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766F7">
      <w:pPr>
        <w:spacing w:after="0"/>
        <w:jc w:val="center"/>
        <w:rPr>
          <w:rFonts w:hint="default"/>
          <w:b/>
          <w:sz w:val="28"/>
          <w:lang w:val="ru-RU"/>
        </w:rPr>
        <w:sectPr>
          <w:type w:val="continuous"/>
          <w:pgSz w:w="11910" w:h="16400"/>
          <w:pgMar w:top="1040" w:right="708" w:bottom="280" w:left="1559" w:header="720" w:footer="720" w:gutter="0"/>
          <w:cols w:space="720" w:num="1"/>
        </w:sectPr>
      </w:pPr>
      <w:bookmarkStart w:id="0" w:name="_GoBack"/>
      <w:r>
        <w:rPr>
          <w:rFonts w:hint="default"/>
          <w:b/>
          <w:sz w:val="28"/>
          <w:lang w:val="ru-RU"/>
        </w:rPr>
        <w:drawing>
          <wp:inline distT="0" distB="0" distL="114300" distR="114300">
            <wp:extent cx="6121400" cy="8423275"/>
            <wp:effectExtent l="0" t="0" r="5080" b="4445"/>
            <wp:docPr id="1" name="Изображение 1" descr="Scan.jpg Иностранный язык (английский) 2-4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Scan.jpg Иностранный язык (английский) 2-4 класс"/>
                    <pic:cNvPicPr>
                      <a:picLocks noChangeAspect="1"/>
                    </pic:cNvPicPr>
                  </pic:nvPicPr>
                  <pic:blipFill>
                    <a:blip r:embed="rId6"/>
                    <a:stretch>
                      <a:fillRect/>
                    </a:stretch>
                  </pic:blipFill>
                  <pic:spPr>
                    <a:xfrm>
                      <a:off x="0" y="0"/>
                      <a:ext cx="6121400" cy="8423275"/>
                    </a:xfrm>
                    <a:prstGeom prst="rect">
                      <a:avLst/>
                    </a:prstGeom>
                  </pic:spPr>
                </pic:pic>
              </a:graphicData>
            </a:graphic>
          </wp:inline>
        </w:drawing>
      </w:r>
      <w:bookmarkEnd w:id="0"/>
    </w:p>
    <w:p w14:paraId="52EA6845">
      <w:pPr>
        <w:pStyle w:val="2"/>
        <w:spacing w:before="66"/>
        <w:ind w:left="261"/>
      </w:pPr>
      <w:r>
        <w:rPr>
          <w:spacing w:val="-4"/>
        </w:rPr>
        <w:t>ПОЯСНИТЕЛЬНАЯ</w:t>
      </w:r>
      <w:r>
        <w:rPr>
          <w:spacing w:val="10"/>
        </w:rPr>
        <w:t xml:space="preserve"> </w:t>
      </w:r>
      <w:r>
        <w:rPr>
          <w:spacing w:val="-2"/>
        </w:rPr>
        <w:t>ЗАПИСКА</w:t>
      </w:r>
    </w:p>
    <w:p w14:paraId="3AF04A33">
      <w:pPr>
        <w:pStyle w:val="6"/>
        <w:spacing w:before="19" w:line="252" w:lineRule="auto"/>
        <w:ind w:right="142"/>
      </w:pPr>
      <w:r>
        <w:t>Программа по иностранному (английскому) языку</w:t>
      </w:r>
      <w:r>
        <w:rPr>
          <w:spacing w:val="-8"/>
        </w:rPr>
        <w:t xml:space="preserve"> </w:t>
      </w:r>
      <w:r>
        <w:t>на уровне начального общего образования составлена на основе требований к результатам</w:t>
      </w:r>
      <w:r>
        <w:rPr>
          <w:spacing w:val="40"/>
        </w:rPr>
        <w:t xml:space="preserve"> </w:t>
      </w:r>
      <w:r>
        <w:t>освоения программы начального общего образования ФГОС НОО, а также ориентирована на целевые приоритеты духовно-нравственного развития, воспитания</w:t>
      </w:r>
      <w:r>
        <w:rPr>
          <w:spacing w:val="-3"/>
        </w:rPr>
        <w:t xml:space="preserve"> </w:t>
      </w:r>
      <w:r>
        <w:t>и</w:t>
      </w:r>
      <w:r>
        <w:rPr>
          <w:spacing w:val="-6"/>
        </w:rPr>
        <w:t xml:space="preserve"> </w:t>
      </w:r>
      <w:r>
        <w:t>социализации</w:t>
      </w:r>
      <w:r>
        <w:rPr>
          <w:spacing w:val="-5"/>
        </w:rPr>
        <w:t xml:space="preserve"> </w:t>
      </w:r>
      <w:r>
        <w:t>обучающихся,</w:t>
      </w:r>
      <w:r>
        <w:rPr>
          <w:spacing w:val="-1"/>
        </w:rPr>
        <w:t xml:space="preserve"> </w:t>
      </w:r>
      <w:r>
        <w:t>сформулированные</w:t>
      </w:r>
      <w:r>
        <w:rPr>
          <w:spacing w:val="-2"/>
        </w:rPr>
        <w:t xml:space="preserve"> </w:t>
      </w:r>
      <w:r>
        <w:t>в</w:t>
      </w:r>
      <w:r>
        <w:rPr>
          <w:spacing w:val="-11"/>
        </w:rPr>
        <w:t xml:space="preserve"> </w:t>
      </w:r>
      <w:r>
        <w:t>федеральной рабочей программе воспитания.</w:t>
      </w:r>
    </w:p>
    <w:p w14:paraId="5FE8A2E3">
      <w:pPr>
        <w:pStyle w:val="6"/>
        <w:spacing w:before="7" w:line="252" w:lineRule="auto"/>
        <w:ind w:right="145"/>
      </w:pPr>
      <w: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35E11E47">
      <w:pPr>
        <w:pStyle w:val="6"/>
        <w:spacing w:before="1" w:line="252" w:lineRule="auto"/>
        <w:ind w:right="132"/>
      </w:pPr>
      <w:r>
        <w:t>На уровне начального общего образования закладывается база для всего последующего иноязычного образования обучающихся, формируются</w:t>
      </w:r>
      <w:r>
        <w:rPr>
          <w:spacing w:val="40"/>
        </w:rPr>
        <w:t xml:space="preserve"> </w:t>
      </w:r>
      <w:r>
        <w:t>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153C536B">
      <w:pPr>
        <w:pStyle w:val="6"/>
        <w:spacing w:before="1" w:line="276" w:lineRule="auto"/>
        <w:ind w:right="139"/>
      </w:pPr>
      <w: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w:t>
      </w:r>
      <w:r>
        <w:rPr>
          <w:spacing w:val="-2"/>
        </w:rPr>
        <w:t xml:space="preserve"> </w:t>
      </w:r>
      <w:r>
        <w:t>повторяются и</w:t>
      </w:r>
      <w:r>
        <w:rPr>
          <w:spacing w:val="-3"/>
        </w:rPr>
        <w:t xml:space="preserve"> </w:t>
      </w:r>
      <w:r>
        <w:t>закрепляются на</w:t>
      </w:r>
      <w:r>
        <w:rPr>
          <w:spacing w:val="-6"/>
        </w:rPr>
        <w:t xml:space="preserve"> </w:t>
      </w:r>
      <w:r>
        <w:t>новом</w:t>
      </w:r>
      <w:r>
        <w:rPr>
          <w:spacing w:val="-1"/>
        </w:rPr>
        <w:t xml:space="preserve"> </w:t>
      </w:r>
      <w:r>
        <w:t>лексическом материале и расширяющемся тематическом содержании речи.</w:t>
      </w:r>
    </w:p>
    <w:p w14:paraId="4EF9562C">
      <w:pPr>
        <w:pStyle w:val="6"/>
        <w:spacing w:line="278" w:lineRule="auto"/>
        <w:ind w:right="149"/>
      </w:pPr>
      <w: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72D9E887">
      <w:pPr>
        <w:pStyle w:val="6"/>
        <w:spacing w:line="276" w:lineRule="auto"/>
        <w:ind w:right="144"/>
      </w:pPr>
      <w:r>
        <w:rPr>
          <w:b/>
        </w:rPr>
        <w:t xml:space="preserve">Образовательные цели </w:t>
      </w:r>
      <w:r>
        <w:t>программы по иностранному (английскому) языку на уровне начального общего образования включают:</w:t>
      </w:r>
    </w:p>
    <w:p w14:paraId="07627149">
      <w:pPr>
        <w:pStyle w:val="8"/>
        <w:numPr>
          <w:ilvl w:val="0"/>
          <w:numId w:val="1"/>
        </w:numPr>
        <w:tabs>
          <w:tab w:val="left" w:pos="1787"/>
        </w:tabs>
        <w:spacing w:before="0" w:after="0" w:line="276" w:lineRule="auto"/>
        <w:ind w:left="1787" w:right="147" w:hanging="360"/>
        <w:jc w:val="both"/>
        <w:rPr>
          <w:sz w:val="28"/>
        </w:rPr>
      </w:pPr>
      <w:r>
        <w:rPr>
          <w:sz w:val="28"/>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w:t>
      </w:r>
      <w:r>
        <w:rPr>
          <w:spacing w:val="73"/>
          <w:sz w:val="28"/>
        </w:rPr>
        <w:t xml:space="preserve"> </w:t>
      </w:r>
      <w:r>
        <w:rPr>
          <w:sz w:val="28"/>
        </w:rPr>
        <w:t>и</w:t>
      </w:r>
      <w:r>
        <w:rPr>
          <w:spacing w:val="40"/>
          <w:sz w:val="28"/>
        </w:rPr>
        <w:t xml:space="preserve"> </w:t>
      </w:r>
      <w:r>
        <w:rPr>
          <w:sz w:val="28"/>
        </w:rPr>
        <w:t>аудирование)</w:t>
      </w:r>
      <w:r>
        <w:rPr>
          <w:spacing w:val="40"/>
          <w:sz w:val="28"/>
        </w:rPr>
        <w:t xml:space="preserve"> </w:t>
      </w:r>
      <w:r>
        <w:rPr>
          <w:sz w:val="28"/>
        </w:rPr>
        <w:t>и</w:t>
      </w:r>
      <w:r>
        <w:rPr>
          <w:spacing w:val="40"/>
          <w:sz w:val="28"/>
        </w:rPr>
        <w:t xml:space="preserve"> </w:t>
      </w:r>
      <w:r>
        <w:rPr>
          <w:sz w:val="28"/>
        </w:rPr>
        <w:t>письменной</w:t>
      </w:r>
      <w:r>
        <w:rPr>
          <w:spacing w:val="72"/>
          <w:sz w:val="28"/>
        </w:rPr>
        <w:t xml:space="preserve"> </w:t>
      </w:r>
      <w:r>
        <w:rPr>
          <w:sz w:val="28"/>
        </w:rPr>
        <w:t>(чтение</w:t>
      </w:r>
      <w:r>
        <w:rPr>
          <w:spacing w:val="72"/>
          <w:sz w:val="28"/>
        </w:rPr>
        <w:t xml:space="preserve"> </w:t>
      </w:r>
      <w:r>
        <w:rPr>
          <w:sz w:val="28"/>
        </w:rPr>
        <w:t>и</w:t>
      </w:r>
      <w:r>
        <w:rPr>
          <w:spacing w:val="40"/>
          <w:sz w:val="28"/>
        </w:rPr>
        <w:t xml:space="preserve"> </w:t>
      </w:r>
      <w:r>
        <w:rPr>
          <w:sz w:val="28"/>
        </w:rPr>
        <w:t>письмо)</w:t>
      </w:r>
    </w:p>
    <w:p w14:paraId="7E5D343C">
      <w:pPr>
        <w:pStyle w:val="8"/>
        <w:spacing w:after="0" w:line="276" w:lineRule="auto"/>
        <w:jc w:val="both"/>
        <w:rPr>
          <w:sz w:val="28"/>
        </w:rPr>
        <w:sectPr>
          <w:pgSz w:w="11910" w:h="16400"/>
          <w:pgMar w:top="1360" w:right="708" w:bottom="280" w:left="1559" w:header="720" w:footer="720" w:gutter="0"/>
          <w:cols w:space="720" w:num="1"/>
        </w:sectPr>
      </w:pPr>
    </w:p>
    <w:p w14:paraId="38E8DBE8">
      <w:pPr>
        <w:pStyle w:val="6"/>
        <w:spacing w:before="64" w:line="276" w:lineRule="auto"/>
        <w:ind w:left="1787" w:right="153" w:firstLine="0"/>
      </w:pPr>
      <w:r>
        <w:t xml:space="preserve">форме с учётом возрастных возможностей и потребностей </w:t>
      </w:r>
      <w:r>
        <w:rPr>
          <w:spacing w:val="-2"/>
        </w:rPr>
        <w:t>обучающегося;</w:t>
      </w:r>
    </w:p>
    <w:p w14:paraId="057BC7DA">
      <w:pPr>
        <w:pStyle w:val="8"/>
        <w:numPr>
          <w:ilvl w:val="0"/>
          <w:numId w:val="1"/>
        </w:numPr>
        <w:tabs>
          <w:tab w:val="left" w:pos="1787"/>
        </w:tabs>
        <w:spacing w:before="4" w:after="0" w:line="276" w:lineRule="auto"/>
        <w:ind w:left="1787" w:right="138" w:hanging="360"/>
        <w:jc w:val="both"/>
        <w:rPr>
          <w:sz w:val="28"/>
        </w:rPr>
      </w:pPr>
      <w:r>
        <w:rPr>
          <w:sz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14:paraId="7F8A28D5">
      <w:pPr>
        <w:pStyle w:val="8"/>
        <w:numPr>
          <w:ilvl w:val="0"/>
          <w:numId w:val="1"/>
        </w:numPr>
        <w:tabs>
          <w:tab w:val="left" w:pos="1787"/>
        </w:tabs>
        <w:spacing w:before="2" w:after="0" w:line="276" w:lineRule="auto"/>
        <w:ind w:left="1787" w:right="140" w:hanging="360"/>
        <w:jc w:val="both"/>
        <w:rPr>
          <w:sz w:val="28"/>
        </w:rPr>
      </w:pPr>
      <w:r>
        <w:rPr>
          <w:sz w:val="28"/>
        </w:rPr>
        <w:t>освоение знаний о языковых явлениях изучаемого</w:t>
      </w:r>
      <w:r>
        <w:rPr>
          <w:spacing w:val="40"/>
          <w:sz w:val="28"/>
        </w:rPr>
        <w:t xml:space="preserve"> </w:t>
      </w:r>
      <w:r>
        <w:rPr>
          <w:sz w:val="28"/>
        </w:rPr>
        <w:t>иностранного языка, о разных способах выражения мысли на родном и иностранном языках;</w:t>
      </w:r>
    </w:p>
    <w:p w14:paraId="1B109B7E">
      <w:pPr>
        <w:pStyle w:val="8"/>
        <w:numPr>
          <w:ilvl w:val="0"/>
          <w:numId w:val="1"/>
        </w:numPr>
        <w:tabs>
          <w:tab w:val="left" w:pos="1787"/>
        </w:tabs>
        <w:spacing w:before="0" w:after="0" w:line="276" w:lineRule="auto"/>
        <w:ind w:left="1787" w:right="146" w:hanging="360"/>
        <w:jc w:val="both"/>
        <w:rPr>
          <w:sz w:val="28"/>
        </w:rPr>
      </w:pPr>
      <w:r>
        <w:rPr>
          <w:sz w:val="28"/>
        </w:rPr>
        <w:t>использование для решения учебных задач интеллектуальных операций (сравнение, анализ, обобщение);</w:t>
      </w:r>
    </w:p>
    <w:p w14:paraId="6D93896F">
      <w:pPr>
        <w:pStyle w:val="8"/>
        <w:numPr>
          <w:ilvl w:val="0"/>
          <w:numId w:val="1"/>
        </w:numPr>
        <w:tabs>
          <w:tab w:val="left" w:pos="1787"/>
        </w:tabs>
        <w:spacing w:before="2" w:after="0" w:line="276" w:lineRule="auto"/>
        <w:ind w:left="1787" w:right="144" w:hanging="360"/>
        <w:jc w:val="both"/>
        <w:rPr>
          <w:sz w:val="28"/>
        </w:rPr>
      </w:pPr>
      <w:r>
        <w:rPr>
          <w:sz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324AAD53">
      <w:pPr>
        <w:pStyle w:val="6"/>
        <w:spacing w:line="276" w:lineRule="auto"/>
        <w:ind w:right="131"/>
      </w:pPr>
      <w:r>
        <w:rPr>
          <w:b/>
          <w:spacing w:val="-2"/>
        </w:rPr>
        <w:t>Развивающие цели</w:t>
      </w:r>
      <w:r>
        <w:rPr>
          <w:b/>
          <w:spacing w:val="-9"/>
        </w:rPr>
        <w:t xml:space="preserve"> </w:t>
      </w:r>
      <w:r>
        <w:rPr>
          <w:spacing w:val="-2"/>
        </w:rPr>
        <w:t>программы</w:t>
      </w:r>
      <w:r>
        <w:rPr>
          <w:spacing w:val="-11"/>
        </w:rPr>
        <w:t xml:space="preserve"> </w:t>
      </w:r>
      <w:r>
        <w:rPr>
          <w:spacing w:val="-2"/>
        </w:rPr>
        <w:t>по</w:t>
      </w:r>
      <w:r>
        <w:rPr>
          <w:spacing w:val="-12"/>
        </w:rPr>
        <w:t xml:space="preserve"> </w:t>
      </w:r>
      <w:r>
        <w:rPr>
          <w:spacing w:val="-2"/>
        </w:rPr>
        <w:t>иностранному</w:t>
      </w:r>
      <w:r>
        <w:rPr>
          <w:spacing w:val="-16"/>
        </w:rPr>
        <w:t xml:space="preserve"> </w:t>
      </w:r>
      <w:r>
        <w:rPr>
          <w:spacing w:val="-2"/>
        </w:rPr>
        <w:t>(английскому)</w:t>
      </w:r>
      <w:r>
        <w:rPr>
          <w:spacing w:val="-12"/>
        </w:rPr>
        <w:t xml:space="preserve"> </w:t>
      </w:r>
      <w:r>
        <w:rPr>
          <w:spacing w:val="-2"/>
        </w:rPr>
        <w:t>языку</w:t>
      </w:r>
      <w:r>
        <w:rPr>
          <w:spacing w:val="-12"/>
        </w:rPr>
        <w:t xml:space="preserve"> </w:t>
      </w:r>
      <w:r>
        <w:rPr>
          <w:spacing w:val="-2"/>
        </w:rPr>
        <w:t xml:space="preserve">на </w:t>
      </w:r>
      <w:r>
        <w:t>уровне начального общего образования включают:</w:t>
      </w:r>
    </w:p>
    <w:p w14:paraId="20001336">
      <w:pPr>
        <w:pStyle w:val="8"/>
        <w:numPr>
          <w:ilvl w:val="0"/>
          <w:numId w:val="1"/>
        </w:numPr>
        <w:tabs>
          <w:tab w:val="left" w:pos="1787"/>
        </w:tabs>
        <w:spacing w:before="0" w:after="0" w:line="276" w:lineRule="auto"/>
        <w:ind w:left="1787" w:right="142" w:hanging="360"/>
        <w:jc w:val="both"/>
        <w:rPr>
          <w:sz w:val="28"/>
        </w:rPr>
      </w:pPr>
      <w:r>
        <w:rPr>
          <w:sz w:val="28"/>
        </w:rPr>
        <w:t>осознание обучающимися роли языков как средства межличностного и межкультурного взаимодействия в условиях поликультурного,</w:t>
      </w:r>
      <w:r>
        <w:rPr>
          <w:spacing w:val="-1"/>
          <w:sz w:val="28"/>
        </w:rPr>
        <w:t xml:space="preserve"> </w:t>
      </w:r>
      <w:r>
        <w:rPr>
          <w:sz w:val="28"/>
        </w:rPr>
        <w:t>многоязычного</w:t>
      </w:r>
      <w:r>
        <w:rPr>
          <w:spacing w:val="-4"/>
          <w:sz w:val="28"/>
        </w:rPr>
        <w:t xml:space="preserve"> </w:t>
      </w:r>
      <w:r>
        <w:rPr>
          <w:sz w:val="28"/>
        </w:rPr>
        <w:t>мира</w:t>
      </w:r>
      <w:r>
        <w:rPr>
          <w:spacing w:val="-8"/>
          <w:sz w:val="28"/>
        </w:rPr>
        <w:t xml:space="preserve"> </w:t>
      </w:r>
      <w:r>
        <w:rPr>
          <w:sz w:val="28"/>
        </w:rPr>
        <w:t>и</w:t>
      </w:r>
      <w:r>
        <w:rPr>
          <w:spacing w:val="-6"/>
          <w:sz w:val="28"/>
        </w:rPr>
        <w:t xml:space="preserve"> </w:t>
      </w:r>
      <w:r>
        <w:rPr>
          <w:sz w:val="28"/>
        </w:rPr>
        <w:t>инструмента</w:t>
      </w:r>
      <w:r>
        <w:rPr>
          <w:spacing w:val="-3"/>
          <w:sz w:val="28"/>
        </w:rPr>
        <w:t xml:space="preserve"> </w:t>
      </w:r>
      <w:r>
        <w:rPr>
          <w:sz w:val="28"/>
        </w:rPr>
        <w:t>познания мира и культуры других народов;</w:t>
      </w:r>
    </w:p>
    <w:p w14:paraId="4BBA63D1">
      <w:pPr>
        <w:pStyle w:val="8"/>
        <w:numPr>
          <w:ilvl w:val="0"/>
          <w:numId w:val="1"/>
        </w:numPr>
        <w:tabs>
          <w:tab w:val="left" w:pos="1788"/>
        </w:tabs>
        <w:spacing w:before="0" w:after="0" w:line="276" w:lineRule="auto"/>
        <w:ind w:left="1788" w:right="144" w:hanging="360"/>
        <w:jc w:val="both"/>
        <w:rPr>
          <w:sz w:val="28"/>
        </w:rPr>
      </w:pPr>
      <w:r>
        <w:rPr>
          <w:sz w:val="28"/>
        </w:rPr>
        <w:t>становление коммуникативной культуры обучающихся и их общего речевого развития;</w:t>
      </w:r>
    </w:p>
    <w:p w14:paraId="4CA194F2">
      <w:pPr>
        <w:pStyle w:val="8"/>
        <w:numPr>
          <w:ilvl w:val="0"/>
          <w:numId w:val="1"/>
        </w:numPr>
        <w:tabs>
          <w:tab w:val="left" w:pos="1788"/>
        </w:tabs>
        <w:spacing w:before="0" w:after="0" w:line="278" w:lineRule="auto"/>
        <w:ind w:left="1788" w:right="148" w:hanging="360"/>
        <w:jc w:val="both"/>
        <w:rPr>
          <w:sz w:val="28"/>
        </w:rPr>
      </w:pPr>
      <w:r>
        <w:rPr>
          <w:sz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68B3E2E4">
      <w:pPr>
        <w:pStyle w:val="8"/>
        <w:numPr>
          <w:ilvl w:val="0"/>
          <w:numId w:val="1"/>
        </w:numPr>
        <w:tabs>
          <w:tab w:val="left" w:pos="1788"/>
        </w:tabs>
        <w:spacing w:before="2" w:after="0" w:line="276" w:lineRule="auto"/>
        <w:ind w:left="1788" w:right="148" w:hanging="360"/>
        <w:jc w:val="both"/>
        <w:rPr>
          <w:sz w:val="28"/>
        </w:rPr>
      </w:pPr>
      <w:r>
        <w:rPr>
          <w:sz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03BF47CD">
      <w:pPr>
        <w:pStyle w:val="8"/>
        <w:numPr>
          <w:ilvl w:val="0"/>
          <w:numId w:val="1"/>
        </w:numPr>
        <w:tabs>
          <w:tab w:val="left" w:pos="1788"/>
        </w:tabs>
        <w:spacing w:before="0" w:after="0" w:line="276" w:lineRule="auto"/>
        <w:ind w:left="1788" w:right="138" w:hanging="360"/>
        <w:jc w:val="both"/>
        <w:rPr>
          <w:sz w:val="28"/>
        </w:rPr>
      </w:pPr>
      <w:r>
        <w:rPr>
          <w:sz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51A2BA7D">
      <w:pPr>
        <w:pStyle w:val="6"/>
        <w:spacing w:line="276" w:lineRule="auto"/>
        <w:ind w:right="145"/>
      </w:pPr>
      <w: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w:t>
      </w:r>
      <w:r>
        <w:rPr>
          <w:spacing w:val="80"/>
        </w:rPr>
        <w:t xml:space="preserve"> </w:t>
      </w:r>
      <w:r>
        <w:t>страну,</w:t>
      </w:r>
      <w:r>
        <w:rPr>
          <w:spacing w:val="80"/>
        </w:rPr>
        <w:t xml:space="preserve"> </w:t>
      </w:r>
      <w:r>
        <w:t>помочь</w:t>
      </w:r>
      <w:r>
        <w:rPr>
          <w:spacing w:val="80"/>
        </w:rPr>
        <w:t xml:space="preserve"> </w:t>
      </w:r>
      <w:r>
        <w:t>лучше</w:t>
      </w:r>
      <w:r>
        <w:rPr>
          <w:spacing w:val="80"/>
        </w:rPr>
        <w:t xml:space="preserve"> </w:t>
      </w:r>
      <w:r>
        <w:t>осознать</w:t>
      </w:r>
      <w:r>
        <w:rPr>
          <w:spacing w:val="80"/>
        </w:rPr>
        <w:t xml:space="preserve"> </w:t>
      </w:r>
      <w:r>
        <w:t>свою</w:t>
      </w:r>
      <w:r>
        <w:rPr>
          <w:spacing w:val="80"/>
        </w:rPr>
        <w:t xml:space="preserve"> </w:t>
      </w:r>
      <w:r>
        <w:t>этническую</w:t>
      </w:r>
      <w:r>
        <w:rPr>
          <w:spacing w:val="80"/>
        </w:rPr>
        <w:t xml:space="preserve"> </w:t>
      </w:r>
      <w:r>
        <w:t>и</w:t>
      </w:r>
      <w:r>
        <w:rPr>
          <w:spacing w:val="78"/>
        </w:rPr>
        <w:t xml:space="preserve"> </w:t>
      </w:r>
      <w:r>
        <w:t>национальную</w:t>
      </w:r>
    </w:p>
    <w:p w14:paraId="261313A0">
      <w:pPr>
        <w:pStyle w:val="6"/>
        <w:spacing w:after="0" w:line="276" w:lineRule="auto"/>
        <w:sectPr>
          <w:pgSz w:w="11910" w:h="16400"/>
          <w:pgMar w:top="1040" w:right="708" w:bottom="280" w:left="1559" w:header="720" w:footer="720" w:gutter="0"/>
          <w:cols w:space="720" w:num="1"/>
        </w:sectPr>
      </w:pPr>
    </w:p>
    <w:p w14:paraId="34DD4D5B">
      <w:pPr>
        <w:pStyle w:val="6"/>
        <w:spacing w:before="64" w:line="278" w:lineRule="auto"/>
        <w:ind w:right="142" w:firstLine="0"/>
      </w:pPr>
      <w:r>
        <w:t>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14:paraId="62ED78A1">
      <w:pPr>
        <w:pStyle w:val="8"/>
        <w:numPr>
          <w:ilvl w:val="0"/>
          <w:numId w:val="1"/>
        </w:numPr>
        <w:tabs>
          <w:tab w:val="left" w:pos="1788"/>
        </w:tabs>
        <w:spacing w:before="0" w:after="0" w:line="276" w:lineRule="auto"/>
        <w:ind w:left="1788" w:right="153" w:hanging="360"/>
        <w:jc w:val="both"/>
        <w:rPr>
          <w:sz w:val="28"/>
        </w:rPr>
      </w:pPr>
      <w:r>
        <w:rPr>
          <w:sz w:val="28"/>
        </w:rPr>
        <w:t xml:space="preserve">понимание необходимости овладения иностранным языком как средством общения в условиях взаимодействия разных стран и </w:t>
      </w:r>
      <w:r>
        <w:rPr>
          <w:spacing w:val="-2"/>
          <w:sz w:val="28"/>
        </w:rPr>
        <w:t>народов;</w:t>
      </w:r>
    </w:p>
    <w:p w14:paraId="6AB5BEAD">
      <w:pPr>
        <w:pStyle w:val="8"/>
        <w:numPr>
          <w:ilvl w:val="0"/>
          <w:numId w:val="1"/>
        </w:numPr>
        <w:tabs>
          <w:tab w:val="left" w:pos="1788"/>
        </w:tabs>
        <w:spacing w:before="0" w:after="0" w:line="276" w:lineRule="auto"/>
        <w:ind w:left="1788" w:right="140" w:hanging="360"/>
        <w:jc w:val="both"/>
        <w:rPr>
          <w:sz w:val="28"/>
        </w:rPr>
      </w:pPr>
      <w:r>
        <w:rPr>
          <w:sz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w:t>
      </w:r>
      <w:r>
        <w:rPr>
          <w:spacing w:val="40"/>
          <w:sz w:val="28"/>
        </w:rPr>
        <w:t xml:space="preserve"> </w:t>
      </w:r>
      <w:r>
        <w:rPr>
          <w:sz w:val="28"/>
        </w:rPr>
        <w:t>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17FEA98B">
      <w:pPr>
        <w:pStyle w:val="8"/>
        <w:numPr>
          <w:ilvl w:val="0"/>
          <w:numId w:val="1"/>
        </w:numPr>
        <w:tabs>
          <w:tab w:val="left" w:pos="1788"/>
        </w:tabs>
        <w:spacing w:before="0" w:after="0" w:line="276" w:lineRule="auto"/>
        <w:ind w:left="1788" w:right="149" w:hanging="360"/>
        <w:jc w:val="both"/>
        <w:rPr>
          <w:sz w:val="28"/>
        </w:rPr>
      </w:pPr>
      <w:r>
        <w:rPr>
          <w:sz w:val="28"/>
        </w:rPr>
        <w:t xml:space="preserve">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w:t>
      </w:r>
      <w:r>
        <w:rPr>
          <w:spacing w:val="-2"/>
          <w:sz w:val="28"/>
        </w:rPr>
        <w:t>народа;</w:t>
      </w:r>
    </w:p>
    <w:p w14:paraId="2EF125BD">
      <w:pPr>
        <w:pStyle w:val="8"/>
        <w:numPr>
          <w:ilvl w:val="0"/>
          <w:numId w:val="1"/>
        </w:numPr>
        <w:tabs>
          <w:tab w:val="left" w:pos="1788"/>
        </w:tabs>
        <w:spacing w:before="1" w:after="0" w:line="278" w:lineRule="auto"/>
        <w:ind w:left="1788" w:right="152" w:hanging="360"/>
        <w:jc w:val="both"/>
        <w:rPr>
          <w:sz w:val="28"/>
        </w:rPr>
      </w:pPr>
      <w:r>
        <w:rPr>
          <w:sz w:val="28"/>
        </w:rPr>
        <w:t>воспитание эмоционального и познавательного интереса к художественной культуре других народов;</w:t>
      </w:r>
    </w:p>
    <w:p w14:paraId="6DC868CC">
      <w:pPr>
        <w:pStyle w:val="8"/>
        <w:numPr>
          <w:ilvl w:val="0"/>
          <w:numId w:val="1"/>
        </w:numPr>
        <w:tabs>
          <w:tab w:val="left" w:pos="1788"/>
        </w:tabs>
        <w:spacing w:before="0" w:after="0" w:line="276" w:lineRule="auto"/>
        <w:ind w:left="1788" w:right="109" w:hanging="360"/>
        <w:jc w:val="both"/>
        <w:rPr>
          <w:sz w:val="28"/>
        </w:rPr>
      </w:pPr>
      <w:r>
        <w:rPr>
          <w:spacing w:val="-2"/>
          <w:sz w:val="28"/>
        </w:rPr>
        <w:t>формирование положительной</w:t>
      </w:r>
      <w:r>
        <w:rPr>
          <w:spacing w:val="-8"/>
          <w:sz w:val="28"/>
        </w:rPr>
        <w:t xml:space="preserve"> </w:t>
      </w:r>
      <w:r>
        <w:rPr>
          <w:spacing w:val="-2"/>
          <w:sz w:val="28"/>
        </w:rPr>
        <w:t>мотивации</w:t>
      </w:r>
      <w:r>
        <w:rPr>
          <w:spacing w:val="-4"/>
          <w:sz w:val="28"/>
        </w:rPr>
        <w:t xml:space="preserve"> </w:t>
      </w:r>
      <w:r>
        <w:rPr>
          <w:spacing w:val="-2"/>
          <w:sz w:val="28"/>
        </w:rPr>
        <w:t>и</w:t>
      </w:r>
      <w:r>
        <w:rPr>
          <w:spacing w:val="-5"/>
          <w:sz w:val="28"/>
        </w:rPr>
        <w:t xml:space="preserve"> </w:t>
      </w:r>
      <w:r>
        <w:rPr>
          <w:spacing w:val="-2"/>
          <w:sz w:val="28"/>
        </w:rPr>
        <w:t>устойчивого</w:t>
      </w:r>
      <w:r>
        <w:rPr>
          <w:spacing w:val="-8"/>
          <w:sz w:val="28"/>
        </w:rPr>
        <w:t xml:space="preserve"> </w:t>
      </w:r>
      <w:r>
        <w:rPr>
          <w:spacing w:val="-2"/>
          <w:sz w:val="28"/>
        </w:rPr>
        <w:t>учебно-</w:t>
      </w:r>
      <w:r>
        <w:rPr>
          <w:sz w:val="28"/>
        </w:rPr>
        <w:t>познавательного интереса к предмету «Иностранный язык».</w:t>
      </w:r>
    </w:p>
    <w:p w14:paraId="44AE6077">
      <w:pPr>
        <w:pStyle w:val="6"/>
        <w:spacing w:before="1" w:line="264" w:lineRule="auto"/>
        <w:ind w:left="261" w:right="132" w:firstLine="0"/>
      </w:pPr>
      <w: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w:t>
      </w:r>
      <w:r>
        <w:rPr>
          <w:spacing w:val="40"/>
        </w:rPr>
        <w:t xml:space="preserve"> </w:t>
      </w:r>
      <w:r>
        <w:t>– 68 часов (2</w:t>
      </w:r>
      <w:r>
        <w:rPr>
          <w:spacing w:val="40"/>
        </w:rPr>
        <w:t xml:space="preserve"> </w:t>
      </w:r>
      <w:r>
        <w:t>часа в неделю).</w:t>
      </w:r>
    </w:p>
    <w:p w14:paraId="47BFB89B">
      <w:pPr>
        <w:pStyle w:val="6"/>
        <w:spacing w:after="0" w:line="264" w:lineRule="auto"/>
        <w:sectPr>
          <w:pgSz w:w="11910" w:h="16400"/>
          <w:pgMar w:top="1040" w:right="708" w:bottom="280" w:left="1559" w:header="720" w:footer="720" w:gutter="0"/>
          <w:cols w:space="720" w:num="1"/>
        </w:sectPr>
      </w:pPr>
    </w:p>
    <w:p w14:paraId="697A1962">
      <w:pPr>
        <w:pStyle w:val="2"/>
        <w:spacing w:before="74" w:line="487" w:lineRule="auto"/>
        <w:ind w:left="261" w:right="5533"/>
      </w:pPr>
      <w:r>
        <w:rPr>
          <w:spacing w:val="-2"/>
        </w:rPr>
        <w:t>СОДЕРЖАНИЕ</w:t>
      </w:r>
      <w:r>
        <w:rPr>
          <w:spacing w:val="-16"/>
        </w:rPr>
        <w:t xml:space="preserve"> </w:t>
      </w:r>
      <w:r>
        <w:rPr>
          <w:spacing w:val="-2"/>
        </w:rPr>
        <w:t xml:space="preserve">ОБУЧЕНИЯ </w:t>
      </w:r>
      <w:r>
        <w:t>2 КЛАСС</w:t>
      </w:r>
    </w:p>
    <w:p w14:paraId="5D7AD394">
      <w:pPr>
        <w:pStyle w:val="3"/>
        <w:spacing w:line="316" w:lineRule="exact"/>
      </w:pPr>
      <w:r>
        <w:rPr>
          <w:spacing w:val="-2"/>
        </w:rPr>
        <w:t>Тематическое</w:t>
      </w:r>
      <w:r>
        <w:rPr>
          <w:spacing w:val="-9"/>
        </w:rPr>
        <w:t xml:space="preserve"> </w:t>
      </w:r>
      <w:r>
        <w:rPr>
          <w:spacing w:val="-2"/>
        </w:rPr>
        <w:t>содержание</w:t>
      </w:r>
      <w:r>
        <w:rPr>
          <w:spacing w:val="-5"/>
        </w:rPr>
        <w:t xml:space="preserve"> </w:t>
      </w:r>
      <w:r>
        <w:rPr>
          <w:spacing w:val="-4"/>
        </w:rPr>
        <w:t>речи</w:t>
      </w:r>
    </w:p>
    <w:p w14:paraId="39858CB8">
      <w:pPr>
        <w:pStyle w:val="6"/>
        <w:spacing w:before="24" w:line="261" w:lineRule="auto"/>
        <w:ind w:right="141"/>
      </w:pPr>
      <w:r>
        <w:rPr>
          <w:i/>
        </w:rPr>
        <w:t>Мир моего «я»</w:t>
      </w:r>
      <w:r>
        <w:t>. Приветствие. Знакомство. Моя семья. Мой день рождения. Моя любимая еда.</w:t>
      </w:r>
    </w:p>
    <w:p w14:paraId="1205652F">
      <w:pPr>
        <w:spacing w:before="0" w:line="264" w:lineRule="auto"/>
        <w:ind w:left="140" w:right="153" w:firstLine="600"/>
        <w:jc w:val="both"/>
        <w:rPr>
          <w:sz w:val="28"/>
        </w:rPr>
      </w:pPr>
      <w:r>
        <w:rPr>
          <w:i/>
          <w:sz w:val="28"/>
        </w:rPr>
        <w:t>Мир моих увлечений</w:t>
      </w:r>
      <w:r>
        <w:rPr>
          <w:sz w:val="28"/>
        </w:rPr>
        <w:t>. Любимый цвет, игрушка. Любимые занятия. Мой питомец. Выходной день.</w:t>
      </w:r>
    </w:p>
    <w:p w14:paraId="16357883">
      <w:pPr>
        <w:spacing w:before="1" w:line="268" w:lineRule="auto"/>
        <w:ind w:left="140" w:right="151" w:firstLine="600"/>
        <w:jc w:val="both"/>
        <w:rPr>
          <w:sz w:val="28"/>
        </w:rPr>
      </w:pPr>
      <w:r>
        <w:rPr>
          <w:i/>
          <w:sz w:val="28"/>
        </w:rPr>
        <w:t>Мир вокруг меня</w:t>
      </w:r>
      <w:r>
        <w:rPr>
          <w:sz w:val="28"/>
        </w:rPr>
        <w:t xml:space="preserve">. Моя школа. Мои друзья. Моя малая родина (город, </w:t>
      </w:r>
      <w:r>
        <w:rPr>
          <w:spacing w:val="-2"/>
          <w:sz w:val="28"/>
        </w:rPr>
        <w:t>село).</w:t>
      </w:r>
    </w:p>
    <w:p w14:paraId="08C3A3FC">
      <w:pPr>
        <w:pStyle w:val="6"/>
        <w:spacing w:line="264" w:lineRule="auto"/>
        <w:ind w:right="143"/>
      </w:pPr>
      <w:r>
        <w:rPr>
          <w:i/>
        </w:rPr>
        <w:t xml:space="preserve">Родная страна и страны изучаемого языка. </w:t>
      </w:r>
      <w: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781DFE8A">
      <w:pPr>
        <w:pStyle w:val="3"/>
        <w:spacing w:before="296"/>
        <w:jc w:val="left"/>
      </w:pPr>
      <w:r>
        <w:rPr>
          <w:spacing w:val="-2"/>
        </w:rPr>
        <w:t>Коммуникативные умения</w:t>
      </w:r>
    </w:p>
    <w:p w14:paraId="08E1145E">
      <w:pPr>
        <w:spacing w:before="24"/>
        <w:ind w:left="261" w:right="0" w:firstLine="0"/>
        <w:jc w:val="left"/>
        <w:rPr>
          <w:i/>
          <w:sz w:val="28"/>
        </w:rPr>
      </w:pPr>
      <w:r>
        <w:rPr>
          <w:i/>
          <w:spacing w:val="-2"/>
          <w:sz w:val="28"/>
        </w:rPr>
        <w:t>Говорение</w:t>
      </w:r>
    </w:p>
    <w:p w14:paraId="623F4663">
      <w:pPr>
        <w:pStyle w:val="6"/>
        <w:spacing w:before="33"/>
        <w:ind w:left="741" w:firstLine="0"/>
      </w:pPr>
      <w:r>
        <w:rPr>
          <w:spacing w:val="-2"/>
        </w:rPr>
        <w:t>Коммуникативные</w:t>
      </w:r>
      <w:r>
        <w:rPr>
          <w:spacing w:val="7"/>
        </w:rPr>
        <w:t xml:space="preserve"> </w:t>
      </w:r>
      <w:r>
        <w:rPr>
          <w:spacing w:val="-2"/>
        </w:rPr>
        <w:t>умения</w:t>
      </w:r>
      <w:r>
        <w:t xml:space="preserve"> </w:t>
      </w:r>
      <w:r>
        <w:rPr>
          <w:spacing w:val="-2"/>
          <w:u w:val="single"/>
        </w:rPr>
        <w:t>диалогической</w:t>
      </w:r>
      <w:r>
        <w:rPr>
          <w:spacing w:val="-12"/>
        </w:rPr>
        <w:t xml:space="preserve"> </w:t>
      </w:r>
      <w:r>
        <w:rPr>
          <w:spacing w:val="-2"/>
        </w:rPr>
        <w:t>речи.</w:t>
      </w:r>
    </w:p>
    <w:p w14:paraId="369087B4">
      <w:pPr>
        <w:pStyle w:val="6"/>
        <w:spacing w:before="29" w:line="264" w:lineRule="auto"/>
        <w:ind w:right="148"/>
      </w:pPr>
      <w: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3C886521">
      <w:pPr>
        <w:pStyle w:val="6"/>
        <w:spacing w:line="266" w:lineRule="auto"/>
        <w:ind w:right="148"/>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5BDB092C">
      <w:pPr>
        <w:pStyle w:val="6"/>
        <w:spacing w:line="264" w:lineRule="auto"/>
        <w:ind w:right="147"/>
      </w:pPr>
      <w:r>
        <w:t>диалога-расспроса: запрашивание интересующей информации; сообщение фактической информации, ответы на вопросы собеседника.</w:t>
      </w:r>
    </w:p>
    <w:p w14:paraId="11882E8E">
      <w:pPr>
        <w:pStyle w:val="6"/>
        <w:ind w:left="741" w:firstLine="0"/>
      </w:pPr>
      <w:r>
        <w:rPr>
          <w:spacing w:val="-2"/>
        </w:rPr>
        <w:t>Коммуникативные</w:t>
      </w:r>
      <w:r>
        <w:rPr>
          <w:spacing w:val="7"/>
        </w:rPr>
        <w:t xml:space="preserve"> </w:t>
      </w:r>
      <w:r>
        <w:rPr>
          <w:spacing w:val="-2"/>
        </w:rPr>
        <w:t>умения</w:t>
      </w:r>
      <w:r>
        <w:rPr>
          <w:spacing w:val="-5"/>
        </w:rPr>
        <w:t xml:space="preserve"> </w:t>
      </w:r>
      <w:r>
        <w:rPr>
          <w:spacing w:val="-2"/>
          <w:u w:val="single"/>
        </w:rPr>
        <w:t>монологической</w:t>
      </w:r>
      <w:r>
        <w:rPr>
          <w:spacing w:val="-5"/>
        </w:rPr>
        <w:t xml:space="preserve"> </w:t>
      </w:r>
      <w:r>
        <w:rPr>
          <w:spacing w:val="-2"/>
        </w:rPr>
        <w:t>речи.</w:t>
      </w:r>
    </w:p>
    <w:p w14:paraId="1123EFE7">
      <w:pPr>
        <w:pStyle w:val="6"/>
        <w:spacing w:before="28" w:line="264" w:lineRule="auto"/>
        <w:ind w:right="149"/>
      </w:pPr>
      <w: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64184C5D">
      <w:pPr>
        <w:spacing w:before="3"/>
        <w:ind w:left="261" w:right="0" w:firstLine="0"/>
        <w:jc w:val="left"/>
        <w:rPr>
          <w:i/>
          <w:sz w:val="28"/>
        </w:rPr>
      </w:pPr>
      <w:r>
        <w:rPr>
          <w:i/>
          <w:spacing w:val="-2"/>
          <w:sz w:val="28"/>
        </w:rPr>
        <w:t>Аудирование</w:t>
      </w:r>
    </w:p>
    <w:p w14:paraId="554096D7">
      <w:pPr>
        <w:pStyle w:val="6"/>
        <w:spacing w:before="28" w:line="264" w:lineRule="auto"/>
        <w:ind w:right="147"/>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14:paraId="233F324F">
      <w:pPr>
        <w:pStyle w:val="6"/>
        <w:spacing w:before="4" w:line="264" w:lineRule="auto"/>
        <w:ind w:right="144"/>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596EBF0">
      <w:pPr>
        <w:pStyle w:val="6"/>
        <w:spacing w:after="0" w:line="264" w:lineRule="auto"/>
        <w:sectPr>
          <w:pgSz w:w="11910" w:h="16400"/>
          <w:pgMar w:top="1040" w:right="708" w:bottom="280" w:left="1559" w:header="720" w:footer="720" w:gutter="0"/>
          <w:cols w:space="720" w:num="1"/>
        </w:sectPr>
      </w:pPr>
    </w:p>
    <w:p w14:paraId="78E8995E">
      <w:pPr>
        <w:pStyle w:val="6"/>
        <w:spacing w:before="64" w:line="264" w:lineRule="auto"/>
        <w:ind w:right="145"/>
      </w:pPr>
      <w:r>
        <w:t>Аудирование с пониманием основного содержания текста предполагает определение</w:t>
      </w:r>
      <w:r>
        <w:rPr>
          <w:spacing w:val="-3"/>
        </w:rPr>
        <w:t xml:space="preserve"> </w:t>
      </w:r>
      <w:r>
        <w:t>основной</w:t>
      </w:r>
      <w:r>
        <w:rPr>
          <w:spacing w:val="-5"/>
        </w:rPr>
        <w:t xml:space="preserve"> </w:t>
      </w:r>
      <w:r>
        <w:t>темы</w:t>
      </w:r>
      <w:r>
        <w:rPr>
          <w:spacing w:val="-1"/>
        </w:rPr>
        <w:t xml:space="preserve"> </w:t>
      </w:r>
      <w:r>
        <w:t>и</w:t>
      </w:r>
      <w:r>
        <w:rPr>
          <w:spacing w:val="-5"/>
        </w:rPr>
        <w:t xml:space="preserve"> </w:t>
      </w:r>
      <w:r>
        <w:t>главных</w:t>
      </w:r>
      <w:r>
        <w:rPr>
          <w:spacing w:val="-1"/>
        </w:rPr>
        <w:t xml:space="preserve"> </w:t>
      </w:r>
      <w:r>
        <w:t>фактов/событий в</w:t>
      </w:r>
      <w:r>
        <w:rPr>
          <w:spacing w:val="-7"/>
        </w:rPr>
        <w:t xml:space="preserve"> </w:t>
      </w:r>
      <w:r>
        <w:t>воспринимаемом</w:t>
      </w:r>
      <w:r>
        <w:rPr>
          <w:spacing w:val="-3"/>
        </w:rPr>
        <w:t xml:space="preserve"> </w:t>
      </w:r>
      <w:r>
        <w:t>на слух тексте с опорой на иллюстрации и с использованием языковой догадки.</w:t>
      </w:r>
    </w:p>
    <w:p w14:paraId="2C414CAF">
      <w:pPr>
        <w:pStyle w:val="6"/>
        <w:spacing w:before="3" w:line="264" w:lineRule="auto"/>
        <w:ind w:right="136"/>
      </w:pPr>
      <w: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0728553F">
      <w:pPr>
        <w:pStyle w:val="6"/>
        <w:spacing w:line="264" w:lineRule="auto"/>
        <w:ind w:right="144"/>
      </w:pPr>
      <w:r>
        <w:t>Тексты для аудирования: диалог, высказывания собеседников в ситуациях повседневного общения, рассказ, сказка.</w:t>
      </w:r>
    </w:p>
    <w:p w14:paraId="0832AD7C">
      <w:pPr>
        <w:spacing w:before="8"/>
        <w:ind w:left="261" w:right="0" w:firstLine="0"/>
        <w:jc w:val="both"/>
        <w:rPr>
          <w:i/>
          <w:sz w:val="28"/>
        </w:rPr>
      </w:pPr>
      <w:r>
        <w:rPr>
          <w:i/>
          <w:spacing w:val="-2"/>
          <w:sz w:val="28"/>
        </w:rPr>
        <w:t>Смысловое</w:t>
      </w:r>
      <w:r>
        <w:rPr>
          <w:i/>
          <w:spacing w:val="-8"/>
          <w:sz w:val="28"/>
        </w:rPr>
        <w:t xml:space="preserve"> </w:t>
      </w:r>
      <w:r>
        <w:rPr>
          <w:i/>
          <w:spacing w:val="-2"/>
          <w:sz w:val="28"/>
        </w:rPr>
        <w:t>чтение</w:t>
      </w:r>
    </w:p>
    <w:p w14:paraId="3BBB0698">
      <w:pPr>
        <w:pStyle w:val="6"/>
        <w:spacing w:before="28" w:line="264" w:lineRule="auto"/>
        <w:ind w:right="160"/>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55578541">
      <w:pPr>
        <w:pStyle w:val="6"/>
        <w:spacing w:before="4"/>
        <w:ind w:left="741" w:firstLine="0"/>
      </w:pPr>
      <w:r>
        <w:t>Тексты</w:t>
      </w:r>
      <w:r>
        <w:rPr>
          <w:spacing w:val="-15"/>
        </w:rPr>
        <w:t xml:space="preserve"> </w:t>
      </w:r>
      <w:r>
        <w:t>для</w:t>
      </w:r>
      <w:r>
        <w:rPr>
          <w:spacing w:val="-10"/>
        </w:rPr>
        <w:t xml:space="preserve"> </w:t>
      </w:r>
      <w:r>
        <w:t>чтения</w:t>
      </w:r>
      <w:r>
        <w:rPr>
          <w:spacing w:val="-7"/>
        </w:rPr>
        <w:t xml:space="preserve"> </w:t>
      </w:r>
      <w:r>
        <w:t>вслух:</w:t>
      </w:r>
      <w:r>
        <w:rPr>
          <w:spacing w:val="-17"/>
        </w:rPr>
        <w:t xml:space="preserve"> </w:t>
      </w:r>
      <w:r>
        <w:t>диалог,</w:t>
      </w:r>
      <w:r>
        <w:rPr>
          <w:spacing w:val="-10"/>
        </w:rPr>
        <w:t xml:space="preserve"> </w:t>
      </w:r>
      <w:r>
        <w:t>рассказ,</w:t>
      </w:r>
      <w:r>
        <w:rPr>
          <w:spacing w:val="-8"/>
        </w:rPr>
        <w:t xml:space="preserve"> </w:t>
      </w:r>
      <w:r>
        <w:rPr>
          <w:spacing w:val="-2"/>
        </w:rPr>
        <w:t>сказка.</w:t>
      </w:r>
    </w:p>
    <w:p w14:paraId="442115DD">
      <w:pPr>
        <w:pStyle w:val="6"/>
        <w:spacing w:before="28" w:line="264" w:lineRule="auto"/>
        <w:ind w:right="145"/>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7203E349">
      <w:pPr>
        <w:pStyle w:val="6"/>
        <w:spacing w:line="264" w:lineRule="auto"/>
        <w:ind w:right="149"/>
      </w:pPr>
      <w:r>
        <w:t>Чтение с пониманием основного содержания текста предполагает определение</w:t>
      </w:r>
      <w:r>
        <w:rPr>
          <w:spacing w:val="-3"/>
        </w:rPr>
        <w:t xml:space="preserve"> </w:t>
      </w:r>
      <w:r>
        <w:t>основной</w:t>
      </w:r>
      <w:r>
        <w:rPr>
          <w:spacing w:val="-5"/>
        </w:rPr>
        <w:t xml:space="preserve"> </w:t>
      </w:r>
      <w:r>
        <w:t>темы</w:t>
      </w:r>
      <w:r>
        <w:rPr>
          <w:spacing w:val="-5"/>
        </w:rPr>
        <w:t xml:space="preserve"> </w:t>
      </w:r>
      <w:r>
        <w:t>и</w:t>
      </w:r>
      <w:r>
        <w:rPr>
          <w:spacing w:val="-5"/>
        </w:rPr>
        <w:t xml:space="preserve"> </w:t>
      </w:r>
      <w:r>
        <w:t>главных</w:t>
      </w:r>
      <w:r>
        <w:rPr>
          <w:spacing w:val="-10"/>
        </w:rPr>
        <w:t xml:space="preserve"> </w:t>
      </w:r>
      <w:r>
        <w:t>фактов/событий в</w:t>
      </w:r>
      <w:r>
        <w:rPr>
          <w:spacing w:val="-7"/>
        </w:rPr>
        <w:t xml:space="preserve"> </w:t>
      </w:r>
      <w:r>
        <w:t>прочитанном</w:t>
      </w:r>
      <w:r>
        <w:rPr>
          <w:spacing w:val="-1"/>
        </w:rPr>
        <w:t xml:space="preserve"> </w:t>
      </w:r>
      <w:r>
        <w:t>тексте с опорой на иллюстрации и с использованием языковой догадки.</w:t>
      </w:r>
    </w:p>
    <w:p w14:paraId="79754FAF">
      <w:pPr>
        <w:pStyle w:val="6"/>
        <w:spacing w:line="264" w:lineRule="auto"/>
        <w:ind w:right="144"/>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0A284162">
      <w:pPr>
        <w:pStyle w:val="6"/>
        <w:spacing w:before="3" w:line="264" w:lineRule="auto"/>
        <w:ind w:right="163"/>
      </w:pPr>
      <w:r>
        <w:t>Тексты для чтения про себя: диалог, рассказ, сказка, электронное сообщение личного характера.</w:t>
      </w:r>
    </w:p>
    <w:p w14:paraId="2BBB6BDC">
      <w:pPr>
        <w:spacing w:before="2"/>
        <w:ind w:left="261" w:right="0" w:firstLine="0"/>
        <w:jc w:val="left"/>
        <w:rPr>
          <w:i/>
          <w:sz w:val="28"/>
        </w:rPr>
      </w:pPr>
      <w:r>
        <w:rPr>
          <w:i/>
          <w:spacing w:val="-2"/>
          <w:sz w:val="28"/>
        </w:rPr>
        <w:t>Письмо</w:t>
      </w:r>
    </w:p>
    <w:p w14:paraId="4C4857AB">
      <w:pPr>
        <w:pStyle w:val="6"/>
        <w:spacing w:before="29" w:line="264" w:lineRule="auto"/>
        <w:ind w:right="151"/>
      </w:pPr>
      <w:r>
        <w:t>Овладение техникой письма (полупечатное написание букв, буквосочетаний, слов).</w:t>
      </w:r>
    </w:p>
    <w:p w14:paraId="12BD5A7B">
      <w:pPr>
        <w:pStyle w:val="6"/>
        <w:spacing w:line="264" w:lineRule="auto"/>
        <w:ind w:right="150"/>
      </w:pPr>
      <w:r>
        <w:t>Воспроизведение речевых образцов, списывание текста; выписывание</w:t>
      </w:r>
      <w:r>
        <w:rPr>
          <w:spacing w:val="40"/>
        </w:rPr>
        <w:t xml:space="preserve"> </w:t>
      </w:r>
      <w:r>
        <w:t>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38D0C9FC">
      <w:pPr>
        <w:pStyle w:val="6"/>
        <w:spacing w:before="2" w:line="264" w:lineRule="auto"/>
        <w:ind w:right="147"/>
      </w:pPr>
      <w:r>
        <w:t>Заполнение простых</w:t>
      </w:r>
      <w:r>
        <w:rPr>
          <w:spacing w:val="-5"/>
        </w:rPr>
        <w:t xml:space="preserve"> </w:t>
      </w:r>
      <w:r>
        <w:t>формуляров</w:t>
      </w:r>
      <w:r>
        <w:rPr>
          <w:spacing w:val="-3"/>
        </w:rPr>
        <w:t xml:space="preserve"> </w:t>
      </w:r>
      <w:r>
        <w:t>с указанием личной информации (имя, фамилия, возраст, страна проживания) в соответствии с нормами, принятыми в стране/странах изучаемого языка.</w:t>
      </w:r>
    </w:p>
    <w:p w14:paraId="026E251E">
      <w:pPr>
        <w:pStyle w:val="6"/>
        <w:spacing w:line="264" w:lineRule="auto"/>
        <w:ind w:right="154"/>
      </w:pPr>
      <w:r>
        <w:t>Написание с опорой на образец коротких поздравлений с праздниками</w:t>
      </w:r>
      <w:r>
        <w:rPr>
          <w:spacing w:val="40"/>
        </w:rPr>
        <w:t xml:space="preserve"> </w:t>
      </w:r>
      <w:r>
        <w:t>(с днём рождения, Новым годом).</w:t>
      </w:r>
    </w:p>
    <w:p w14:paraId="4B7153CA">
      <w:pPr>
        <w:pStyle w:val="6"/>
        <w:spacing w:after="0" w:line="264" w:lineRule="auto"/>
        <w:sectPr>
          <w:pgSz w:w="11910" w:h="16400"/>
          <w:pgMar w:top="1040" w:right="708" w:bottom="280" w:left="1559" w:header="720" w:footer="720" w:gutter="0"/>
          <w:cols w:space="720" w:num="1"/>
        </w:sectPr>
      </w:pPr>
    </w:p>
    <w:p w14:paraId="52AB66D2">
      <w:pPr>
        <w:pStyle w:val="3"/>
        <w:spacing w:before="74"/>
      </w:pPr>
      <w:r>
        <w:t>Языковые</w:t>
      </w:r>
      <w:r>
        <w:rPr>
          <w:spacing w:val="-10"/>
        </w:rPr>
        <w:t xml:space="preserve"> </w:t>
      </w:r>
      <w:r>
        <w:t>знания</w:t>
      </w:r>
      <w:r>
        <w:rPr>
          <w:spacing w:val="-12"/>
        </w:rPr>
        <w:t xml:space="preserve"> </w:t>
      </w:r>
      <w:r>
        <w:t>и</w:t>
      </w:r>
      <w:r>
        <w:rPr>
          <w:spacing w:val="-17"/>
        </w:rPr>
        <w:t xml:space="preserve"> </w:t>
      </w:r>
      <w:r>
        <w:rPr>
          <w:spacing w:val="-2"/>
        </w:rPr>
        <w:t>навыки</w:t>
      </w:r>
    </w:p>
    <w:p w14:paraId="6F2B41F2">
      <w:pPr>
        <w:spacing w:before="24"/>
        <w:ind w:left="261" w:right="0" w:firstLine="0"/>
        <w:jc w:val="both"/>
        <w:rPr>
          <w:i/>
          <w:sz w:val="28"/>
        </w:rPr>
      </w:pPr>
      <w:r>
        <w:rPr>
          <w:i/>
          <w:spacing w:val="-2"/>
          <w:sz w:val="28"/>
        </w:rPr>
        <w:t>Фонетическая</w:t>
      </w:r>
      <w:r>
        <w:rPr>
          <w:i/>
          <w:spacing w:val="-8"/>
          <w:sz w:val="28"/>
        </w:rPr>
        <w:t xml:space="preserve"> </w:t>
      </w:r>
      <w:r>
        <w:rPr>
          <w:i/>
          <w:spacing w:val="-2"/>
          <w:sz w:val="28"/>
        </w:rPr>
        <w:t>сторона</w:t>
      </w:r>
      <w:r>
        <w:rPr>
          <w:i/>
          <w:spacing w:val="-9"/>
          <w:sz w:val="28"/>
        </w:rPr>
        <w:t xml:space="preserve"> </w:t>
      </w:r>
      <w:r>
        <w:rPr>
          <w:i/>
          <w:spacing w:val="-4"/>
          <w:sz w:val="28"/>
        </w:rPr>
        <w:t>речи</w:t>
      </w:r>
    </w:p>
    <w:p w14:paraId="3A0ED0EC">
      <w:pPr>
        <w:pStyle w:val="6"/>
        <w:spacing w:before="33" w:line="264" w:lineRule="auto"/>
        <w:ind w:right="160"/>
      </w:pPr>
      <w:r>
        <w:t xml:space="preserve">Буквы английского алфавита. Корректное называние букв английского </w:t>
      </w:r>
      <w:r>
        <w:rPr>
          <w:spacing w:val="-2"/>
        </w:rPr>
        <w:t>алфавита.</w:t>
      </w:r>
    </w:p>
    <w:p w14:paraId="3D597839">
      <w:pPr>
        <w:pStyle w:val="6"/>
        <w:spacing w:before="2" w:line="264" w:lineRule="auto"/>
        <w:ind w:right="151"/>
        <w:rPr>
          <w:i/>
        </w:rPr>
      </w:pPr>
      <w:r>
        <w:t>Нормы произношения: долгота и краткость гласных, отсутствие оглушения звонких</w:t>
      </w:r>
      <w:r>
        <w:rPr>
          <w:spacing w:val="-6"/>
        </w:rPr>
        <w:t xml:space="preserve"> </w:t>
      </w:r>
      <w:r>
        <w:t>согласных</w:t>
      </w:r>
      <w:r>
        <w:rPr>
          <w:spacing w:val="-7"/>
        </w:rPr>
        <w:t xml:space="preserve"> </w:t>
      </w:r>
      <w:r>
        <w:t>в</w:t>
      </w:r>
      <w:r>
        <w:rPr>
          <w:spacing w:val="-6"/>
        </w:rPr>
        <w:t xml:space="preserve"> </w:t>
      </w:r>
      <w:r>
        <w:t xml:space="preserve">конце слога или слова, отсутствие смягчения согласных перед гласными. Связующее </w:t>
      </w:r>
      <w:r>
        <w:rPr>
          <w:i/>
        </w:rPr>
        <w:t>«r» (there is/there).</w:t>
      </w:r>
    </w:p>
    <w:p w14:paraId="622F0A1B">
      <w:pPr>
        <w:pStyle w:val="6"/>
        <w:spacing w:line="264" w:lineRule="auto"/>
        <w:ind w:right="127"/>
      </w:pPr>
      <w:r>
        <w:t xml:space="preserve">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w:t>
      </w:r>
      <w:r>
        <w:rPr>
          <w:spacing w:val="-2"/>
        </w:rPr>
        <w:t>особенностей.</w:t>
      </w:r>
    </w:p>
    <w:p w14:paraId="3C7BDE56">
      <w:pPr>
        <w:pStyle w:val="6"/>
        <w:spacing w:line="264" w:lineRule="auto"/>
        <w:ind w:right="136"/>
      </w:pPr>
      <w: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3AED5B9D">
      <w:pPr>
        <w:pStyle w:val="6"/>
        <w:spacing w:before="3" w:line="261" w:lineRule="auto"/>
        <w:ind w:right="155"/>
      </w:pPr>
      <w:r>
        <w:t xml:space="preserve">Чтение новых слов согласно основным правилам чтения английского </w:t>
      </w:r>
      <w:r>
        <w:rPr>
          <w:spacing w:val="-2"/>
        </w:rPr>
        <w:t>языка.</w:t>
      </w:r>
    </w:p>
    <w:p w14:paraId="05AE4C17">
      <w:pPr>
        <w:pStyle w:val="6"/>
        <w:spacing w:before="4" w:line="261" w:lineRule="auto"/>
        <w:ind w:right="149"/>
      </w:pPr>
      <w:r>
        <w:t>Знаки английской транскрипции; отличие их от букв английского алфавита. Фонетически корректное озвучивание знаков транскрипции.</w:t>
      </w:r>
    </w:p>
    <w:p w14:paraId="42D7D68F">
      <w:pPr>
        <w:spacing w:before="4"/>
        <w:ind w:left="261" w:right="0" w:firstLine="0"/>
        <w:jc w:val="both"/>
        <w:rPr>
          <w:i/>
          <w:sz w:val="28"/>
        </w:rPr>
      </w:pPr>
      <w:r>
        <w:rPr>
          <w:i/>
          <w:sz w:val="28"/>
        </w:rPr>
        <w:t>Графика,</w:t>
      </w:r>
      <w:r>
        <w:rPr>
          <w:i/>
          <w:spacing w:val="-10"/>
          <w:sz w:val="28"/>
        </w:rPr>
        <w:t xml:space="preserve"> </w:t>
      </w:r>
      <w:r>
        <w:rPr>
          <w:i/>
          <w:sz w:val="28"/>
        </w:rPr>
        <w:t>орфография</w:t>
      </w:r>
      <w:r>
        <w:rPr>
          <w:i/>
          <w:spacing w:val="-16"/>
          <w:sz w:val="28"/>
        </w:rPr>
        <w:t xml:space="preserve"> </w:t>
      </w:r>
      <w:r>
        <w:rPr>
          <w:i/>
          <w:sz w:val="28"/>
        </w:rPr>
        <w:t>и</w:t>
      </w:r>
      <w:r>
        <w:rPr>
          <w:i/>
          <w:spacing w:val="-17"/>
          <w:sz w:val="28"/>
        </w:rPr>
        <w:t xml:space="preserve"> </w:t>
      </w:r>
      <w:r>
        <w:rPr>
          <w:i/>
          <w:spacing w:val="-2"/>
          <w:sz w:val="28"/>
        </w:rPr>
        <w:t>пунктуация</w:t>
      </w:r>
    </w:p>
    <w:p w14:paraId="73AC7890">
      <w:pPr>
        <w:pStyle w:val="6"/>
        <w:spacing w:before="33" w:line="264" w:lineRule="auto"/>
        <w:ind w:right="146"/>
      </w:pPr>
      <w:r>
        <w:t xml:space="preserve">Графически корректное (полупечатное) написание букв английского алфавита в буквосочетаниях и словах. Правильное написание изученных </w:t>
      </w:r>
      <w:r>
        <w:rPr>
          <w:spacing w:val="-2"/>
        </w:rPr>
        <w:t>слов.</w:t>
      </w:r>
    </w:p>
    <w:p w14:paraId="513659EF">
      <w:pPr>
        <w:pStyle w:val="6"/>
        <w:spacing w:before="4" w:line="264" w:lineRule="auto"/>
        <w:ind w:right="137"/>
      </w:pPr>
      <w: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i/>
        </w:rPr>
        <w:t>I’m, isn’t; don’t, doesn’t; can’t</w:t>
      </w:r>
      <w:r>
        <w:t>), существительных в притяжательном падеже (</w:t>
      </w:r>
      <w:r>
        <w:rPr>
          <w:i/>
        </w:rPr>
        <w:t>Ann’s</w:t>
      </w:r>
      <w:r>
        <w:t>).</w:t>
      </w:r>
    </w:p>
    <w:p w14:paraId="19F28A63">
      <w:pPr>
        <w:spacing w:before="0" w:line="318" w:lineRule="exact"/>
        <w:ind w:left="261" w:right="0" w:firstLine="0"/>
        <w:jc w:val="both"/>
        <w:rPr>
          <w:i/>
          <w:sz w:val="28"/>
        </w:rPr>
      </w:pPr>
      <w:r>
        <w:rPr>
          <w:i/>
          <w:spacing w:val="-2"/>
          <w:sz w:val="28"/>
        </w:rPr>
        <w:t>Лексическая</w:t>
      </w:r>
      <w:r>
        <w:rPr>
          <w:i/>
          <w:spacing w:val="-10"/>
          <w:sz w:val="28"/>
        </w:rPr>
        <w:t xml:space="preserve"> </w:t>
      </w:r>
      <w:r>
        <w:rPr>
          <w:i/>
          <w:spacing w:val="-2"/>
          <w:sz w:val="28"/>
        </w:rPr>
        <w:t>сторона</w:t>
      </w:r>
      <w:r>
        <w:rPr>
          <w:i/>
          <w:spacing w:val="-10"/>
          <w:sz w:val="28"/>
        </w:rPr>
        <w:t xml:space="preserve"> </w:t>
      </w:r>
      <w:r>
        <w:rPr>
          <w:i/>
          <w:spacing w:val="-4"/>
          <w:sz w:val="28"/>
        </w:rPr>
        <w:t>речи</w:t>
      </w:r>
    </w:p>
    <w:p w14:paraId="1D2476C4">
      <w:pPr>
        <w:pStyle w:val="6"/>
        <w:spacing w:before="33"/>
        <w:ind w:left="741" w:firstLine="0"/>
      </w:pPr>
      <w:r>
        <w:t>Распознавание</w:t>
      </w:r>
      <w:r>
        <w:rPr>
          <w:spacing w:val="44"/>
        </w:rPr>
        <w:t xml:space="preserve"> </w:t>
      </w:r>
      <w:r>
        <w:t>и</w:t>
      </w:r>
      <w:r>
        <w:rPr>
          <w:spacing w:val="45"/>
        </w:rPr>
        <w:t xml:space="preserve"> </w:t>
      </w:r>
      <w:r>
        <w:t>употребление</w:t>
      </w:r>
      <w:r>
        <w:rPr>
          <w:spacing w:val="43"/>
        </w:rPr>
        <w:t xml:space="preserve"> </w:t>
      </w:r>
      <w:r>
        <w:t>в</w:t>
      </w:r>
      <w:r>
        <w:rPr>
          <w:spacing w:val="44"/>
        </w:rPr>
        <w:t xml:space="preserve"> </w:t>
      </w:r>
      <w:r>
        <w:t>устной</w:t>
      </w:r>
      <w:r>
        <w:rPr>
          <w:spacing w:val="41"/>
        </w:rPr>
        <w:t xml:space="preserve"> </w:t>
      </w:r>
      <w:r>
        <w:t>и</w:t>
      </w:r>
      <w:r>
        <w:rPr>
          <w:spacing w:val="42"/>
        </w:rPr>
        <w:t xml:space="preserve"> </w:t>
      </w:r>
      <w:r>
        <w:t>письменной</w:t>
      </w:r>
      <w:r>
        <w:rPr>
          <w:spacing w:val="41"/>
        </w:rPr>
        <w:t xml:space="preserve"> </w:t>
      </w:r>
      <w:r>
        <w:t>речи</w:t>
      </w:r>
      <w:r>
        <w:rPr>
          <w:spacing w:val="42"/>
        </w:rPr>
        <w:t xml:space="preserve"> </w:t>
      </w:r>
      <w:r>
        <w:t>не</w:t>
      </w:r>
      <w:r>
        <w:rPr>
          <w:spacing w:val="42"/>
        </w:rPr>
        <w:t xml:space="preserve"> </w:t>
      </w:r>
      <w:r>
        <w:rPr>
          <w:spacing w:val="-2"/>
        </w:rPr>
        <w:t>менее</w:t>
      </w:r>
    </w:p>
    <w:p w14:paraId="77216C21">
      <w:pPr>
        <w:pStyle w:val="6"/>
        <w:spacing w:before="33" w:line="264" w:lineRule="auto"/>
        <w:ind w:right="149" w:firstLine="0"/>
      </w:pPr>
      <w:r>
        <w:t>200 лексических единиц (слов, словосочетаний, речевых клише), обслуживающих</w:t>
      </w:r>
      <w:r>
        <w:rPr>
          <w:spacing w:val="-11"/>
        </w:rPr>
        <w:t xml:space="preserve"> </w:t>
      </w:r>
      <w:r>
        <w:t>ситуации</w:t>
      </w:r>
      <w:r>
        <w:rPr>
          <w:spacing w:val="-5"/>
        </w:rPr>
        <w:t xml:space="preserve"> </w:t>
      </w:r>
      <w:r>
        <w:t>общения в</w:t>
      </w:r>
      <w:r>
        <w:rPr>
          <w:spacing w:val="-5"/>
        </w:rPr>
        <w:t xml:space="preserve"> </w:t>
      </w:r>
      <w:r>
        <w:t>рамках</w:t>
      </w:r>
      <w:r>
        <w:rPr>
          <w:spacing w:val="-4"/>
        </w:rPr>
        <w:t xml:space="preserve"> </w:t>
      </w:r>
      <w:r>
        <w:t>тематического</w:t>
      </w:r>
      <w:r>
        <w:rPr>
          <w:spacing w:val="-2"/>
        </w:rPr>
        <w:t xml:space="preserve"> </w:t>
      </w:r>
      <w:r>
        <w:t>содержания</w:t>
      </w:r>
      <w:r>
        <w:rPr>
          <w:spacing w:val="-2"/>
        </w:rPr>
        <w:t xml:space="preserve"> </w:t>
      </w:r>
      <w:r>
        <w:t>речи для 2 класса.</w:t>
      </w:r>
    </w:p>
    <w:p w14:paraId="0D2246EE">
      <w:pPr>
        <w:pStyle w:val="6"/>
        <w:spacing w:before="4" w:line="261" w:lineRule="auto"/>
        <w:ind w:right="143"/>
      </w:pPr>
      <w:r>
        <w:t>Распознавание в устной и письменной речи интернациональных слов (</w:t>
      </w:r>
      <w:r>
        <w:rPr>
          <w:i/>
        </w:rPr>
        <w:t>doctor, film</w:t>
      </w:r>
      <w:r>
        <w:t>) с помощью языковой догадки.</w:t>
      </w:r>
    </w:p>
    <w:p w14:paraId="61A8EAAC">
      <w:pPr>
        <w:spacing w:before="3"/>
        <w:ind w:left="261" w:right="0" w:firstLine="0"/>
        <w:jc w:val="both"/>
        <w:rPr>
          <w:i/>
          <w:sz w:val="28"/>
        </w:rPr>
      </w:pPr>
      <w:r>
        <w:rPr>
          <w:i/>
          <w:spacing w:val="-2"/>
          <w:sz w:val="28"/>
        </w:rPr>
        <w:t>Грамматическая</w:t>
      </w:r>
      <w:r>
        <w:rPr>
          <w:i/>
          <w:spacing w:val="-7"/>
          <w:sz w:val="28"/>
        </w:rPr>
        <w:t xml:space="preserve"> </w:t>
      </w:r>
      <w:r>
        <w:rPr>
          <w:i/>
          <w:spacing w:val="-2"/>
          <w:sz w:val="28"/>
        </w:rPr>
        <w:t>сторона</w:t>
      </w:r>
      <w:r>
        <w:rPr>
          <w:i/>
          <w:spacing w:val="-1"/>
          <w:sz w:val="28"/>
        </w:rPr>
        <w:t xml:space="preserve"> </w:t>
      </w:r>
      <w:r>
        <w:rPr>
          <w:i/>
          <w:spacing w:val="-4"/>
          <w:sz w:val="28"/>
        </w:rPr>
        <w:t>речи</w:t>
      </w:r>
    </w:p>
    <w:p w14:paraId="5918DE7A">
      <w:pPr>
        <w:pStyle w:val="6"/>
        <w:spacing w:before="38" w:line="264" w:lineRule="auto"/>
        <w:ind w:right="153"/>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308F542">
      <w:pPr>
        <w:pStyle w:val="6"/>
        <w:spacing w:after="0" w:line="264" w:lineRule="auto"/>
        <w:sectPr>
          <w:pgSz w:w="11910" w:h="16400"/>
          <w:pgMar w:top="1040" w:right="708" w:bottom="280" w:left="1559" w:header="720" w:footer="720" w:gutter="0"/>
          <w:cols w:space="720" w:num="1"/>
        </w:sectPr>
      </w:pPr>
    </w:p>
    <w:p w14:paraId="2A5624B6">
      <w:pPr>
        <w:pStyle w:val="6"/>
        <w:spacing w:before="64" w:line="264" w:lineRule="auto"/>
        <w:ind w:right="151"/>
      </w:pPr>
      <w: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668D0F4D">
      <w:pPr>
        <w:spacing w:before="3" w:line="261" w:lineRule="auto"/>
        <w:ind w:left="741" w:right="1075" w:firstLine="0"/>
        <w:jc w:val="both"/>
        <w:rPr>
          <w:i/>
          <w:sz w:val="28"/>
        </w:rPr>
      </w:pPr>
      <w:r>
        <w:rPr>
          <w:sz w:val="28"/>
        </w:rPr>
        <w:t>Нераспространённые</w:t>
      </w:r>
      <w:r>
        <w:rPr>
          <w:spacing w:val="-8"/>
          <w:sz w:val="28"/>
        </w:rPr>
        <w:t xml:space="preserve"> </w:t>
      </w:r>
      <w:r>
        <w:rPr>
          <w:sz w:val="28"/>
        </w:rPr>
        <w:t>и</w:t>
      </w:r>
      <w:r>
        <w:rPr>
          <w:spacing w:val="-16"/>
          <w:sz w:val="28"/>
        </w:rPr>
        <w:t xml:space="preserve"> </w:t>
      </w:r>
      <w:r>
        <w:rPr>
          <w:sz w:val="28"/>
        </w:rPr>
        <w:t>распространённые</w:t>
      </w:r>
      <w:r>
        <w:rPr>
          <w:spacing w:val="-9"/>
          <w:sz w:val="28"/>
        </w:rPr>
        <w:t xml:space="preserve"> </w:t>
      </w:r>
      <w:r>
        <w:rPr>
          <w:sz w:val="28"/>
        </w:rPr>
        <w:t>простые</w:t>
      </w:r>
      <w:r>
        <w:rPr>
          <w:spacing w:val="-11"/>
          <w:sz w:val="28"/>
        </w:rPr>
        <w:t xml:space="preserve"> </w:t>
      </w:r>
      <w:r>
        <w:rPr>
          <w:sz w:val="28"/>
        </w:rPr>
        <w:t xml:space="preserve">предложения. Предложения с начальным </w:t>
      </w:r>
      <w:r>
        <w:rPr>
          <w:i/>
          <w:sz w:val="28"/>
        </w:rPr>
        <w:t>It (It’s a red ball.).</w:t>
      </w:r>
    </w:p>
    <w:p w14:paraId="166112A3">
      <w:pPr>
        <w:spacing w:before="5" w:line="264" w:lineRule="auto"/>
        <w:ind w:left="140" w:right="133" w:firstLine="600"/>
        <w:jc w:val="both"/>
        <w:rPr>
          <w:i/>
          <w:sz w:val="28"/>
        </w:rPr>
      </w:pPr>
      <w:r>
        <w:rPr>
          <w:sz w:val="28"/>
        </w:rPr>
        <w:t xml:space="preserve">Предложения с начальным </w:t>
      </w:r>
      <w:r>
        <w:rPr>
          <w:i/>
          <w:sz w:val="28"/>
        </w:rPr>
        <w:t xml:space="preserve">There + to be </w:t>
      </w:r>
      <w:r>
        <w:rPr>
          <w:sz w:val="28"/>
        </w:rPr>
        <w:t xml:space="preserve">в Present Simple Tense </w:t>
      </w:r>
      <w:r>
        <w:rPr>
          <w:i/>
          <w:sz w:val="28"/>
        </w:rPr>
        <w:t>(There is</w:t>
      </w:r>
      <w:r>
        <w:rPr>
          <w:i/>
          <w:spacing w:val="40"/>
          <w:sz w:val="28"/>
        </w:rPr>
        <w:t xml:space="preserve"> </w:t>
      </w:r>
      <w:r>
        <w:rPr>
          <w:i/>
          <w:sz w:val="28"/>
        </w:rPr>
        <w:t>a cat in the room. Is there a cat in the room? – Yes, there is./No, there isn’t. There are four pens on the table. Are there four pens on the table? – Yes, there are./No, there aren’t. How many pens are there on the table? – There are four pens.).</w:t>
      </w:r>
    </w:p>
    <w:p w14:paraId="35C62E64">
      <w:pPr>
        <w:spacing w:before="0" w:line="264" w:lineRule="auto"/>
        <w:ind w:left="140" w:right="139" w:firstLine="600"/>
        <w:jc w:val="both"/>
        <w:rPr>
          <w:i/>
          <w:sz w:val="28"/>
        </w:rPr>
      </w:pPr>
      <w:r>
        <w:rPr>
          <w:sz w:val="28"/>
        </w:rPr>
        <w:t xml:space="preserve">Предложения с простым глагольным сказуемым </w:t>
      </w:r>
      <w:r>
        <w:rPr>
          <w:i/>
          <w:sz w:val="28"/>
        </w:rPr>
        <w:t>(They live in the country.)</w:t>
      </w:r>
      <w:r>
        <w:rPr>
          <w:sz w:val="28"/>
        </w:rPr>
        <w:t xml:space="preserve">, составным именным сказуемым </w:t>
      </w:r>
      <w:r>
        <w:rPr>
          <w:i/>
          <w:sz w:val="28"/>
        </w:rPr>
        <w:t xml:space="preserve">(The box is small.) </w:t>
      </w:r>
      <w:r>
        <w:rPr>
          <w:sz w:val="28"/>
        </w:rPr>
        <w:t xml:space="preserve">и составным глагольным сказуемым </w:t>
      </w:r>
      <w:r>
        <w:rPr>
          <w:i/>
          <w:sz w:val="28"/>
        </w:rPr>
        <w:t>(I like to play with my cat. She can play the piano.).</w:t>
      </w:r>
    </w:p>
    <w:p w14:paraId="0B010970">
      <w:pPr>
        <w:spacing w:before="2" w:line="261" w:lineRule="auto"/>
        <w:ind w:left="140" w:right="138" w:firstLine="600"/>
        <w:jc w:val="both"/>
        <w:rPr>
          <w:sz w:val="28"/>
        </w:rPr>
      </w:pPr>
      <w:r>
        <w:rPr>
          <w:sz w:val="28"/>
        </w:rPr>
        <w:t xml:space="preserve">Предложения с глаголом-связкой </w:t>
      </w:r>
      <w:r>
        <w:rPr>
          <w:i/>
          <w:sz w:val="28"/>
        </w:rPr>
        <w:t xml:space="preserve">to be </w:t>
      </w:r>
      <w:r>
        <w:rPr>
          <w:sz w:val="28"/>
        </w:rPr>
        <w:t xml:space="preserve">в Present Simple Tense </w:t>
      </w:r>
      <w:r>
        <w:rPr>
          <w:i/>
          <w:sz w:val="28"/>
        </w:rPr>
        <w:t>(My father is a doctor. Is it a red ball? – Yes, it is./No, it isn’t.)</w:t>
      </w:r>
      <w:r>
        <w:rPr>
          <w:sz w:val="28"/>
        </w:rPr>
        <w:t>.</w:t>
      </w:r>
    </w:p>
    <w:p w14:paraId="116A8F12">
      <w:pPr>
        <w:spacing w:before="5" w:line="264" w:lineRule="auto"/>
        <w:ind w:left="140" w:right="138" w:firstLine="600"/>
        <w:jc w:val="both"/>
        <w:rPr>
          <w:sz w:val="28"/>
        </w:rPr>
      </w:pPr>
      <w:r>
        <w:rPr>
          <w:sz w:val="28"/>
        </w:rPr>
        <w:t xml:space="preserve">Предложения с краткими глагольными формами </w:t>
      </w:r>
      <w:r>
        <w:rPr>
          <w:i/>
          <w:sz w:val="28"/>
        </w:rPr>
        <w:t>(She can’t swim. I don’t like porridge.)</w:t>
      </w:r>
      <w:r>
        <w:rPr>
          <w:sz w:val="28"/>
        </w:rPr>
        <w:t>.</w:t>
      </w:r>
    </w:p>
    <w:p w14:paraId="58B9DFAD">
      <w:pPr>
        <w:pStyle w:val="6"/>
        <w:tabs>
          <w:tab w:val="left" w:pos="2313"/>
          <w:tab w:val="left" w:pos="2731"/>
          <w:tab w:val="left" w:pos="4966"/>
          <w:tab w:val="left" w:pos="6122"/>
          <w:tab w:val="left" w:pos="6540"/>
          <w:tab w:val="left" w:pos="8381"/>
        </w:tabs>
        <w:spacing w:line="264" w:lineRule="auto"/>
        <w:ind w:right="148"/>
        <w:jc w:val="right"/>
      </w:pPr>
      <w:r>
        <w:t>Побудительные</w:t>
      </w:r>
      <w:r>
        <w:rPr>
          <w:spacing w:val="-9"/>
        </w:rPr>
        <w:t xml:space="preserve"> </w:t>
      </w:r>
      <w:r>
        <w:t>предложения</w:t>
      </w:r>
      <w:r>
        <w:rPr>
          <w:spacing w:val="-8"/>
        </w:rPr>
        <w:t xml:space="preserve"> </w:t>
      </w:r>
      <w:r>
        <w:t>в</w:t>
      </w:r>
      <w:r>
        <w:rPr>
          <w:spacing w:val="-8"/>
        </w:rPr>
        <w:t xml:space="preserve"> </w:t>
      </w:r>
      <w:r>
        <w:t>утвердительной</w:t>
      </w:r>
      <w:r>
        <w:rPr>
          <w:spacing w:val="-9"/>
        </w:rPr>
        <w:t xml:space="preserve"> </w:t>
      </w:r>
      <w:r>
        <w:t xml:space="preserve">форме </w:t>
      </w:r>
      <w:r>
        <w:rPr>
          <w:i/>
        </w:rPr>
        <w:t>(Come</w:t>
      </w:r>
      <w:r>
        <w:rPr>
          <w:i/>
          <w:spacing w:val="-4"/>
        </w:rPr>
        <w:t xml:space="preserve"> </w:t>
      </w:r>
      <w:r>
        <w:rPr>
          <w:i/>
        </w:rPr>
        <w:t>in,</w:t>
      </w:r>
      <w:r>
        <w:rPr>
          <w:i/>
          <w:spacing w:val="-4"/>
        </w:rPr>
        <w:t xml:space="preserve"> </w:t>
      </w:r>
      <w:r>
        <w:rPr>
          <w:i/>
        </w:rPr>
        <w:t xml:space="preserve">please.). </w:t>
      </w:r>
      <w:r>
        <w:t xml:space="preserve">Глаголы в Present Simple Tense в повествовательных (утвердительных и </w:t>
      </w:r>
      <w:r>
        <w:rPr>
          <w:spacing w:val="-2"/>
        </w:rPr>
        <w:t>отрицательных)</w:t>
      </w:r>
      <w:r>
        <w:tab/>
      </w:r>
      <w:r>
        <w:rPr>
          <w:spacing w:val="-10"/>
        </w:rPr>
        <w:t>и</w:t>
      </w:r>
      <w:r>
        <w:tab/>
      </w:r>
      <w:r>
        <w:rPr>
          <w:spacing w:val="-2"/>
        </w:rPr>
        <w:t>вопросительных</w:t>
      </w:r>
      <w:r>
        <w:tab/>
      </w:r>
      <w:r>
        <w:rPr>
          <w:spacing w:val="-2"/>
        </w:rPr>
        <w:t>(общий</w:t>
      </w:r>
      <w:r>
        <w:tab/>
      </w:r>
      <w:r>
        <w:rPr>
          <w:spacing w:val="-10"/>
        </w:rPr>
        <w:t>и</w:t>
      </w:r>
      <w:r>
        <w:tab/>
      </w:r>
      <w:r>
        <w:rPr>
          <w:spacing w:val="-2"/>
        </w:rPr>
        <w:t>специальный</w:t>
      </w:r>
      <w:r>
        <w:tab/>
      </w:r>
      <w:r>
        <w:rPr>
          <w:spacing w:val="-2"/>
        </w:rPr>
        <w:t>вопросы)</w:t>
      </w:r>
    </w:p>
    <w:p w14:paraId="706EF6DE">
      <w:pPr>
        <w:pStyle w:val="6"/>
        <w:spacing w:before="1"/>
        <w:ind w:firstLine="0"/>
        <w:jc w:val="left"/>
      </w:pPr>
      <w:r>
        <w:rPr>
          <w:spacing w:val="-2"/>
        </w:rPr>
        <w:t>предложениях.</w:t>
      </w:r>
    </w:p>
    <w:p w14:paraId="3319855A">
      <w:pPr>
        <w:spacing w:before="33" w:line="264" w:lineRule="auto"/>
        <w:ind w:left="140" w:right="132" w:firstLine="600"/>
        <w:jc w:val="both"/>
        <w:rPr>
          <w:sz w:val="28"/>
        </w:rPr>
      </w:pPr>
      <w:r>
        <w:rPr>
          <w:sz w:val="28"/>
        </w:rPr>
        <w:t xml:space="preserve">Глагольная конструкция </w:t>
      </w:r>
      <w:r>
        <w:rPr>
          <w:i/>
          <w:sz w:val="28"/>
        </w:rPr>
        <w:t>have</w:t>
      </w:r>
      <w:r>
        <w:rPr>
          <w:i/>
          <w:spacing w:val="-3"/>
          <w:sz w:val="28"/>
        </w:rPr>
        <w:t xml:space="preserve"> </w:t>
      </w:r>
      <w:r>
        <w:rPr>
          <w:i/>
          <w:sz w:val="28"/>
        </w:rPr>
        <w:t>got (I’ve</w:t>
      </w:r>
      <w:r>
        <w:rPr>
          <w:i/>
          <w:spacing w:val="-2"/>
          <w:sz w:val="28"/>
        </w:rPr>
        <w:t xml:space="preserve"> </w:t>
      </w:r>
      <w:r>
        <w:rPr>
          <w:i/>
          <w:sz w:val="28"/>
        </w:rPr>
        <w:t>got a</w:t>
      </w:r>
      <w:r>
        <w:rPr>
          <w:i/>
          <w:spacing w:val="-4"/>
          <w:sz w:val="28"/>
        </w:rPr>
        <w:t xml:space="preserve"> </w:t>
      </w:r>
      <w:r>
        <w:rPr>
          <w:i/>
          <w:sz w:val="28"/>
        </w:rPr>
        <w:t>cat.</w:t>
      </w:r>
      <w:r>
        <w:rPr>
          <w:i/>
          <w:spacing w:val="-2"/>
          <w:sz w:val="28"/>
        </w:rPr>
        <w:t xml:space="preserve"> </w:t>
      </w:r>
      <w:r>
        <w:rPr>
          <w:i/>
          <w:sz w:val="28"/>
        </w:rPr>
        <w:t>He’s/She’s</w:t>
      </w:r>
      <w:r>
        <w:rPr>
          <w:i/>
          <w:spacing w:val="-2"/>
          <w:sz w:val="28"/>
        </w:rPr>
        <w:t xml:space="preserve"> </w:t>
      </w:r>
      <w:r>
        <w:rPr>
          <w:i/>
          <w:sz w:val="28"/>
        </w:rPr>
        <w:t>got</w:t>
      </w:r>
      <w:r>
        <w:rPr>
          <w:i/>
          <w:spacing w:val="-5"/>
          <w:sz w:val="28"/>
        </w:rPr>
        <w:t xml:space="preserve"> </w:t>
      </w:r>
      <w:r>
        <w:rPr>
          <w:i/>
          <w:sz w:val="28"/>
        </w:rPr>
        <w:t>a</w:t>
      </w:r>
      <w:r>
        <w:rPr>
          <w:i/>
          <w:spacing w:val="-4"/>
          <w:sz w:val="28"/>
        </w:rPr>
        <w:t xml:space="preserve"> </w:t>
      </w:r>
      <w:r>
        <w:rPr>
          <w:i/>
          <w:sz w:val="28"/>
        </w:rPr>
        <w:t>cat.</w:t>
      </w:r>
      <w:r>
        <w:rPr>
          <w:i/>
          <w:spacing w:val="-2"/>
          <w:sz w:val="28"/>
        </w:rPr>
        <w:t xml:space="preserve"> </w:t>
      </w:r>
      <w:r>
        <w:rPr>
          <w:i/>
          <w:sz w:val="28"/>
        </w:rPr>
        <w:t>Have you got a cat? – Yes, I have./No, I haven’t. What have you got?)</w:t>
      </w:r>
      <w:r>
        <w:rPr>
          <w:sz w:val="28"/>
        </w:rPr>
        <w:t>.</w:t>
      </w:r>
    </w:p>
    <w:p w14:paraId="70025A08">
      <w:pPr>
        <w:spacing w:before="2" w:line="264" w:lineRule="auto"/>
        <w:ind w:left="140" w:right="135" w:firstLine="600"/>
        <w:jc w:val="both"/>
        <w:rPr>
          <w:i/>
          <w:sz w:val="28"/>
        </w:rPr>
      </w:pPr>
      <w:r>
        <w:rPr>
          <w:sz w:val="28"/>
        </w:rPr>
        <w:t xml:space="preserve">Модальный глагол </w:t>
      </w:r>
      <w:r>
        <w:rPr>
          <w:i/>
          <w:sz w:val="28"/>
        </w:rPr>
        <w:t>can</w:t>
      </w:r>
      <w:r>
        <w:rPr>
          <w:sz w:val="28"/>
        </w:rPr>
        <w:t xml:space="preserve">: для выражения умения </w:t>
      </w:r>
      <w:r>
        <w:rPr>
          <w:i/>
          <w:sz w:val="28"/>
        </w:rPr>
        <w:t xml:space="preserve">(I can play tennis.) </w:t>
      </w:r>
      <w:r>
        <w:rPr>
          <w:sz w:val="28"/>
        </w:rPr>
        <w:t xml:space="preserve">и отсутствия умения </w:t>
      </w:r>
      <w:r>
        <w:rPr>
          <w:i/>
          <w:sz w:val="28"/>
        </w:rPr>
        <w:t>(I can’t play chess.)</w:t>
      </w:r>
      <w:r>
        <w:rPr>
          <w:sz w:val="28"/>
        </w:rPr>
        <w:t xml:space="preserve">; для получения разрешения </w:t>
      </w:r>
      <w:r>
        <w:rPr>
          <w:i/>
          <w:sz w:val="28"/>
        </w:rPr>
        <w:t xml:space="preserve">(Can I go </w:t>
      </w:r>
      <w:r>
        <w:rPr>
          <w:i/>
          <w:spacing w:val="-2"/>
          <w:sz w:val="28"/>
        </w:rPr>
        <w:t>out?).</w:t>
      </w:r>
    </w:p>
    <w:p w14:paraId="5785B1B9">
      <w:pPr>
        <w:pStyle w:val="6"/>
        <w:spacing w:line="264" w:lineRule="auto"/>
        <w:ind w:right="137"/>
      </w:pPr>
      <w:r>
        <w:t>Определённый, неопределённый и нулевой артикли c именами существительными (наиболее распространённые случаи).</w:t>
      </w:r>
    </w:p>
    <w:p w14:paraId="50C14521">
      <w:pPr>
        <w:spacing w:before="1" w:line="266" w:lineRule="auto"/>
        <w:ind w:left="140" w:right="150" w:firstLine="600"/>
        <w:jc w:val="both"/>
        <w:rPr>
          <w:i/>
          <w:sz w:val="28"/>
        </w:rPr>
      </w:pPr>
      <w:r>
        <w:rPr>
          <w:sz w:val="28"/>
        </w:rPr>
        <w:t xml:space="preserve">Существительные во множественном числе, образованные по правилу и исключения </w:t>
      </w:r>
      <w:r>
        <w:rPr>
          <w:i/>
          <w:sz w:val="28"/>
        </w:rPr>
        <w:t>(a book – books; a man – men).</w:t>
      </w:r>
    </w:p>
    <w:p w14:paraId="42AB3D14">
      <w:pPr>
        <w:spacing w:before="0" w:line="264" w:lineRule="auto"/>
        <w:ind w:left="140" w:right="142" w:firstLine="600"/>
        <w:jc w:val="both"/>
        <w:rPr>
          <w:i/>
          <w:sz w:val="28"/>
        </w:rPr>
      </w:pPr>
      <w:r>
        <w:rPr>
          <w:sz w:val="28"/>
        </w:rPr>
        <w:t xml:space="preserve">Личные местоимения </w:t>
      </w:r>
      <w:r>
        <w:rPr>
          <w:i/>
          <w:sz w:val="28"/>
        </w:rPr>
        <w:t xml:space="preserve">(I, you, he/she/it, we, they). </w:t>
      </w:r>
      <w:r>
        <w:rPr>
          <w:sz w:val="28"/>
        </w:rPr>
        <w:t xml:space="preserve">Притяжательные местоимения </w:t>
      </w:r>
      <w:r>
        <w:rPr>
          <w:i/>
          <w:sz w:val="28"/>
        </w:rPr>
        <w:t>(my, your, his/her/its, our,</w:t>
      </w:r>
      <w:r>
        <w:rPr>
          <w:i/>
          <w:spacing w:val="-1"/>
          <w:sz w:val="28"/>
        </w:rPr>
        <w:t xml:space="preserve"> </w:t>
      </w:r>
      <w:r>
        <w:rPr>
          <w:i/>
          <w:sz w:val="28"/>
        </w:rPr>
        <w:t>their)</w:t>
      </w:r>
      <w:r>
        <w:rPr>
          <w:sz w:val="28"/>
        </w:rPr>
        <w:t xml:space="preserve">. Указательные местоимения </w:t>
      </w:r>
      <w:r>
        <w:rPr>
          <w:i/>
          <w:sz w:val="28"/>
        </w:rPr>
        <w:t>(this – these).</w:t>
      </w:r>
    </w:p>
    <w:p w14:paraId="16B1042E">
      <w:pPr>
        <w:pStyle w:val="6"/>
        <w:ind w:left="741" w:firstLine="0"/>
        <w:jc w:val="left"/>
      </w:pPr>
      <w:r>
        <w:rPr>
          <w:spacing w:val="-2"/>
        </w:rPr>
        <w:t>Количественные</w:t>
      </w:r>
      <w:r>
        <w:rPr>
          <w:spacing w:val="-6"/>
        </w:rPr>
        <w:t xml:space="preserve"> </w:t>
      </w:r>
      <w:r>
        <w:rPr>
          <w:spacing w:val="-2"/>
        </w:rPr>
        <w:t>числительные</w:t>
      </w:r>
      <w:r>
        <w:t xml:space="preserve"> </w:t>
      </w:r>
      <w:r>
        <w:rPr>
          <w:spacing w:val="-2"/>
        </w:rPr>
        <w:t>(1–</w:t>
      </w:r>
      <w:r>
        <w:rPr>
          <w:spacing w:val="-4"/>
        </w:rPr>
        <w:t>12).</w:t>
      </w:r>
    </w:p>
    <w:p w14:paraId="4B6A2980">
      <w:pPr>
        <w:spacing w:before="23"/>
        <w:ind w:left="741" w:right="0" w:firstLine="0"/>
        <w:jc w:val="left"/>
        <w:rPr>
          <w:sz w:val="28"/>
        </w:rPr>
      </w:pPr>
      <w:r>
        <w:rPr>
          <w:sz w:val="28"/>
        </w:rPr>
        <w:t>Вопросительные</w:t>
      </w:r>
      <w:r>
        <w:rPr>
          <w:spacing w:val="-16"/>
          <w:sz w:val="28"/>
        </w:rPr>
        <w:t xml:space="preserve"> </w:t>
      </w:r>
      <w:r>
        <w:rPr>
          <w:sz w:val="28"/>
        </w:rPr>
        <w:t>слова</w:t>
      </w:r>
      <w:r>
        <w:rPr>
          <w:spacing w:val="2"/>
          <w:sz w:val="28"/>
        </w:rPr>
        <w:t xml:space="preserve"> </w:t>
      </w:r>
      <w:r>
        <w:rPr>
          <w:i/>
          <w:sz w:val="28"/>
        </w:rPr>
        <w:t>(who,</w:t>
      </w:r>
      <w:r>
        <w:rPr>
          <w:i/>
          <w:spacing w:val="2"/>
          <w:sz w:val="28"/>
        </w:rPr>
        <w:t xml:space="preserve"> </w:t>
      </w:r>
      <w:r>
        <w:rPr>
          <w:i/>
          <w:sz w:val="28"/>
        </w:rPr>
        <w:t>what,</w:t>
      </w:r>
      <w:r>
        <w:rPr>
          <w:i/>
          <w:spacing w:val="-6"/>
          <w:sz w:val="28"/>
        </w:rPr>
        <w:t xml:space="preserve"> </w:t>
      </w:r>
      <w:r>
        <w:rPr>
          <w:i/>
          <w:sz w:val="28"/>
        </w:rPr>
        <w:t>how,</w:t>
      </w:r>
      <w:r>
        <w:rPr>
          <w:i/>
          <w:spacing w:val="-1"/>
          <w:sz w:val="28"/>
        </w:rPr>
        <w:t xml:space="preserve"> </w:t>
      </w:r>
      <w:r>
        <w:rPr>
          <w:i/>
          <w:sz w:val="28"/>
        </w:rPr>
        <w:t>where,</w:t>
      </w:r>
      <w:r>
        <w:rPr>
          <w:i/>
          <w:spacing w:val="-6"/>
          <w:sz w:val="28"/>
        </w:rPr>
        <w:t xml:space="preserve"> </w:t>
      </w:r>
      <w:r>
        <w:rPr>
          <w:i/>
          <w:sz w:val="28"/>
        </w:rPr>
        <w:t>how</w:t>
      </w:r>
      <w:r>
        <w:rPr>
          <w:i/>
          <w:spacing w:val="-17"/>
          <w:sz w:val="28"/>
        </w:rPr>
        <w:t xml:space="preserve"> </w:t>
      </w:r>
      <w:r>
        <w:rPr>
          <w:i/>
          <w:spacing w:val="-2"/>
          <w:sz w:val="28"/>
        </w:rPr>
        <w:t>many)</w:t>
      </w:r>
      <w:r>
        <w:rPr>
          <w:spacing w:val="-2"/>
          <w:sz w:val="28"/>
        </w:rPr>
        <w:t>.</w:t>
      </w:r>
    </w:p>
    <w:p w14:paraId="1FD64077">
      <w:pPr>
        <w:spacing w:before="33"/>
        <w:ind w:left="741" w:right="0" w:firstLine="0"/>
        <w:jc w:val="left"/>
        <w:rPr>
          <w:i/>
          <w:sz w:val="28"/>
        </w:rPr>
      </w:pPr>
      <w:r>
        <w:rPr>
          <w:sz w:val="28"/>
        </w:rPr>
        <w:t>Предлоги</w:t>
      </w:r>
      <w:r>
        <w:rPr>
          <w:spacing w:val="-6"/>
          <w:sz w:val="28"/>
        </w:rPr>
        <w:t xml:space="preserve"> </w:t>
      </w:r>
      <w:r>
        <w:rPr>
          <w:sz w:val="28"/>
        </w:rPr>
        <w:t xml:space="preserve">места </w:t>
      </w:r>
      <w:r>
        <w:rPr>
          <w:i/>
          <w:sz w:val="28"/>
        </w:rPr>
        <w:t>(in,</w:t>
      </w:r>
      <w:r>
        <w:rPr>
          <w:i/>
          <w:spacing w:val="-5"/>
          <w:sz w:val="28"/>
        </w:rPr>
        <w:t xml:space="preserve"> </w:t>
      </w:r>
      <w:r>
        <w:rPr>
          <w:i/>
          <w:sz w:val="28"/>
        </w:rPr>
        <w:t>on,</w:t>
      </w:r>
      <w:r>
        <w:rPr>
          <w:i/>
          <w:spacing w:val="-4"/>
          <w:sz w:val="28"/>
        </w:rPr>
        <w:t xml:space="preserve"> </w:t>
      </w:r>
      <w:r>
        <w:rPr>
          <w:i/>
          <w:sz w:val="28"/>
        </w:rPr>
        <w:t>near,</w:t>
      </w:r>
      <w:r>
        <w:rPr>
          <w:i/>
          <w:spacing w:val="-5"/>
          <w:sz w:val="28"/>
        </w:rPr>
        <w:t xml:space="preserve"> </w:t>
      </w:r>
      <w:r>
        <w:rPr>
          <w:i/>
          <w:spacing w:val="-2"/>
          <w:sz w:val="28"/>
        </w:rPr>
        <w:t>under).</w:t>
      </w:r>
    </w:p>
    <w:p w14:paraId="6FE15017">
      <w:pPr>
        <w:pStyle w:val="6"/>
        <w:spacing w:before="33"/>
        <w:ind w:left="741" w:firstLine="0"/>
        <w:jc w:val="left"/>
      </w:pPr>
      <w:r>
        <w:t>Союзы</w:t>
      </w:r>
      <w:r>
        <w:rPr>
          <w:spacing w:val="-8"/>
        </w:rPr>
        <w:t xml:space="preserve"> </w:t>
      </w:r>
      <w:r>
        <w:rPr>
          <w:i/>
        </w:rPr>
        <w:t>and</w:t>
      </w:r>
      <w:r>
        <w:rPr>
          <w:i/>
          <w:spacing w:val="-9"/>
        </w:rPr>
        <w:t xml:space="preserve"> </w:t>
      </w:r>
      <w:r>
        <w:t>и</w:t>
      </w:r>
      <w:r>
        <w:rPr>
          <w:spacing w:val="-9"/>
        </w:rPr>
        <w:t xml:space="preserve"> </w:t>
      </w:r>
      <w:r>
        <w:rPr>
          <w:i/>
        </w:rPr>
        <w:t>but</w:t>
      </w:r>
      <w:r>
        <w:rPr>
          <w:i/>
          <w:spacing w:val="-4"/>
        </w:rPr>
        <w:t xml:space="preserve"> </w:t>
      </w:r>
      <w:r>
        <w:t>(c</w:t>
      </w:r>
      <w:r>
        <w:rPr>
          <w:spacing w:val="-8"/>
        </w:rPr>
        <w:t xml:space="preserve"> </w:t>
      </w:r>
      <w:r>
        <w:t>однородными</w:t>
      </w:r>
      <w:r>
        <w:rPr>
          <w:spacing w:val="-9"/>
        </w:rPr>
        <w:t xml:space="preserve"> </w:t>
      </w:r>
      <w:r>
        <w:rPr>
          <w:spacing w:val="-2"/>
        </w:rPr>
        <w:t>членами).</w:t>
      </w:r>
    </w:p>
    <w:p w14:paraId="389E36D6">
      <w:pPr>
        <w:pStyle w:val="6"/>
        <w:spacing w:before="14"/>
        <w:ind w:left="0" w:firstLine="0"/>
        <w:jc w:val="left"/>
      </w:pPr>
    </w:p>
    <w:p w14:paraId="2EC046E4">
      <w:pPr>
        <w:pStyle w:val="3"/>
        <w:spacing w:before="1"/>
        <w:jc w:val="left"/>
      </w:pPr>
      <w:r>
        <w:rPr>
          <w:spacing w:val="-2"/>
        </w:rPr>
        <w:t>Социокультурные</w:t>
      </w:r>
      <w:r>
        <w:t xml:space="preserve"> </w:t>
      </w:r>
      <w:r>
        <w:rPr>
          <w:spacing w:val="-2"/>
        </w:rPr>
        <w:t>знания</w:t>
      </w:r>
      <w:r>
        <w:rPr>
          <w:spacing w:val="-5"/>
        </w:rPr>
        <w:t xml:space="preserve"> </w:t>
      </w:r>
      <w:r>
        <w:rPr>
          <w:spacing w:val="-2"/>
        </w:rPr>
        <w:t>и</w:t>
      </w:r>
      <w:r>
        <w:rPr>
          <w:spacing w:val="-6"/>
        </w:rPr>
        <w:t xml:space="preserve"> </w:t>
      </w:r>
      <w:r>
        <w:rPr>
          <w:spacing w:val="-2"/>
        </w:rPr>
        <w:t>умения</w:t>
      </w:r>
    </w:p>
    <w:p w14:paraId="279BEE6A">
      <w:pPr>
        <w:pStyle w:val="6"/>
        <w:spacing w:before="23" w:line="264" w:lineRule="auto"/>
        <w:ind w:right="152"/>
      </w:pPr>
      <w:r>
        <w:t>Знание и использование некоторых социокультурных элементов речевого</w:t>
      </w:r>
      <w:r>
        <w:rPr>
          <w:spacing w:val="40"/>
        </w:rPr>
        <w:t xml:space="preserve"> </w:t>
      </w:r>
      <w:r>
        <w:t>поведенческого</w:t>
      </w:r>
      <w:r>
        <w:rPr>
          <w:spacing w:val="40"/>
        </w:rPr>
        <w:t xml:space="preserve"> </w:t>
      </w:r>
      <w:r>
        <w:t>этикета,</w:t>
      </w:r>
      <w:r>
        <w:rPr>
          <w:spacing w:val="80"/>
        </w:rPr>
        <w:t xml:space="preserve"> </w:t>
      </w:r>
      <w:r>
        <w:t>принятого</w:t>
      </w:r>
      <w:r>
        <w:rPr>
          <w:spacing w:val="40"/>
        </w:rPr>
        <w:t xml:space="preserve"> </w:t>
      </w:r>
      <w:r>
        <w:t>в</w:t>
      </w:r>
      <w:r>
        <w:rPr>
          <w:spacing w:val="40"/>
        </w:rPr>
        <w:t xml:space="preserve"> </w:t>
      </w:r>
      <w:r>
        <w:t>стране/странах</w:t>
      </w:r>
      <w:r>
        <w:rPr>
          <w:spacing w:val="40"/>
        </w:rPr>
        <w:t xml:space="preserve"> </w:t>
      </w:r>
      <w:r>
        <w:t>изучаемого</w:t>
      </w:r>
    </w:p>
    <w:p w14:paraId="71EB22E5">
      <w:pPr>
        <w:pStyle w:val="6"/>
        <w:spacing w:after="0" w:line="264" w:lineRule="auto"/>
        <w:sectPr>
          <w:pgSz w:w="11910" w:h="16400"/>
          <w:pgMar w:top="1040" w:right="708" w:bottom="280" w:left="1559" w:header="720" w:footer="720" w:gutter="0"/>
          <w:cols w:space="720" w:num="1"/>
        </w:sectPr>
      </w:pPr>
    </w:p>
    <w:p w14:paraId="765454DF">
      <w:pPr>
        <w:pStyle w:val="6"/>
        <w:spacing w:before="64" w:line="264" w:lineRule="auto"/>
        <w:ind w:right="144" w:firstLine="0"/>
      </w:pPr>
      <w:r>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03B62345">
      <w:pPr>
        <w:pStyle w:val="6"/>
        <w:spacing w:before="3" w:line="261" w:lineRule="auto"/>
        <w:ind w:right="159"/>
      </w:pPr>
      <w:r>
        <w:t>Знание небольших произведений детского фольклора страны/стран изучаемого языка (рифмовки, стихи, песенки); персонажей детских книг.</w:t>
      </w:r>
    </w:p>
    <w:p w14:paraId="4451DCCC">
      <w:pPr>
        <w:pStyle w:val="6"/>
        <w:spacing w:before="5" w:line="264" w:lineRule="auto"/>
        <w:ind w:right="145"/>
      </w:pPr>
      <w:r>
        <w:t xml:space="preserve">Знание названий родной страны и страны/стран изучаемого языка и их </w:t>
      </w:r>
      <w:r>
        <w:rPr>
          <w:spacing w:val="-2"/>
        </w:rPr>
        <w:t>столиц.</w:t>
      </w:r>
    </w:p>
    <w:p w14:paraId="090FBF5B">
      <w:pPr>
        <w:pStyle w:val="3"/>
        <w:spacing w:before="304"/>
      </w:pPr>
      <w:r>
        <w:rPr>
          <w:spacing w:val="-2"/>
        </w:rPr>
        <w:t>Компенсаторные</w:t>
      </w:r>
      <w:r>
        <w:rPr>
          <w:spacing w:val="-8"/>
        </w:rPr>
        <w:t xml:space="preserve"> </w:t>
      </w:r>
      <w:r>
        <w:rPr>
          <w:spacing w:val="-2"/>
        </w:rPr>
        <w:t>умения</w:t>
      </w:r>
    </w:p>
    <w:p w14:paraId="60180B97">
      <w:pPr>
        <w:pStyle w:val="6"/>
        <w:spacing w:before="24" w:line="264" w:lineRule="auto"/>
        <w:ind w:right="147"/>
      </w:pPr>
      <w:r>
        <w:t xml:space="preserve">Использование при чтении и аудировании языковой догадки (умения понять значение незнакомого слова или новое значение знакомого слова по </w:t>
      </w:r>
      <w:r>
        <w:rPr>
          <w:spacing w:val="-2"/>
        </w:rPr>
        <w:t>контексту).</w:t>
      </w:r>
    </w:p>
    <w:p w14:paraId="0C00F5BB">
      <w:pPr>
        <w:pStyle w:val="6"/>
        <w:spacing w:line="268" w:lineRule="auto"/>
        <w:ind w:right="138"/>
      </w:pPr>
      <w:r>
        <w:t>Использование в качестве опоры при порождении собственных высказываний ключевых слов, вопросов; иллюстраций.</w:t>
      </w:r>
    </w:p>
    <w:p w14:paraId="2F63B3F6">
      <w:pPr>
        <w:pStyle w:val="6"/>
        <w:spacing w:before="280"/>
        <w:ind w:left="0" w:firstLine="0"/>
        <w:jc w:val="left"/>
      </w:pPr>
    </w:p>
    <w:p w14:paraId="0F3D920C">
      <w:pPr>
        <w:pStyle w:val="2"/>
        <w:spacing w:before="1"/>
        <w:ind w:left="261"/>
        <w:jc w:val="both"/>
      </w:pPr>
      <w:r>
        <w:t xml:space="preserve">3 </w:t>
      </w:r>
      <w:r>
        <w:rPr>
          <w:spacing w:val="-2"/>
        </w:rPr>
        <w:t>КЛАСС</w:t>
      </w:r>
    </w:p>
    <w:p w14:paraId="616924B5">
      <w:pPr>
        <w:pStyle w:val="6"/>
        <w:spacing w:before="4"/>
        <w:ind w:left="0" w:firstLine="0"/>
        <w:jc w:val="left"/>
        <w:rPr>
          <w:b/>
        </w:rPr>
      </w:pPr>
    </w:p>
    <w:p w14:paraId="587DFE79">
      <w:pPr>
        <w:pStyle w:val="3"/>
      </w:pPr>
      <w:r>
        <w:rPr>
          <w:spacing w:val="-2"/>
        </w:rPr>
        <w:t>Тематическое</w:t>
      </w:r>
      <w:r>
        <w:rPr>
          <w:spacing w:val="-9"/>
        </w:rPr>
        <w:t xml:space="preserve"> </w:t>
      </w:r>
      <w:r>
        <w:rPr>
          <w:spacing w:val="-2"/>
        </w:rPr>
        <w:t>содержание</w:t>
      </w:r>
      <w:r>
        <w:rPr>
          <w:spacing w:val="-5"/>
        </w:rPr>
        <w:t xml:space="preserve"> </w:t>
      </w:r>
      <w:r>
        <w:rPr>
          <w:spacing w:val="-4"/>
        </w:rPr>
        <w:t>речи</w:t>
      </w:r>
    </w:p>
    <w:p w14:paraId="6DFF9CF6">
      <w:pPr>
        <w:pStyle w:val="6"/>
        <w:spacing w:before="24" w:line="264" w:lineRule="auto"/>
        <w:ind w:right="147"/>
      </w:pPr>
      <w:r>
        <w:rPr>
          <w:i/>
        </w:rPr>
        <w:t>Мир моего «я»</w:t>
      </w:r>
      <w:r>
        <w:t>. Моя семья. Мой день рождения. Моя любимая еда. Мой день (распорядок дня).</w:t>
      </w:r>
    </w:p>
    <w:p w14:paraId="203BA242">
      <w:pPr>
        <w:pStyle w:val="6"/>
        <w:spacing w:line="264" w:lineRule="auto"/>
        <w:ind w:right="148"/>
      </w:pPr>
      <w:r>
        <w:rPr>
          <w:i/>
        </w:rPr>
        <w:t>Мир моих увлечений</w:t>
      </w:r>
      <w:r>
        <w:t>. Любимая игрушка, игра. Мой питомец. Любимые занятия. Любимая сказка. Выходной день. Каникулы.</w:t>
      </w:r>
    </w:p>
    <w:p w14:paraId="5ADD90C9">
      <w:pPr>
        <w:pStyle w:val="6"/>
        <w:spacing w:line="264" w:lineRule="auto"/>
        <w:ind w:right="143"/>
      </w:pPr>
      <w:r>
        <w:rPr>
          <w:i/>
        </w:rPr>
        <w:t>Мир вокруг меня</w:t>
      </w:r>
      <w:r>
        <w:t>. Моя комната (квартира, дом). Моя</w:t>
      </w:r>
      <w:r>
        <w:rPr>
          <w:spacing w:val="-3"/>
        </w:rPr>
        <w:t xml:space="preserve"> </w:t>
      </w:r>
      <w:r>
        <w:t>школа. Мои</w:t>
      </w:r>
      <w:r>
        <w:rPr>
          <w:spacing w:val="-5"/>
        </w:rPr>
        <w:t xml:space="preserve"> </w:t>
      </w:r>
      <w:r>
        <w:t>друзья. Моя малая родина (город, село). Дикие и домашние животные. Погода. Времена года (месяцы).</w:t>
      </w:r>
    </w:p>
    <w:p w14:paraId="23022DED">
      <w:pPr>
        <w:pStyle w:val="6"/>
        <w:spacing w:line="264" w:lineRule="auto"/>
        <w:ind w:right="143"/>
      </w:pPr>
      <w:r>
        <w:rPr>
          <w:i/>
        </w:rPr>
        <w:t>Родная страна и страны изучаемого языка</w:t>
      </w:r>
      <w: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0229F9DC">
      <w:pPr>
        <w:pStyle w:val="3"/>
        <w:spacing w:before="305"/>
        <w:jc w:val="left"/>
      </w:pPr>
      <w:r>
        <w:rPr>
          <w:spacing w:val="-2"/>
        </w:rPr>
        <w:t>Коммуникативные</w:t>
      </w:r>
      <w:r>
        <w:rPr>
          <w:spacing w:val="-3"/>
        </w:rPr>
        <w:t xml:space="preserve"> </w:t>
      </w:r>
      <w:r>
        <w:rPr>
          <w:spacing w:val="-2"/>
        </w:rPr>
        <w:t>умения</w:t>
      </w:r>
    </w:p>
    <w:p w14:paraId="2D1C750F">
      <w:pPr>
        <w:spacing w:before="24"/>
        <w:ind w:left="741" w:right="0" w:firstLine="0"/>
        <w:jc w:val="left"/>
        <w:rPr>
          <w:i/>
          <w:sz w:val="28"/>
        </w:rPr>
      </w:pPr>
      <w:r>
        <w:rPr>
          <w:i/>
          <w:spacing w:val="-2"/>
          <w:sz w:val="28"/>
        </w:rPr>
        <w:t>Говорение</w:t>
      </w:r>
    </w:p>
    <w:p w14:paraId="60462041">
      <w:pPr>
        <w:pStyle w:val="6"/>
        <w:spacing w:before="33"/>
        <w:ind w:left="741" w:firstLine="0"/>
        <w:jc w:val="left"/>
      </w:pPr>
      <w:r>
        <w:rPr>
          <w:spacing w:val="-2"/>
        </w:rPr>
        <w:t>Коммуникативные</w:t>
      </w:r>
      <w:r>
        <w:rPr>
          <w:spacing w:val="6"/>
        </w:rPr>
        <w:t xml:space="preserve"> </w:t>
      </w:r>
      <w:r>
        <w:rPr>
          <w:spacing w:val="-2"/>
        </w:rPr>
        <w:t>умения</w:t>
      </w:r>
      <w:r>
        <w:rPr>
          <w:spacing w:val="-1"/>
        </w:rPr>
        <w:t xml:space="preserve"> </w:t>
      </w:r>
      <w:r>
        <w:rPr>
          <w:spacing w:val="-2"/>
          <w:u w:val="single"/>
        </w:rPr>
        <w:t>диалогической</w:t>
      </w:r>
      <w:r>
        <w:rPr>
          <w:spacing w:val="-5"/>
        </w:rPr>
        <w:t xml:space="preserve"> </w:t>
      </w:r>
      <w:r>
        <w:rPr>
          <w:spacing w:val="-2"/>
        </w:rPr>
        <w:t>речи.</w:t>
      </w:r>
    </w:p>
    <w:p w14:paraId="05A5B46B">
      <w:pPr>
        <w:pStyle w:val="6"/>
        <w:spacing w:before="33" w:line="264" w:lineRule="auto"/>
        <w:ind w:right="153"/>
      </w:pPr>
      <w: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6D23D0C2">
      <w:pPr>
        <w:pStyle w:val="6"/>
        <w:spacing w:line="264" w:lineRule="auto"/>
        <w:ind w:right="145"/>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725E1081">
      <w:pPr>
        <w:pStyle w:val="6"/>
        <w:spacing w:after="0" w:line="264" w:lineRule="auto"/>
        <w:sectPr>
          <w:pgSz w:w="11910" w:h="16400"/>
          <w:pgMar w:top="1040" w:right="708" w:bottom="280" w:left="1559" w:header="720" w:footer="720" w:gutter="0"/>
          <w:cols w:space="720" w:num="1"/>
        </w:sectPr>
      </w:pPr>
    </w:p>
    <w:p w14:paraId="0A2F5E45">
      <w:pPr>
        <w:pStyle w:val="6"/>
        <w:spacing w:before="64" w:line="264" w:lineRule="auto"/>
        <w:ind w:right="134"/>
      </w:pPr>
      <w:r>
        <w:t xml:space="preserve">диалога – побуждения к действию: приглашение собеседника к совместной деятельности, вежливое согласие/не согласие на предложение </w:t>
      </w:r>
      <w:r>
        <w:rPr>
          <w:spacing w:val="-2"/>
        </w:rPr>
        <w:t>собеседника;</w:t>
      </w:r>
    </w:p>
    <w:p w14:paraId="799D7FC0">
      <w:pPr>
        <w:pStyle w:val="6"/>
        <w:spacing w:before="3" w:line="261" w:lineRule="auto"/>
        <w:ind w:right="147"/>
      </w:pPr>
      <w:r>
        <w:t>диалога-расспроса: запрашивание интересующей информации; сообщение фактической информации, ответы на вопросы собеседника.</w:t>
      </w:r>
    </w:p>
    <w:p w14:paraId="0F8C2057">
      <w:pPr>
        <w:pStyle w:val="6"/>
        <w:spacing w:before="5"/>
        <w:ind w:left="741" w:firstLine="0"/>
      </w:pPr>
      <w:r>
        <w:rPr>
          <w:spacing w:val="-2"/>
        </w:rPr>
        <w:t>Коммуникативные</w:t>
      </w:r>
      <w:r>
        <w:rPr>
          <w:spacing w:val="7"/>
        </w:rPr>
        <w:t xml:space="preserve"> </w:t>
      </w:r>
      <w:r>
        <w:rPr>
          <w:spacing w:val="-2"/>
        </w:rPr>
        <w:t>умения</w:t>
      </w:r>
      <w:r>
        <w:rPr>
          <w:spacing w:val="-5"/>
        </w:rPr>
        <w:t xml:space="preserve"> </w:t>
      </w:r>
      <w:r>
        <w:rPr>
          <w:spacing w:val="-2"/>
          <w:u w:val="single"/>
        </w:rPr>
        <w:t>монологической</w:t>
      </w:r>
      <w:r>
        <w:rPr>
          <w:spacing w:val="-5"/>
        </w:rPr>
        <w:t xml:space="preserve"> </w:t>
      </w:r>
      <w:r>
        <w:rPr>
          <w:spacing w:val="-2"/>
        </w:rPr>
        <w:t>речи.</w:t>
      </w:r>
    </w:p>
    <w:p w14:paraId="3C1FEDE7">
      <w:pPr>
        <w:pStyle w:val="6"/>
        <w:spacing w:before="33" w:line="264" w:lineRule="auto"/>
        <w:ind w:right="147"/>
      </w:pPr>
      <w: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10330CB4">
      <w:pPr>
        <w:pStyle w:val="6"/>
        <w:spacing w:line="264" w:lineRule="auto"/>
        <w:ind w:right="154"/>
      </w:pPr>
      <w:r>
        <w:t>Пересказ с опорой на ключевые слова, вопросы и (или) иллюстрации основного содержания прочитанного текста.</w:t>
      </w:r>
    </w:p>
    <w:p w14:paraId="50416E50">
      <w:pPr>
        <w:spacing w:before="1"/>
        <w:ind w:left="741" w:right="0" w:firstLine="0"/>
        <w:jc w:val="left"/>
        <w:rPr>
          <w:i/>
          <w:sz w:val="28"/>
        </w:rPr>
      </w:pPr>
      <w:r>
        <w:rPr>
          <w:i/>
          <w:spacing w:val="-2"/>
          <w:sz w:val="28"/>
        </w:rPr>
        <w:t>Аудирование</w:t>
      </w:r>
    </w:p>
    <w:p w14:paraId="6A383C86">
      <w:pPr>
        <w:pStyle w:val="6"/>
        <w:spacing w:before="33" w:line="264" w:lineRule="auto"/>
        <w:ind w:right="155"/>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14:paraId="25FE7D65">
      <w:pPr>
        <w:pStyle w:val="6"/>
        <w:spacing w:line="264" w:lineRule="auto"/>
        <w:ind w:right="147"/>
      </w:pPr>
      <w: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52DB3C5">
      <w:pPr>
        <w:pStyle w:val="6"/>
        <w:spacing w:line="264" w:lineRule="auto"/>
        <w:ind w:right="139"/>
      </w:pPr>
      <w:r>
        <w:t>Аудирование с пониманием основного содержания текста предполагает определение</w:t>
      </w:r>
      <w:r>
        <w:rPr>
          <w:spacing w:val="-3"/>
        </w:rPr>
        <w:t xml:space="preserve"> </w:t>
      </w:r>
      <w:r>
        <w:t>основной</w:t>
      </w:r>
      <w:r>
        <w:rPr>
          <w:spacing w:val="-5"/>
        </w:rPr>
        <w:t xml:space="preserve"> </w:t>
      </w:r>
      <w:r>
        <w:t>темы и</w:t>
      </w:r>
      <w:r>
        <w:rPr>
          <w:spacing w:val="-5"/>
        </w:rPr>
        <w:t xml:space="preserve"> </w:t>
      </w:r>
      <w:r>
        <w:t>главных фактов/событий в</w:t>
      </w:r>
      <w:r>
        <w:rPr>
          <w:spacing w:val="-7"/>
        </w:rPr>
        <w:t xml:space="preserve"> </w:t>
      </w:r>
      <w:r>
        <w:t>воспринимаемом на слух тексте с опорой на иллюстрации и с использованием языковой, в том числе контекстуальной, догадки.</w:t>
      </w:r>
    </w:p>
    <w:p w14:paraId="6B741EEC">
      <w:pPr>
        <w:pStyle w:val="6"/>
        <w:spacing w:before="3" w:line="264" w:lineRule="auto"/>
        <w:ind w:right="152"/>
      </w:pPr>
      <w: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14:paraId="1F9A86E8">
      <w:pPr>
        <w:pStyle w:val="6"/>
        <w:spacing w:line="261" w:lineRule="auto"/>
        <w:ind w:right="154"/>
      </w:pPr>
      <w:r>
        <w:t>Тексты для аудирования: диалог, высказывания собеседников в ситуациях повседневного общения, рассказ, сказка.</w:t>
      </w:r>
    </w:p>
    <w:p w14:paraId="6A3090B1">
      <w:pPr>
        <w:spacing w:before="4"/>
        <w:ind w:left="741" w:right="0" w:firstLine="0"/>
        <w:jc w:val="both"/>
        <w:rPr>
          <w:i/>
          <w:sz w:val="28"/>
        </w:rPr>
      </w:pPr>
      <w:r>
        <w:rPr>
          <w:i/>
          <w:spacing w:val="-2"/>
          <w:sz w:val="28"/>
        </w:rPr>
        <w:t>Смысловое</w:t>
      </w:r>
      <w:r>
        <w:rPr>
          <w:i/>
          <w:spacing w:val="-8"/>
          <w:sz w:val="28"/>
        </w:rPr>
        <w:t xml:space="preserve"> </w:t>
      </w:r>
      <w:r>
        <w:rPr>
          <w:i/>
          <w:spacing w:val="-2"/>
          <w:sz w:val="28"/>
        </w:rPr>
        <w:t>чтение</w:t>
      </w:r>
    </w:p>
    <w:p w14:paraId="0BF3F4B7">
      <w:pPr>
        <w:pStyle w:val="6"/>
        <w:spacing w:before="33" w:line="264" w:lineRule="auto"/>
        <w:ind w:right="151"/>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16DDDD43">
      <w:pPr>
        <w:pStyle w:val="6"/>
        <w:spacing w:before="8"/>
        <w:ind w:left="741" w:firstLine="0"/>
      </w:pPr>
      <w:r>
        <w:t>Тексты</w:t>
      </w:r>
      <w:r>
        <w:rPr>
          <w:spacing w:val="-14"/>
        </w:rPr>
        <w:t xml:space="preserve"> </w:t>
      </w:r>
      <w:r>
        <w:t>для</w:t>
      </w:r>
      <w:r>
        <w:rPr>
          <w:spacing w:val="-10"/>
        </w:rPr>
        <w:t xml:space="preserve"> </w:t>
      </w:r>
      <w:r>
        <w:t>чтения</w:t>
      </w:r>
      <w:r>
        <w:rPr>
          <w:spacing w:val="-10"/>
        </w:rPr>
        <w:t xml:space="preserve"> </w:t>
      </w:r>
      <w:r>
        <w:t>вслух:</w:t>
      </w:r>
      <w:r>
        <w:rPr>
          <w:spacing w:val="-17"/>
        </w:rPr>
        <w:t xml:space="preserve"> </w:t>
      </w:r>
      <w:r>
        <w:t>диалог,</w:t>
      </w:r>
      <w:r>
        <w:rPr>
          <w:spacing w:val="-9"/>
        </w:rPr>
        <w:t xml:space="preserve"> </w:t>
      </w:r>
      <w:r>
        <w:t>рассказ,</w:t>
      </w:r>
      <w:r>
        <w:rPr>
          <w:spacing w:val="-8"/>
        </w:rPr>
        <w:t xml:space="preserve"> </w:t>
      </w:r>
      <w:r>
        <w:rPr>
          <w:spacing w:val="-2"/>
        </w:rPr>
        <w:t>сказка.</w:t>
      </w:r>
    </w:p>
    <w:p w14:paraId="6ACBAF0A">
      <w:pPr>
        <w:pStyle w:val="6"/>
        <w:spacing w:before="29" w:line="264" w:lineRule="auto"/>
        <w:ind w:right="149"/>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25BAEB6">
      <w:pPr>
        <w:pStyle w:val="6"/>
        <w:spacing w:after="0" w:line="264" w:lineRule="auto"/>
        <w:sectPr>
          <w:pgSz w:w="11910" w:h="16400"/>
          <w:pgMar w:top="1040" w:right="708" w:bottom="280" w:left="1559" w:header="720" w:footer="720" w:gutter="0"/>
          <w:cols w:space="720" w:num="1"/>
        </w:sectPr>
      </w:pPr>
    </w:p>
    <w:p w14:paraId="7415599C">
      <w:pPr>
        <w:pStyle w:val="6"/>
        <w:spacing w:before="64" w:line="264" w:lineRule="auto"/>
        <w:ind w:right="149"/>
      </w:pPr>
      <w:r>
        <w:t>Чтение с пониманием основного содержания текста предполагает определение</w:t>
      </w:r>
      <w:r>
        <w:rPr>
          <w:spacing w:val="-3"/>
        </w:rPr>
        <w:t xml:space="preserve"> </w:t>
      </w:r>
      <w:r>
        <w:t>основной</w:t>
      </w:r>
      <w:r>
        <w:rPr>
          <w:spacing w:val="-5"/>
        </w:rPr>
        <w:t xml:space="preserve"> </w:t>
      </w:r>
      <w:r>
        <w:t>темы</w:t>
      </w:r>
      <w:r>
        <w:rPr>
          <w:spacing w:val="-5"/>
        </w:rPr>
        <w:t xml:space="preserve"> </w:t>
      </w:r>
      <w:r>
        <w:t>и</w:t>
      </w:r>
      <w:r>
        <w:rPr>
          <w:spacing w:val="-5"/>
        </w:rPr>
        <w:t xml:space="preserve"> </w:t>
      </w:r>
      <w:r>
        <w:t>главных</w:t>
      </w:r>
      <w:r>
        <w:rPr>
          <w:spacing w:val="-10"/>
        </w:rPr>
        <w:t xml:space="preserve"> </w:t>
      </w:r>
      <w:r>
        <w:t>фактов/событий в</w:t>
      </w:r>
      <w:r>
        <w:rPr>
          <w:spacing w:val="-7"/>
        </w:rPr>
        <w:t xml:space="preserve"> </w:t>
      </w:r>
      <w:r>
        <w:t>прочитанном</w:t>
      </w:r>
      <w:r>
        <w:rPr>
          <w:spacing w:val="-1"/>
        </w:rPr>
        <w:t xml:space="preserve"> </w:t>
      </w:r>
      <w:r>
        <w:t>тексте с опорой и без опоры на иллюстрации и с использованием с использованием языковой, в том числе контекстуальной, догадки.</w:t>
      </w:r>
    </w:p>
    <w:p w14:paraId="63574E6D">
      <w:pPr>
        <w:pStyle w:val="6"/>
        <w:spacing w:line="264" w:lineRule="auto"/>
        <w:ind w:right="133"/>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1C9C6AEC">
      <w:pPr>
        <w:pStyle w:val="6"/>
        <w:spacing w:before="5" w:line="261" w:lineRule="auto"/>
        <w:ind w:right="162"/>
      </w:pPr>
      <w:r>
        <w:t>Тексты для чтения: диалог, рассказ, сказка, электронное сообщение личного характера.</w:t>
      </w:r>
    </w:p>
    <w:p w14:paraId="22DFE840">
      <w:pPr>
        <w:spacing w:before="3"/>
        <w:ind w:left="741" w:right="0" w:firstLine="0"/>
        <w:jc w:val="left"/>
        <w:rPr>
          <w:i/>
          <w:sz w:val="28"/>
        </w:rPr>
      </w:pPr>
      <w:r>
        <w:rPr>
          <w:i/>
          <w:spacing w:val="-2"/>
          <w:sz w:val="28"/>
        </w:rPr>
        <w:t>Письмо</w:t>
      </w:r>
    </w:p>
    <w:p w14:paraId="3C0C33AA">
      <w:pPr>
        <w:pStyle w:val="6"/>
        <w:spacing w:before="34" w:line="264" w:lineRule="auto"/>
        <w:ind w:right="147"/>
      </w:pPr>
      <w: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5DCB726B">
      <w:pPr>
        <w:pStyle w:val="6"/>
        <w:spacing w:line="264" w:lineRule="auto"/>
        <w:ind w:right="137"/>
      </w:pPr>
      <w:r>
        <w:t xml:space="preserve">Создание подписей к картинкам, фотографиям с пояснением, что на них </w:t>
      </w:r>
      <w:r>
        <w:rPr>
          <w:spacing w:val="-2"/>
        </w:rPr>
        <w:t>изображено.</w:t>
      </w:r>
    </w:p>
    <w:p w14:paraId="3D6728E4">
      <w:pPr>
        <w:pStyle w:val="6"/>
        <w:spacing w:before="1" w:line="264" w:lineRule="auto"/>
        <w:ind w:right="152"/>
      </w:pPr>
      <w: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086E2B24">
      <w:pPr>
        <w:pStyle w:val="6"/>
        <w:spacing w:line="264" w:lineRule="auto"/>
        <w:ind w:right="146"/>
      </w:pPr>
      <w:r>
        <w:t>Написание с опорой на образец поздравлений с праздниками (с днём рождения, Новым годом, Рождеством) с выражением пожеланий.</w:t>
      </w:r>
    </w:p>
    <w:p w14:paraId="0B887BA7">
      <w:pPr>
        <w:pStyle w:val="3"/>
        <w:spacing w:before="303"/>
      </w:pPr>
      <w:r>
        <w:t>Языковые</w:t>
      </w:r>
      <w:r>
        <w:rPr>
          <w:spacing w:val="-10"/>
        </w:rPr>
        <w:t xml:space="preserve"> </w:t>
      </w:r>
      <w:r>
        <w:t>знания</w:t>
      </w:r>
      <w:r>
        <w:rPr>
          <w:spacing w:val="-12"/>
        </w:rPr>
        <w:t xml:space="preserve"> </w:t>
      </w:r>
      <w:r>
        <w:t>и</w:t>
      </w:r>
      <w:r>
        <w:rPr>
          <w:spacing w:val="-17"/>
        </w:rPr>
        <w:t xml:space="preserve"> </w:t>
      </w:r>
      <w:r>
        <w:rPr>
          <w:spacing w:val="-2"/>
        </w:rPr>
        <w:t>навыки</w:t>
      </w:r>
    </w:p>
    <w:p w14:paraId="412DA9FD">
      <w:pPr>
        <w:spacing w:before="24"/>
        <w:ind w:left="741" w:right="0" w:firstLine="0"/>
        <w:jc w:val="both"/>
        <w:rPr>
          <w:i/>
          <w:sz w:val="28"/>
        </w:rPr>
      </w:pPr>
      <w:r>
        <w:rPr>
          <w:i/>
          <w:spacing w:val="-2"/>
          <w:sz w:val="28"/>
        </w:rPr>
        <w:t>Фонетическая</w:t>
      </w:r>
      <w:r>
        <w:rPr>
          <w:i/>
          <w:spacing w:val="-7"/>
          <w:sz w:val="28"/>
        </w:rPr>
        <w:t xml:space="preserve"> </w:t>
      </w:r>
      <w:r>
        <w:rPr>
          <w:i/>
          <w:spacing w:val="-2"/>
          <w:sz w:val="28"/>
        </w:rPr>
        <w:t>сторона</w:t>
      </w:r>
      <w:r>
        <w:rPr>
          <w:i/>
          <w:spacing w:val="-9"/>
          <w:sz w:val="28"/>
        </w:rPr>
        <w:t xml:space="preserve"> </w:t>
      </w:r>
      <w:r>
        <w:rPr>
          <w:i/>
          <w:spacing w:val="-4"/>
          <w:sz w:val="28"/>
        </w:rPr>
        <w:t>речи</w:t>
      </w:r>
    </w:p>
    <w:p w14:paraId="29E2598C">
      <w:pPr>
        <w:pStyle w:val="6"/>
        <w:spacing w:before="33" w:line="264" w:lineRule="auto"/>
        <w:ind w:right="161"/>
      </w:pPr>
      <w:r>
        <w:t>Буквы английского алфавита. Фонетически корректное озвучивание букв английского алфавита.</w:t>
      </w:r>
    </w:p>
    <w:p w14:paraId="7137CD88">
      <w:pPr>
        <w:pStyle w:val="6"/>
        <w:spacing w:before="2" w:line="264" w:lineRule="auto"/>
        <w:ind w:right="142"/>
        <w:rPr>
          <w:i/>
        </w:rPr>
      </w:pPr>
      <w:r>
        <w:t>Нормы произношения: долгота и краткость гласных, правильное отсутствие оглушения звонких согласных в конце слога или слова,</w:t>
      </w:r>
      <w:r>
        <w:rPr>
          <w:spacing w:val="40"/>
        </w:rPr>
        <w:t xml:space="preserve"> </w:t>
      </w:r>
      <w:r>
        <w:t xml:space="preserve">отсутствие смягчения согласных перед гласными. Связующее </w:t>
      </w:r>
      <w:r>
        <w:rPr>
          <w:i/>
        </w:rPr>
        <w:t>«r» (there is/there are).</w:t>
      </w:r>
    </w:p>
    <w:p w14:paraId="56A2AF59">
      <w:pPr>
        <w:pStyle w:val="6"/>
        <w:tabs>
          <w:tab w:val="left" w:pos="4644"/>
          <w:tab w:val="left" w:pos="7045"/>
        </w:tabs>
        <w:spacing w:line="264" w:lineRule="auto"/>
        <w:ind w:right="148"/>
      </w:pPr>
      <w:r>
        <w:rPr>
          <w:spacing w:val="-2"/>
        </w:rPr>
        <w:t>Ритмико-интонационные</w:t>
      </w:r>
      <w:r>
        <w:tab/>
      </w:r>
      <w:r>
        <w:rPr>
          <w:spacing w:val="-2"/>
        </w:rPr>
        <w:t>особенности</w:t>
      </w:r>
      <w:r>
        <w:tab/>
      </w:r>
      <w:r>
        <w:rPr>
          <w:spacing w:val="-2"/>
        </w:rPr>
        <w:t xml:space="preserve">повествовательного, </w:t>
      </w:r>
      <w:r>
        <w:t xml:space="preserve">побудительного и вопросительного (общий и специальный вопрос) </w:t>
      </w:r>
      <w:r>
        <w:rPr>
          <w:spacing w:val="-2"/>
        </w:rPr>
        <w:t>предложений.</w:t>
      </w:r>
    </w:p>
    <w:p w14:paraId="1C8B4A5C">
      <w:pPr>
        <w:pStyle w:val="6"/>
        <w:spacing w:before="4" w:line="264" w:lineRule="auto"/>
        <w:ind w:right="145"/>
      </w:pPr>
      <w: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5EE4730F">
      <w:pPr>
        <w:pStyle w:val="6"/>
        <w:spacing w:line="264" w:lineRule="auto"/>
        <w:ind w:right="133"/>
      </w:pPr>
      <w:r>
        <w:t xml:space="preserve">Чтение гласных в открытом и закрытом слоге в односложных словах, чтения гласных в третьем типе слога (гласная </w:t>
      </w:r>
      <w:r>
        <w:rPr>
          <w:i/>
        </w:rPr>
        <w:t>+ r</w:t>
      </w:r>
      <w:r>
        <w:t>); согласных, основных звуко-буквенных</w:t>
      </w:r>
      <w:r>
        <w:rPr>
          <w:spacing w:val="-8"/>
        </w:rPr>
        <w:t xml:space="preserve"> </w:t>
      </w:r>
      <w:r>
        <w:t>сочетаний, в</w:t>
      </w:r>
      <w:r>
        <w:rPr>
          <w:spacing w:val="-2"/>
        </w:rPr>
        <w:t xml:space="preserve"> </w:t>
      </w:r>
      <w:r>
        <w:t>частности сложных</w:t>
      </w:r>
      <w:r>
        <w:rPr>
          <w:spacing w:val="-5"/>
        </w:rPr>
        <w:t xml:space="preserve"> </w:t>
      </w:r>
      <w:r>
        <w:t>сочетаний</w:t>
      </w:r>
      <w:r>
        <w:rPr>
          <w:spacing w:val="-2"/>
        </w:rPr>
        <w:t xml:space="preserve"> </w:t>
      </w:r>
      <w:r>
        <w:t>букв</w:t>
      </w:r>
      <w:r>
        <w:rPr>
          <w:spacing w:val="-5"/>
        </w:rPr>
        <w:t xml:space="preserve"> </w:t>
      </w:r>
      <w:r>
        <w:t xml:space="preserve">(например, </w:t>
      </w:r>
      <w:r>
        <w:rPr>
          <w:i/>
        </w:rPr>
        <w:t>tion, ight</w:t>
      </w:r>
      <w:r>
        <w:t>) в односложных, двусложных и многосложных словах.</w:t>
      </w:r>
    </w:p>
    <w:p w14:paraId="095F3095">
      <w:pPr>
        <w:pStyle w:val="6"/>
        <w:spacing w:after="0" w:line="264" w:lineRule="auto"/>
        <w:sectPr>
          <w:pgSz w:w="11910" w:h="16400"/>
          <w:pgMar w:top="1040" w:right="708" w:bottom="280" w:left="1559" w:header="720" w:footer="720" w:gutter="0"/>
          <w:cols w:space="720" w:num="1"/>
        </w:sectPr>
      </w:pPr>
    </w:p>
    <w:p w14:paraId="20856D28">
      <w:pPr>
        <w:pStyle w:val="6"/>
        <w:tabs>
          <w:tab w:val="left" w:pos="2488"/>
          <w:tab w:val="left" w:pos="4040"/>
          <w:tab w:val="left" w:pos="6373"/>
          <w:tab w:val="left" w:pos="7862"/>
          <w:tab w:val="left" w:pos="8573"/>
        </w:tabs>
        <w:spacing w:before="64" w:line="264" w:lineRule="auto"/>
        <w:ind w:right="155"/>
        <w:jc w:val="left"/>
      </w:pPr>
      <w:r>
        <w:rPr>
          <w:spacing w:val="-2"/>
        </w:rPr>
        <w:t>Вычленение</w:t>
      </w:r>
      <w:r>
        <w:tab/>
      </w:r>
      <w:r>
        <w:rPr>
          <w:spacing w:val="-2"/>
        </w:rPr>
        <w:t>некоторых</w:t>
      </w:r>
      <w:r>
        <w:tab/>
      </w:r>
      <w:r>
        <w:rPr>
          <w:spacing w:val="-2"/>
        </w:rPr>
        <w:t>звуко-буквенных</w:t>
      </w:r>
      <w:r>
        <w:tab/>
      </w:r>
      <w:r>
        <w:rPr>
          <w:spacing w:val="-2"/>
        </w:rPr>
        <w:t>сочетаний</w:t>
      </w:r>
      <w:r>
        <w:tab/>
      </w:r>
      <w:r>
        <w:rPr>
          <w:spacing w:val="-4"/>
        </w:rPr>
        <w:t>при</w:t>
      </w:r>
      <w:r>
        <w:tab/>
      </w:r>
      <w:r>
        <w:rPr>
          <w:spacing w:val="-4"/>
        </w:rPr>
        <w:t xml:space="preserve">анализе </w:t>
      </w:r>
      <w:r>
        <w:t>изученных слов.</w:t>
      </w:r>
    </w:p>
    <w:p w14:paraId="15CC5405">
      <w:pPr>
        <w:pStyle w:val="6"/>
        <w:tabs>
          <w:tab w:val="left" w:pos="1917"/>
          <w:tab w:val="left" w:pos="2993"/>
          <w:tab w:val="left" w:pos="3852"/>
          <w:tab w:val="left" w:pos="5230"/>
          <w:tab w:val="left" w:pos="6757"/>
          <w:tab w:val="left" w:pos="8222"/>
          <w:tab w:val="left" w:pos="9365"/>
        </w:tabs>
        <w:spacing w:before="2" w:line="264" w:lineRule="auto"/>
        <w:ind w:right="150"/>
        <w:jc w:val="left"/>
      </w:pPr>
      <w:r>
        <w:rPr>
          <w:spacing w:val="-2"/>
        </w:rPr>
        <w:t>Чтение</w:t>
      </w:r>
      <w:r>
        <w:tab/>
      </w:r>
      <w:r>
        <w:rPr>
          <w:spacing w:val="-4"/>
        </w:rPr>
        <w:t>новых</w:t>
      </w:r>
      <w:r>
        <w:tab/>
      </w:r>
      <w:r>
        <w:rPr>
          <w:spacing w:val="-4"/>
        </w:rPr>
        <w:t>слов</w:t>
      </w:r>
      <w:r>
        <w:tab/>
      </w:r>
      <w:r>
        <w:rPr>
          <w:spacing w:val="-2"/>
        </w:rPr>
        <w:t>согласно</w:t>
      </w:r>
      <w:r>
        <w:tab/>
      </w:r>
      <w:r>
        <w:rPr>
          <w:spacing w:val="-2"/>
        </w:rPr>
        <w:t>основным</w:t>
      </w:r>
      <w:r>
        <w:tab/>
      </w:r>
      <w:r>
        <w:rPr>
          <w:spacing w:val="-2"/>
        </w:rPr>
        <w:t>правилам</w:t>
      </w:r>
      <w:r>
        <w:tab/>
      </w:r>
      <w:r>
        <w:rPr>
          <w:spacing w:val="-2"/>
        </w:rPr>
        <w:t>чтения</w:t>
      </w:r>
      <w:r>
        <w:tab/>
      </w:r>
      <w:r>
        <w:rPr>
          <w:spacing w:val="-10"/>
        </w:rPr>
        <w:t xml:space="preserve">с </w:t>
      </w:r>
      <w:r>
        <w:t>использованием полной или частичной транскрипции.</w:t>
      </w:r>
    </w:p>
    <w:p w14:paraId="2749C5BD">
      <w:pPr>
        <w:pStyle w:val="6"/>
        <w:spacing w:before="3" w:line="264" w:lineRule="auto"/>
        <w:jc w:val="left"/>
      </w:pPr>
      <w:r>
        <w:t>Знаки</w:t>
      </w:r>
      <w:r>
        <w:rPr>
          <w:spacing w:val="40"/>
        </w:rPr>
        <w:t xml:space="preserve"> </w:t>
      </w:r>
      <w:r>
        <w:t>английской</w:t>
      </w:r>
      <w:r>
        <w:rPr>
          <w:spacing w:val="40"/>
        </w:rPr>
        <w:t xml:space="preserve"> </w:t>
      </w:r>
      <w:r>
        <w:t>транскрипции;</w:t>
      </w:r>
      <w:r>
        <w:rPr>
          <w:spacing w:val="40"/>
        </w:rPr>
        <w:t xml:space="preserve"> </w:t>
      </w:r>
      <w:r>
        <w:t>отличие</w:t>
      </w:r>
      <w:r>
        <w:rPr>
          <w:spacing w:val="40"/>
        </w:rPr>
        <w:t xml:space="preserve"> </w:t>
      </w:r>
      <w:r>
        <w:t>их</w:t>
      </w:r>
      <w:r>
        <w:rPr>
          <w:spacing w:val="40"/>
        </w:rPr>
        <w:t xml:space="preserve"> </w:t>
      </w:r>
      <w:r>
        <w:t>от</w:t>
      </w:r>
      <w:r>
        <w:rPr>
          <w:spacing w:val="40"/>
        </w:rPr>
        <w:t xml:space="preserve"> </w:t>
      </w:r>
      <w:r>
        <w:t>букв</w:t>
      </w:r>
      <w:r>
        <w:rPr>
          <w:spacing w:val="40"/>
        </w:rPr>
        <w:t xml:space="preserve"> </w:t>
      </w:r>
      <w:r>
        <w:t>английского</w:t>
      </w:r>
      <w:r>
        <w:rPr>
          <w:spacing w:val="40"/>
        </w:rPr>
        <w:t xml:space="preserve"> </w:t>
      </w:r>
      <w:r>
        <w:t>алфавита. Фонетически корректное озвучивание знаков транскрипции.</w:t>
      </w:r>
    </w:p>
    <w:p w14:paraId="4B3DF9DA">
      <w:pPr>
        <w:spacing w:before="0" w:line="319" w:lineRule="exact"/>
        <w:ind w:left="741" w:right="0" w:firstLine="0"/>
        <w:jc w:val="left"/>
        <w:rPr>
          <w:i/>
          <w:sz w:val="28"/>
        </w:rPr>
      </w:pPr>
      <w:r>
        <w:rPr>
          <w:i/>
          <w:sz w:val="28"/>
        </w:rPr>
        <w:t>Графика,</w:t>
      </w:r>
      <w:r>
        <w:rPr>
          <w:i/>
          <w:spacing w:val="-10"/>
          <w:sz w:val="28"/>
        </w:rPr>
        <w:t xml:space="preserve"> </w:t>
      </w:r>
      <w:r>
        <w:rPr>
          <w:i/>
          <w:sz w:val="28"/>
        </w:rPr>
        <w:t>орфография</w:t>
      </w:r>
      <w:r>
        <w:rPr>
          <w:i/>
          <w:spacing w:val="-16"/>
          <w:sz w:val="28"/>
        </w:rPr>
        <w:t xml:space="preserve"> </w:t>
      </w:r>
      <w:r>
        <w:rPr>
          <w:i/>
          <w:sz w:val="28"/>
        </w:rPr>
        <w:t>и</w:t>
      </w:r>
      <w:r>
        <w:rPr>
          <w:i/>
          <w:spacing w:val="-17"/>
          <w:sz w:val="28"/>
        </w:rPr>
        <w:t xml:space="preserve"> </w:t>
      </w:r>
      <w:r>
        <w:rPr>
          <w:i/>
          <w:spacing w:val="-2"/>
          <w:sz w:val="28"/>
        </w:rPr>
        <w:t>пунктуация</w:t>
      </w:r>
    </w:p>
    <w:p w14:paraId="771D722F">
      <w:pPr>
        <w:pStyle w:val="6"/>
        <w:spacing w:before="33"/>
        <w:ind w:left="741" w:firstLine="0"/>
        <w:jc w:val="left"/>
      </w:pPr>
      <w:r>
        <w:rPr>
          <w:spacing w:val="-2"/>
        </w:rPr>
        <w:t>Правильное</w:t>
      </w:r>
      <w:r>
        <w:t xml:space="preserve"> </w:t>
      </w:r>
      <w:r>
        <w:rPr>
          <w:spacing w:val="-2"/>
        </w:rPr>
        <w:t>написание</w:t>
      </w:r>
      <w:r>
        <w:rPr>
          <w:spacing w:val="2"/>
        </w:rPr>
        <w:t xml:space="preserve"> </w:t>
      </w:r>
      <w:r>
        <w:rPr>
          <w:spacing w:val="-2"/>
        </w:rPr>
        <w:t>изученных</w:t>
      </w:r>
      <w:r>
        <w:rPr>
          <w:spacing w:val="-10"/>
        </w:rPr>
        <w:t xml:space="preserve"> </w:t>
      </w:r>
      <w:r>
        <w:rPr>
          <w:spacing w:val="-4"/>
        </w:rPr>
        <w:t>слов.</w:t>
      </w:r>
    </w:p>
    <w:p w14:paraId="4FF8379A">
      <w:pPr>
        <w:pStyle w:val="6"/>
        <w:spacing w:before="34"/>
        <w:ind w:left="741" w:firstLine="0"/>
        <w:jc w:val="left"/>
      </w:pPr>
      <w:r>
        <w:rPr>
          <w:spacing w:val="-2"/>
        </w:rPr>
        <w:t>Правильная</w:t>
      </w:r>
      <w:r>
        <w:t xml:space="preserve"> </w:t>
      </w:r>
      <w:r>
        <w:rPr>
          <w:spacing w:val="-2"/>
        </w:rPr>
        <w:t>расстановка</w:t>
      </w:r>
      <w:r>
        <w:rPr>
          <w:spacing w:val="2"/>
        </w:rPr>
        <w:t xml:space="preserve"> </w:t>
      </w:r>
      <w:r>
        <w:rPr>
          <w:spacing w:val="-2"/>
        </w:rPr>
        <w:t>знаков</w:t>
      </w:r>
      <w:r>
        <w:rPr>
          <w:spacing w:val="-3"/>
        </w:rPr>
        <w:t xml:space="preserve"> </w:t>
      </w:r>
      <w:r>
        <w:rPr>
          <w:spacing w:val="-2"/>
        </w:rPr>
        <w:t>препинания:</w:t>
      </w:r>
      <w:r>
        <w:rPr>
          <w:spacing w:val="-6"/>
        </w:rPr>
        <w:t xml:space="preserve"> </w:t>
      </w:r>
      <w:r>
        <w:rPr>
          <w:spacing w:val="-2"/>
        </w:rPr>
        <w:t>точки,</w:t>
      </w:r>
      <w:r>
        <w:t xml:space="preserve"> </w:t>
      </w:r>
      <w:r>
        <w:rPr>
          <w:spacing w:val="-2"/>
        </w:rPr>
        <w:t>вопросительного</w:t>
      </w:r>
    </w:p>
    <w:p w14:paraId="190216AA">
      <w:pPr>
        <w:pStyle w:val="6"/>
        <w:spacing w:before="28" w:line="264" w:lineRule="auto"/>
        <w:ind w:right="142"/>
      </w:pPr>
      <w: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23FBEB40">
      <w:pPr>
        <w:spacing w:before="0"/>
        <w:ind w:left="741" w:right="0" w:firstLine="0"/>
        <w:jc w:val="both"/>
        <w:rPr>
          <w:i/>
          <w:sz w:val="28"/>
        </w:rPr>
      </w:pPr>
      <w:r>
        <w:rPr>
          <w:i/>
          <w:spacing w:val="-2"/>
          <w:sz w:val="28"/>
        </w:rPr>
        <w:t>Лексическая</w:t>
      </w:r>
      <w:r>
        <w:rPr>
          <w:i/>
          <w:spacing w:val="-11"/>
          <w:sz w:val="28"/>
        </w:rPr>
        <w:t xml:space="preserve"> </w:t>
      </w:r>
      <w:r>
        <w:rPr>
          <w:i/>
          <w:spacing w:val="-2"/>
          <w:sz w:val="28"/>
        </w:rPr>
        <w:t>сторона</w:t>
      </w:r>
      <w:r>
        <w:rPr>
          <w:i/>
          <w:spacing w:val="-10"/>
          <w:sz w:val="28"/>
        </w:rPr>
        <w:t xml:space="preserve"> </w:t>
      </w:r>
      <w:r>
        <w:rPr>
          <w:i/>
          <w:spacing w:val="-4"/>
          <w:sz w:val="28"/>
        </w:rPr>
        <w:t>речи</w:t>
      </w:r>
    </w:p>
    <w:p w14:paraId="04BF1F50">
      <w:pPr>
        <w:pStyle w:val="6"/>
        <w:spacing w:before="38" w:line="261" w:lineRule="auto"/>
        <w:ind w:right="153"/>
      </w:pPr>
      <w:r>
        <w:t xml:space="preserve">Распознавание в письменном и звучащем тексте и употребление в </w:t>
      </w:r>
      <w:r>
        <w:rPr>
          <w:spacing w:val="-2"/>
        </w:rPr>
        <w:t>устной</w:t>
      </w:r>
    </w:p>
    <w:p w14:paraId="41D927AF">
      <w:pPr>
        <w:pStyle w:val="6"/>
        <w:spacing w:before="4" w:line="264" w:lineRule="auto"/>
        <w:ind w:right="150"/>
      </w:pPr>
      <w: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764EE909">
      <w:pPr>
        <w:pStyle w:val="6"/>
        <w:spacing w:before="4" w:line="264" w:lineRule="auto"/>
        <w:ind w:right="129"/>
        <w:rPr>
          <w:i/>
        </w:rPr>
      </w:pPr>
      <w: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i/>
        </w:rPr>
        <w:t xml:space="preserve">-teen, -ty, -th) </w:t>
      </w:r>
      <w:r>
        <w:t xml:space="preserve">и словосложения </w:t>
      </w:r>
      <w:r>
        <w:rPr>
          <w:i/>
        </w:rPr>
        <w:t>(sportsman).</w:t>
      </w:r>
    </w:p>
    <w:p w14:paraId="12C1EA44">
      <w:pPr>
        <w:pStyle w:val="6"/>
        <w:spacing w:before="5"/>
        <w:ind w:left="741" w:firstLine="0"/>
      </w:pPr>
      <w:r>
        <w:t>Распознавание</w:t>
      </w:r>
      <w:r>
        <w:rPr>
          <w:spacing w:val="47"/>
        </w:rPr>
        <w:t xml:space="preserve"> </w:t>
      </w:r>
      <w:r>
        <w:t>в</w:t>
      </w:r>
      <w:r>
        <w:rPr>
          <w:spacing w:val="52"/>
        </w:rPr>
        <w:t xml:space="preserve"> </w:t>
      </w:r>
      <w:r>
        <w:t>устной</w:t>
      </w:r>
      <w:r>
        <w:rPr>
          <w:spacing w:val="45"/>
        </w:rPr>
        <w:t xml:space="preserve"> </w:t>
      </w:r>
      <w:r>
        <w:t>и</w:t>
      </w:r>
      <w:r>
        <w:rPr>
          <w:spacing w:val="45"/>
        </w:rPr>
        <w:t xml:space="preserve"> </w:t>
      </w:r>
      <w:r>
        <w:t>письменной</w:t>
      </w:r>
      <w:r>
        <w:rPr>
          <w:spacing w:val="54"/>
        </w:rPr>
        <w:t xml:space="preserve"> </w:t>
      </w:r>
      <w:r>
        <w:t>речи</w:t>
      </w:r>
      <w:r>
        <w:rPr>
          <w:spacing w:val="46"/>
        </w:rPr>
        <w:t xml:space="preserve"> </w:t>
      </w:r>
      <w:r>
        <w:t>интернациональных</w:t>
      </w:r>
      <w:r>
        <w:rPr>
          <w:spacing w:val="38"/>
        </w:rPr>
        <w:t xml:space="preserve"> </w:t>
      </w:r>
      <w:r>
        <w:rPr>
          <w:spacing w:val="-4"/>
        </w:rPr>
        <w:t>слов</w:t>
      </w:r>
    </w:p>
    <w:p w14:paraId="6A85657A">
      <w:pPr>
        <w:spacing w:before="28"/>
        <w:ind w:left="140" w:right="0" w:firstLine="0"/>
        <w:jc w:val="both"/>
        <w:rPr>
          <w:sz w:val="28"/>
        </w:rPr>
      </w:pPr>
      <w:r>
        <w:rPr>
          <w:i/>
          <w:sz w:val="28"/>
        </w:rPr>
        <w:t>(doctor,</w:t>
      </w:r>
      <w:r>
        <w:rPr>
          <w:i/>
          <w:spacing w:val="-9"/>
          <w:sz w:val="28"/>
        </w:rPr>
        <w:t xml:space="preserve"> </w:t>
      </w:r>
      <w:r>
        <w:rPr>
          <w:i/>
          <w:sz w:val="28"/>
        </w:rPr>
        <w:t>film)</w:t>
      </w:r>
      <w:r>
        <w:rPr>
          <w:i/>
          <w:spacing w:val="-12"/>
          <w:sz w:val="28"/>
        </w:rPr>
        <w:t xml:space="preserve"> </w:t>
      </w:r>
      <w:r>
        <w:rPr>
          <w:sz w:val="28"/>
        </w:rPr>
        <w:t>с</w:t>
      </w:r>
      <w:r>
        <w:rPr>
          <w:spacing w:val="-11"/>
          <w:sz w:val="28"/>
        </w:rPr>
        <w:t xml:space="preserve"> </w:t>
      </w:r>
      <w:r>
        <w:rPr>
          <w:sz w:val="28"/>
        </w:rPr>
        <w:t>помощью</w:t>
      </w:r>
      <w:r>
        <w:rPr>
          <w:spacing w:val="-16"/>
          <w:sz w:val="28"/>
        </w:rPr>
        <w:t xml:space="preserve"> </w:t>
      </w:r>
      <w:r>
        <w:rPr>
          <w:sz w:val="28"/>
        </w:rPr>
        <w:t>языковой</w:t>
      </w:r>
      <w:r>
        <w:rPr>
          <w:spacing w:val="-12"/>
          <w:sz w:val="28"/>
        </w:rPr>
        <w:t xml:space="preserve"> </w:t>
      </w:r>
      <w:r>
        <w:rPr>
          <w:spacing w:val="-2"/>
          <w:sz w:val="28"/>
        </w:rPr>
        <w:t>догадки.</w:t>
      </w:r>
    </w:p>
    <w:p w14:paraId="715976E4">
      <w:pPr>
        <w:spacing w:before="34"/>
        <w:ind w:left="741" w:right="0" w:firstLine="0"/>
        <w:jc w:val="both"/>
        <w:rPr>
          <w:i/>
          <w:sz w:val="28"/>
        </w:rPr>
      </w:pPr>
      <w:r>
        <w:rPr>
          <w:i/>
          <w:spacing w:val="-2"/>
          <w:sz w:val="28"/>
        </w:rPr>
        <w:t>Грамматическая</w:t>
      </w:r>
      <w:r>
        <w:rPr>
          <w:i/>
          <w:spacing w:val="-6"/>
          <w:sz w:val="28"/>
        </w:rPr>
        <w:t xml:space="preserve"> </w:t>
      </w:r>
      <w:r>
        <w:rPr>
          <w:i/>
          <w:spacing w:val="-2"/>
          <w:sz w:val="28"/>
        </w:rPr>
        <w:t xml:space="preserve">сторона </w:t>
      </w:r>
      <w:r>
        <w:rPr>
          <w:i/>
          <w:spacing w:val="-4"/>
          <w:sz w:val="28"/>
        </w:rPr>
        <w:t>речи</w:t>
      </w:r>
    </w:p>
    <w:p w14:paraId="33B59A16">
      <w:pPr>
        <w:pStyle w:val="6"/>
        <w:spacing w:before="28" w:line="264" w:lineRule="auto"/>
        <w:ind w:right="142"/>
        <w:rPr>
          <w:i/>
        </w:rPr>
      </w:pPr>
      <w: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Pr>
          <w:i/>
        </w:rPr>
        <w:t>-teen, -ty,</w:t>
      </w:r>
    </w:p>
    <w:p w14:paraId="69E1DEDB">
      <w:pPr>
        <w:spacing w:before="4"/>
        <w:ind w:left="140" w:right="0" w:firstLine="0"/>
        <w:jc w:val="both"/>
        <w:rPr>
          <w:sz w:val="28"/>
        </w:rPr>
      </w:pPr>
      <w:r>
        <w:rPr>
          <w:i/>
          <w:sz w:val="28"/>
        </w:rPr>
        <w:t>-th</w:t>
      </w:r>
      <w:r>
        <w:rPr>
          <w:sz w:val="28"/>
        </w:rPr>
        <w:t>)</w:t>
      </w:r>
      <w:r>
        <w:rPr>
          <w:spacing w:val="-18"/>
          <w:sz w:val="28"/>
        </w:rPr>
        <w:t xml:space="preserve"> </w:t>
      </w:r>
      <w:r>
        <w:rPr>
          <w:sz w:val="28"/>
        </w:rPr>
        <w:t>и</w:t>
      </w:r>
      <w:r>
        <w:rPr>
          <w:spacing w:val="-14"/>
          <w:sz w:val="28"/>
        </w:rPr>
        <w:t xml:space="preserve"> </w:t>
      </w:r>
      <w:r>
        <w:rPr>
          <w:sz w:val="28"/>
        </w:rPr>
        <w:t>словосложения</w:t>
      </w:r>
      <w:r>
        <w:rPr>
          <w:spacing w:val="-9"/>
          <w:sz w:val="28"/>
        </w:rPr>
        <w:t xml:space="preserve"> </w:t>
      </w:r>
      <w:r>
        <w:rPr>
          <w:sz w:val="28"/>
        </w:rPr>
        <w:t>(</w:t>
      </w:r>
      <w:r>
        <w:rPr>
          <w:i/>
          <w:sz w:val="28"/>
        </w:rPr>
        <w:t>football,</w:t>
      </w:r>
      <w:r>
        <w:rPr>
          <w:i/>
          <w:spacing w:val="-10"/>
          <w:sz w:val="28"/>
        </w:rPr>
        <w:t xml:space="preserve"> </w:t>
      </w:r>
      <w:r>
        <w:rPr>
          <w:i/>
          <w:spacing w:val="-2"/>
          <w:sz w:val="28"/>
        </w:rPr>
        <w:t>snowman</w:t>
      </w:r>
      <w:r>
        <w:rPr>
          <w:spacing w:val="-2"/>
          <w:sz w:val="28"/>
        </w:rPr>
        <w:t>).</w:t>
      </w:r>
    </w:p>
    <w:p w14:paraId="222B6797">
      <w:pPr>
        <w:spacing w:before="33" w:line="261" w:lineRule="auto"/>
        <w:ind w:left="140" w:right="138" w:firstLine="600"/>
        <w:jc w:val="both"/>
        <w:rPr>
          <w:sz w:val="28"/>
        </w:rPr>
      </w:pPr>
      <w:r>
        <w:rPr>
          <w:sz w:val="28"/>
        </w:rPr>
        <w:t xml:space="preserve">Предложения с начальным </w:t>
      </w:r>
      <w:r>
        <w:rPr>
          <w:i/>
          <w:sz w:val="28"/>
        </w:rPr>
        <w:t xml:space="preserve">There + to be </w:t>
      </w:r>
      <w:r>
        <w:rPr>
          <w:sz w:val="28"/>
        </w:rPr>
        <w:t>в Past Simple Tense (</w:t>
      </w:r>
      <w:r>
        <w:rPr>
          <w:i/>
          <w:sz w:val="28"/>
        </w:rPr>
        <w:t>There was an old house near the river</w:t>
      </w:r>
      <w:r>
        <w:rPr>
          <w:sz w:val="28"/>
        </w:rPr>
        <w:t>).</w:t>
      </w:r>
    </w:p>
    <w:p w14:paraId="48D67F28">
      <w:pPr>
        <w:spacing w:before="4"/>
        <w:ind w:left="741" w:right="0" w:firstLine="0"/>
        <w:jc w:val="both"/>
        <w:rPr>
          <w:i/>
          <w:sz w:val="28"/>
        </w:rPr>
      </w:pPr>
      <w:r>
        <w:rPr>
          <w:sz w:val="28"/>
        </w:rPr>
        <w:t>Побудительные</w:t>
      </w:r>
      <w:r>
        <w:rPr>
          <w:spacing w:val="25"/>
          <w:sz w:val="28"/>
        </w:rPr>
        <w:t xml:space="preserve">  </w:t>
      </w:r>
      <w:r>
        <w:rPr>
          <w:sz w:val="28"/>
        </w:rPr>
        <w:t>предложения</w:t>
      </w:r>
      <w:r>
        <w:rPr>
          <w:spacing w:val="28"/>
          <w:sz w:val="28"/>
        </w:rPr>
        <w:t xml:space="preserve">  </w:t>
      </w:r>
      <w:r>
        <w:rPr>
          <w:sz w:val="28"/>
        </w:rPr>
        <w:t>в</w:t>
      </w:r>
      <w:r>
        <w:rPr>
          <w:spacing w:val="24"/>
          <w:sz w:val="28"/>
        </w:rPr>
        <w:t xml:space="preserve">  </w:t>
      </w:r>
      <w:r>
        <w:rPr>
          <w:sz w:val="28"/>
        </w:rPr>
        <w:t>отрицательной</w:t>
      </w:r>
      <w:r>
        <w:rPr>
          <w:spacing w:val="32"/>
          <w:sz w:val="28"/>
        </w:rPr>
        <w:t xml:space="preserve">  </w:t>
      </w:r>
      <w:r>
        <w:rPr>
          <w:i/>
          <w:sz w:val="28"/>
        </w:rPr>
        <w:t>(Don’t</w:t>
      </w:r>
      <w:r>
        <w:rPr>
          <w:i/>
          <w:spacing w:val="25"/>
          <w:sz w:val="28"/>
        </w:rPr>
        <w:t xml:space="preserve">  </w:t>
      </w:r>
      <w:r>
        <w:rPr>
          <w:i/>
          <w:sz w:val="28"/>
        </w:rPr>
        <w:t>talk,</w:t>
      </w:r>
      <w:r>
        <w:rPr>
          <w:i/>
          <w:spacing w:val="25"/>
          <w:sz w:val="28"/>
        </w:rPr>
        <w:t xml:space="preserve">  </w:t>
      </w:r>
      <w:r>
        <w:rPr>
          <w:i/>
          <w:spacing w:val="-2"/>
          <w:sz w:val="28"/>
        </w:rPr>
        <w:t>please.)</w:t>
      </w:r>
    </w:p>
    <w:p w14:paraId="4E2E6C22">
      <w:pPr>
        <w:pStyle w:val="6"/>
        <w:spacing w:before="33"/>
        <w:ind w:firstLine="0"/>
        <w:jc w:val="left"/>
      </w:pPr>
      <w:r>
        <w:rPr>
          <w:spacing w:val="-2"/>
        </w:rPr>
        <w:t>форме.</w:t>
      </w:r>
    </w:p>
    <w:p w14:paraId="07B550F0">
      <w:pPr>
        <w:pStyle w:val="6"/>
        <w:spacing w:before="34" w:line="264" w:lineRule="auto"/>
        <w:ind w:right="128"/>
      </w:pPr>
      <w: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14:paraId="1B8D910E">
      <w:pPr>
        <w:spacing w:before="3"/>
        <w:ind w:left="741" w:right="0" w:firstLine="0"/>
        <w:jc w:val="both"/>
        <w:rPr>
          <w:sz w:val="28"/>
        </w:rPr>
      </w:pPr>
      <w:r>
        <w:rPr>
          <w:sz w:val="28"/>
        </w:rPr>
        <w:t>Конструкция</w:t>
      </w:r>
      <w:r>
        <w:rPr>
          <w:spacing w:val="-7"/>
          <w:sz w:val="28"/>
        </w:rPr>
        <w:t xml:space="preserve"> </w:t>
      </w:r>
      <w:r>
        <w:rPr>
          <w:i/>
          <w:sz w:val="28"/>
        </w:rPr>
        <w:t>I’d</w:t>
      </w:r>
      <w:r>
        <w:rPr>
          <w:i/>
          <w:spacing w:val="-9"/>
          <w:sz w:val="28"/>
        </w:rPr>
        <w:t xml:space="preserve"> </w:t>
      </w:r>
      <w:r>
        <w:rPr>
          <w:i/>
          <w:sz w:val="28"/>
        </w:rPr>
        <w:t>like</w:t>
      </w:r>
      <w:r>
        <w:rPr>
          <w:i/>
          <w:spacing w:val="-8"/>
          <w:sz w:val="28"/>
        </w:rPr>
        <w:t xml:space="preserve"> </w:t>
      </w:r>
      <w:r>
        <w:rPr>
          <w:i/>
          <w:sz w:val="28"/>
        </w:rPr>
        <w:t>to</w:t>
      </w:r>
      <w:r>
        <w:rPr>
          <w:i/>
          <w:spacing w:val="-9"/>
          <w:sz w:val="28"/>
        </w:rPr>
        <w:t xml:space="preserve"> </w:t>
      </w:r>
      <w:r>
        <w:rPr>
          <w:i/>
          <w:sz w:val="28"/>
        </w:rPr>
        <w:t>...</w:t>
      </w:r>
      <w:r>
        <w:rPr>
          <w:i/>
          <w:spacing w:val="-6"/>
          <w:sz w:val="28"/>
        </w:rPr>
        <w:t xml:space="preserve"> </w:t>
      </w:r>
      <w:r>
        <w:rPr>
          <w:i/>
          <w:sz w:val="28"/>
        </w:rPr>
        <w:t>(I’d</w:t>
      </w:r>
      <w:r>
        <w:rPr>
          <w:i/>
          <w:spacing w:val="-9"/>
          <w:sz w:val="28"/>
        </w:rPr>
        <w:t xml:space="preserve"> </w:t>
      </w:r>
      <w:r>
        <w:rPr>
          <w:i/>
          <w:sz w:val="28"/>
        </w:rPr>
        <w:t>like</w:t>
      </w:r>
      <w:r>
        <w:rPr>
          <w:i/>
          <w:spacing w:val="-8"/>
          <w:sz w:val="28"/>
        </w:rPr>
        <w:t xml:space="preserve"> </w:t>
      </w:r>
      <w:r>
        <w:rPr>
          <w:i/>
          <w:sz w:val="28"/>
        </w:rPr>
        <w:t>to</w:t>
      </w:r>
      <w:r>
        <w:rPr>
          <w:i/>
          <w:spacing w:val="-9"/>
          <w:sz w:val="28"/>
        </w:rPr>
        <w:t xml:space="preserve"> </w:t>
      </w:r>
      <w:r>
        <w:rPr>
          <w:i/>
          <w:sz w:val="28"/>
        </w:rPr>
        <w:t>read</w:t>
      </w:r>
      <w:r>
        <w:rPr>
          <w:i/>
          <w:spacing w:val="-8"/>
          <w:sz w:val="28"/>
        </w:rPr>
        <w:t xml:space="preserve"> </w:t>
      </w:r>
      <w:r>
        <w:rPr>
          <w:i/>
          <w:sz w:val="28"/>
        </w:rPr>
        <w:t>this</w:t>
      </w:r>
      <w:r>
        <w:rPr>
          <w:i/>
          <w:spacing w:val="-7"/>
          <w:sz w:val="28"/>
        </w:rPr>
        <w:t xml:space="preserve"> </w:t>
      </w:r>
      <w:r>
        <w:rPr>
          <w:i/>
          <w:spacing w:val="-2"/>
          <w:sz w:val="28"/>
        </w:rPr>
        <w:t>book.)</w:t>
      </w:r>
      <w:r>
        <w:rPr>
          <w:spacing w:val="-2"/>
          <w:sz w:val="28"/>
        </w:rPr>
        <w:t>.</w:t>
      </w:r>
    </w:p>
    <w:p w14:paraId="0ED26036">
      <w:pPr>
        <w:spacing w:after="0"/>
        <w:jc w:val="both"/>
        <w:rPr>
          <w:sz w:val="28"/>
        </w:rPr>
        <w:sectPr>
          <w:pgSz w:w="11910" w:h="16400"/>
          <w:pgMar w:top="1040" w:right="708" w:bottom="280" w:left="1559" w:header="720" w:footer="720" w:gutter="0"/>
          <w:cols w:space="720" w:num="1"/>
        </w:sectPr>
      </w:pPr>
    </w:p>
    <w:p w14:paraId="4612444A">
      <w:pPr>
        <w:spacing w:before="64" w:line="264" w:lineRule="auto"/>
        <w:ind w:left="140" w:right="148" w:firstLine="600"/>
        <w:jc w:val="both"/>
        <w:rPr>
          <w:i/>
          <w:sz w:val="28"/>
        </w:rPr>
      </w:pPr>
      <w:r>
        <w:rPr>
          <w:sz w:val="28"/>
        </w:rPr>
        <w:t xml:space="preserve">Конструкции с глаголами на </w:t>
      </w:r>
      <w:r>
        <w:rPr>
          <w:i/>
          <w:sz w:val="28"/>
        </w:rPr>
        <w:t xml:space="preserve">-ing: to like/enjoy doing smth (I like riding my </w:t>
      </w:r>
      <w:r>
        <w:rPr>
          <w:i/>
          <w:spacing w:val="-2"/>
          <w:sz w:val="28"/>
        </w:rPr>
        <w:t>bike.).</w:t>
      </w:r>
    </w:p>
    <w:p w14:paraId="271CB815">
      <w:pPr>
        <w:spacing w:before="2" w:line="264" w:lineRule="auto"/>
        <w:ind w:left="140" w:right="146" w:firstLine="600"/>
        <w:jc w:val="both"/>
        <w:rPr>
          <w:sz w:val="28"/>
        </w:rPr>
      </w:pPr>
      <w:r>
        <w:rPr>
          <w:sz w:val="28"/>
        </w:rPr>
        <w:t xml:space="preserve">Существительные в притяжательном падеже </w:t>
      </w:r>
      <w:r>
        <w:rPr>
          <w:i/>
          <w:sz w:val="28"/>
        </w:rPr>
        <w:t>(Possessive Case; Ann’s dress, children’s toys, boys’ books)</w:t>
      </w:r>
      <w:r>
        <w:rPr>
          <w:sz w:val="28"/>
        </w:rPr>
        <w:t>.</w:t>
      </w:r>
    </w:p>
    <w:p w14:paraId="4C02821D">
      <w:pPr>
        <w:spacing w:before="3" w:line="264" w:lineRule="auto"/>
        <w:ind w:left="140" w:right="154" w:firstLine="600"/>
        <w:jc w:val="both"/>
        <w:rPr>
          <w:i/>
          <w:sz w:val="28"/>
        </w:rPr>
      </w:pPr>
      <w:r>
        <w:rPr>
          <w:sz w:val="28"/>
        </w:rPr>
        <w:t xml:space="preserve">Слова, выражающие количество с исчисляемыми и неисчисляемыми существительными </w:t>
      </w:r>
      <w:r>
        <w:rPr>
          <w:i/>
          <w:sz w:val="28"/>
        </w:rPr>
        <w:t>(much/many/a lot of).</w:t>
      </w:r>
    </w:p>
    <w:p w14:paraId="13758690">
      <w:pPr>
        <w:spacing w:before="0" w:line="264" w:lineRule="auto"/>
        <w:ind w:left="140" w:right="136" w:firstLine="600"/>
        <w:jc w:val="both"/>
        <w:rPr>
          <w:i/>
          <w:sz w:val="28"/>
        </w:rPr>
      </w:pPr>
      <w:r>
        <w:rPr>
          <w:sz w:val="28"/>
        </w:rPr>
        <w:t xml:space="preserve">Личные местоимения в объектном </w:t>
      </w:r>
      <w:r>
        <w:rPr>
          <w:i/>
          <w:sz w:val="28"/>
        </w:rPr>
        <w:t xml:space="preserve">(me, you, him/her/it, us, them) </w:t>
      </w:r>
      <w:r>
        <w:rPr>
          <w:sz w:val="28"/>
        </w:rPr>
        <w:t xml:space="preserve">падеже. Указательные местоимения </w:t>
      </w:r>
      <w:r>
        <w:rPr>
          <w:i/>
          <w:sz w:val="28"/>
        </w:rPr>
        <w:t xml:space="preserve">(this – these; that – those). </w:t>
      </w:r>
      <w:r>
        <w:rPr>
          <w:sz w:val="28"/>
        </w:rPr>
        <w:t xml:space="preserve">Неопределённые местоимения </w:t>
      </w:r>
      <w:r>
        <w:rPr>
          <w:i/>
          <w:sz w:val="28"/>
        </w:rPr>
        <w:t xml:space="preserve">(some/any) </w:t>
      </w:r>
      <w:r>
        <w:rPr>
          <w:sz w:val="28"/>
        </w:rPr>
        <w:t xml:space="preserve">в повествовательных и вопросительных предложениях </w:t>
      </w:r>
      <w:r>
        <w:rPr>
          <w:i/>
          <w:sz w:val="28"/>
        </w:rPr>
        <w:t>(Have you got any friends? – Yes, I’ve got some.).</w:t>
      </w:r>
    </w:p>
    <w:p w14:paraId="145F8818">
      <w:pPr>
        <w:spacing w:before="2"/>
        <w:ind w:left="741" w:right="0" w:firstLine="0"/>
        <w:jc w:val="both"/>
        <w:rPr>
          <w:i/>
          <w:sz w:val="28"/>
        </w:rPr>
      </w:pPr>
      <w:r>
        <w:rPr>
          <w:spacing w:val="-2"/>
          <w:sz w:val="28"/>
        </w:rPr>
        <w:t>Наречия</w:t>
      </w:r>
      <w:r>
        <w:rPr>
          <w:spacing w:val="-7"/>
          <w:sz w:val="28"/>
        </w:rPr>
        <w:t xml:space="preserve"> </w:t>
      </w:r>
      <w:r>
        <w:rPr>
          <w:spacing w:val="-2"/>
          <w:sz w:val="28"/>
        </w:rPr>
        <w:t>частотности</w:t>
      </w:r>
      <w:r>
        <w:rPr>
          <w:spacing w:val="7"/>
          <w:sz w:val="28"/>
        </w:rPr>
        <w:t xml:space="preserve"> </w:t>
      </w:r>
      <w:r>
        <w:rPr>
          <w:i/>
          <w:spacing w:val="-2"/>
          <w:sz w:val="28"/>
        </w:rPr>
        <w:t>(usually,</w:t>
      </w:r>
      <w:r>
        <w:rPr>
          <w:i/>
          <w:spacing w:val="-1"/>
          <w:sz w:val="28"/>
        </w:rPr>
        <w:t xml:space="preserve"> </w:t>
      </w:r>
      <w:r>
        <w:rPr>
          <w:i/>
          <w:spacing w:val="-2"/>
          <w:sz w:val="28"/>
        </w:rPr>
        <w:t>often).</w:t>
      </w:r>
    </w:p>
    <w:p w14:paraId="12F6C5E9">
      <w:pPr>
        <w:pStyle w:val="6"/>
        <w:spacing w:before="28"/>
        <w:ind w:left="741" w:firstLine="0"/>
      </w:pPr>
      <w:r>
        <w:t>Количественные</w:t>
      </w:r>
      <w:r>
        <w:rPr>
          <w:spacing w:val="-2"/>
        </w:rPr>
        <w:t xml:space="preserve"> </w:t>
      </w:r>
      <w:r>
        <w:t>числительные</w:t>
      </w:r>
      <w:r>
        <w:rPr>
          <w:spacing w:val="-3"/>
        </w:rPr>
        <w:t xml:space="preserve"> </w:t>
      </w:r>
      <w:r>
        <w:t>(13–100).</w:t>
      </w:r>
      <w:r>
        <w:rPr>
          <w:spacing w:val="-1"/>
        </w:rPr>
        <w:t xml:space="preserve"> </w:t>
      </w:r>
      <w:r>
        <w:t>Порядковые</w:t>
      </w:r>
      <w:r>
        <w:rPr>
          <w:spacing w:val="-2"/>
        </w:rPr>
        <w:t xml:space="preserve"> </w:t>
      </w:r>
      <w:r>
        <w:t>числительные</w:t>
      </w:r>
      <w:r>
        <w:rPr>
          <w:spacing w:val="-2"/>
        </w:rPr>
        <w:t xml:space="preserve"> </w:t>
      </w:r>
      <w:r>
        <w:rPr>
          <w:spacing w:val="-5"/>
        </w:rPr>
        <w:t>(1–</w:t>
      </w:r>
    </w:p>
    <w:p w14:paraId="417DD879">
      <w:pPr>
        <w:pStyle w:val="6"/>
        <w:spacing w:before="33"/>
        <w:ind w:firstLine="0"/>
        <w:jc w:val="left"/>
      </w:pPr>
      <w:r>
        <w:rPr>
          <w:spacing w:val="-4"/>
        </w:rPr>
        <w:t>30).</w:t>
      </w:r>
    </w:p>
    <w:p w14:paraId="66E3EFE5">
      <w:pPr>
        <w:spacing w:before="29"/>
        <w:ind w:left="741" w:right="0" w:firstLine="0"/>
        <w:jc w:val="left"/>
        <w:rPr>
          <w:i/>
          <w:sz w:val="28"/>
        </w:rPr>
      </w:pPr>
      <w:r>
        <w:rPr>
          <w:sz w:val="28"/>
        </w:rPr>
        <w:t>Вопросительные</w:t>
      </w:r>
      <w:r>
        <w:rPr>
          <w:spacing w:val="-18"/>
          <w:sz w:val="28"/>
        </w:rPr>
        <w:t xml:space="preserve"> </w:t>
      </w:r>
      <w:r>
        <w:rPr>
          <w:sz w:val="28"/>
        </w:rPr>
        <w:t>слова</w:t>
      </w:r>
      <w:r>
        <w:rPr>
          <w:spacing w:val="-14"/>
          <w:sz w:val="28"/>
        </w:rPr>
        <w:t xml:space="preserve"> </w:t>
      </w:r>
      <w:r>
        <w:rPr>
          <w:i/>
          <w:sz w:val="28"/>
        </w:rPr>
        <w:t>(when,</w:t>
      </w:r>
      <w:r>
        <w:rPr>
          <w:i/>
          <w:spacing w:val="-11"/>
          <w:sz w:val="28"/>
        </w:rPr>
        <w:t xml:space="preserve"> </w:t>
      </w:r>
      <w:r>
        <w:rPr>
          <w:i/>
          <w:sz w:val="28"/>
        </w:rPr>
        <w:t>whose,</w:t>
      </w:r>
      <w:r>
        <w:rPr>
          <w:i/>
          <w:spacing w:val="-15"/>
          <w:sz w:val="28"/>
        </w:rPr>
        <w:t xml:space="preserve"> </w:t>
      </w:r>
      <w:r>
        <w:rPr>
          <w:i/>
          <w:spacing w:val="-4"/>
          <w:sz w:val="28"/>
        </w:rPr>
        <w:t>why).</w:t>
      </w:r>
    </w:p>
    <w:p w14:paraId="35806B38">
      <w:pPr>
        <w:spacing w:before="34"/>
        <w:ind w:left="741" w:right="0" w:firstLine="0"/>
        <w:jc w:val="left"/>
        <w:rPr>
          <w:sz w:val="28"/>
        </w:rPr>
      </w:pPr>
      <w:r>
        <w:rPr>
          <w:sz w:val="28"/>
        </w:rPr>
        <w:t>Предлоги</w:t>
      </w:r>
      <w:r>
        <w:rPr>
          <w:spacing w:val="27"/>
          <w:sz w:val="28"/>
        </w:rPr>
        <w:t xml:space="preserve"> </w:t>
      </w:r>
      <w:r>
        <w:rPr>
          <w:sz w:val="28"/>
        </w:rPr>
        <w:t>места</w:t>
      </w:r>
      <w:r>
        <w:rPr>
          <w:spacing w:val="39"/>
          <w:sz w:val="28"/>
        </w:rPr>
        <w:t xml:space="preserve"> </w:t>
      </w:r>
      <w:r>
        <w:rPr>
          <w:i/>
          <w:sz w:val="28"/>
        </w:rPr>
        <w:t>(next</w:t>
      </w:r>
      <w:r>
        <w:rPr>
          <w:i/>
          <w:spacing w:val="26"/>
          <w:sz w:val="28"/>
        </w:rPr>
        <w:t xml:space="preserve"> </w:t>
      </w:r>
      <w:r>
        <w:rPr>
          <w:i/>
          <w:sz w:val="28"/>
        </w:rPr>
        <w:t>to,</w:t>
      </w:r>
      <w:r>
        <w:rPr>
          <w:i/>
          <w:spacing w:val="34"/>
          <w:sz w:val="28"/>
        </w:rPr>
        <w:t xml:space="preserve"> </w:t>
      </w:r>
      <w:r>
        <w:rPr>
          <w:i/>
          <w:sz w:val="28"/>
        </w:rPr>
        <w:t>in</w:t>
      </w:r>
      <w:r>
        <w:rPr>
          <w:i/>
          <w:spacing w:val="26"/>
          <w:sz w:val="28"/>
        </w:rPr>
        <w:t xml:space="preserve"> </w:t>
      </w:r>
      <w:r>
        <w:rPr>
          <w:i/>
          <w:sz w:val="28"/>
        </w:rPr>
        <w:t>front</w:t>
      </w:r>
      <w:r>
        <w:rPr>
          <w:i/>
          <w:spacing w:val="32"/>
          <w:sz w:val="28"/>
        </w:rPr>
        <w:t xml:space="preserve"> </w:t>
      </w:r>
      <w:r>
        <w:rPr>
          <w:i/>
          <w:sz w:val="28"/>
        </w:rPr>
        <w:t>of,</w:t>
      </w:r>
      <w:r>
        <w:rPr>
          <w:i/>
          <w:spacing w:val="28"/>
          <w:sz w:val="28"/>
        </w:rPr>
        <w:t xml:space="preserve"> </w:t>
      </w:r>
      <w:r>
        <w:rPr>
          <w:i/>
          <w:sz w:val="28"/>
        </w:rPr>
        <w:t>behind),</w:t>
      </w:r>
      <w:r>
        <w:rPr>
          <w:i/>
          <w:spacing w:val="39"/>
          <w:sz w:val="28"/>
        </w:rPr>
        <w:t xml:space="preserve"> </w:t>
      </w:r>
      <w:r>
        <w:rPr>
          <w:sz w:val="28"/>
        </w:rPr>
        <w:t>направления</w:t>
      </w:r>
      <w:r>
        <w:rPr>
          <w:spacing w:val="41"/>
          <w:sz w:val="28"/>
        </w:rPr>
        <w:t xml:space="preserve"> </w:t>
      </w:r>
      <w:r>
        <w:rPr>
          <w:i/>
          <w:sz w:val="28"/>
        </w:rPr>
        <w:t>(to),</w:t>
      </w:r>
      <w:r>
        <w:rPr>
          <w:i/>
          <w:spacing w:val="34"/>
          <w:sz w:val="28"/>
        </w:rPr>
        <w:t xml:space="preserve"> </w:t>
      </w:r>
      <w:r>
        <w:rPr>
          <w:spacing w:val="-2"/>
          <w:sz w:val="28"/>
        </w:rPr>
        <w:t>времени</w:t>
      </w:r>
    </w:p>
    <w:p w14:paraId="3DF2AF5C">
      <w:pPr>
        <w:spacing w:before="33"/>
        <w:ind w:left="140" w:right="0" w:firstLine="0"/>
        <w:jc w:val="both"/>
        <w:rPr>
          <w:i/>
          <w:sz w:val="28"/>
        </w:rPr>
      </w:pPr>
      <w:r>
        <w:rPr>
          <w:i/>
          <w:sz w:val="28"/>
        </w:rPr>
        <w:t>(at,</w:t>
      </w:r>
      <w:r>
        <w:rPr>
          <w:i/>
          <w:spacing w:val="-1"/>
          <w:sz w:val="28"/>
        </w:rPr>
        <w:t xml:space="preserve"> </w:t>
      </w:r>
      <w:r>
        <w:rPr>
          <w:i/>
          <w:sz w:val="28"/>
        </w:rPr>
        <w:t>in,</w:t>
      </w:r>
      <w:r>
        <w:rPr>
          <w:i/>
          <w:spacing w:val="-1"/>
          <w:sz w:val="28"/>
        </w:rPr>
        <w:t xml:space="preserve"> </w:t>
      </w:r>
      <w:r>
        <w:rPr>
          <w:i/>
          <w:sz w:val="28"/>
        </w:rPr>
        <w:t>on</w:t>
      </w:r>
      <w:r>
        <w:rPr>
          <w:i/>
          <w:spacing w:val="-8"/>
          <w:sz w:val="28"/>
        </w:rPr>
        <w:t xml:space="preserve"> </w:t>
      </w:r>
      <w:r>
        <w:rPr>
          <w:sz w:val="28"/>
        </w:rPr>
        <w:t>в</w:t>
      </w:r>
      <w:r>
        <w:rPr>
          <w:spacing w:val="-9"/>
          <w:sz w:val="28"/>
        </w:rPr>
        <w:t xml:space="preserve"> </w:t>
      </w:r>
      <w:r>
        <w:rPr>
          <w:sz w:val="28"/>
        </w:rPr>
        <w:t>выражениях</w:t>
      </w:r>
      <w:r>
        <w:rPr>
          <w:spacing w:val="-10"/>
          <w:sz w:val="28"/>
        </w:rPr>
        <w:t xml:space="preserve"> </w:t>
      </w:r>
      <w:r>
        <w:rPr>
          <w:i/>
          <w:sz w:val="28"/>
        </w:rPr>
        <w:t>at</w:t>
      </w:r>
      <w:r>
        <w:rPr>
          <w:i/>
          <w:spacing w:val="-8"/>
          <w:sz w:val="28"/>
        </w:rPr>
        <w:t xml:space="preserve"> </w:t>
      </w:r>
      <w:r>
        <w:rPr>
          <w:i/>
          <w:sz w:val="28"/>
        </w:rPr>
        <w:t>5</w:t>
      </w:r>
      <w:r>
        <w:rPr>
          <w:i/>
          <w:spacing w:val="-8"/>
          <w:sz w:val="28"/>
        </w:rPr>
        <w:t xml:space="preserve"> </w:t>
      </w:r>
      <w:r>
        <w:rPr>
          <w:i/>
          <w:sz w:val="28"/>
        </w:rPr>
        <w:t>o’clock,</w:t>
      </w:r>
      <w:r>
        <w:rPr>
          <w:i/>
          <w:spacing w:val="1"/>
          <w:sz w:val="28"/>
        </w:rPr>
        <w:t xml:space="preserve"> </w:t>
      </w:r>
      <w:r>
        <w:rPr>
          <w:i/>
          <w:sz w:val="28"/>
        </w:rPr>
        <w:t>in</w:t>
      </w:r>
      <w:r>
        <w:rPr>
          <w:i/>
          <w:spacing w:val="-7"/>
          <w:sz w:val="28"/>
        </w:rPr>
        <w:t xml:space="preserve"> </w:t>
      </w:r>
      <w:r>
        <w:rPr>
          <w:i/>
          <w:sz w:val="28"/>
        </w:rPr>
        <w:t>the</w:t>
      </w:r>
      <w:r>
        <w:rPr>
          <w:i/>
          <w:spacing w:val="-5"/>
          <w:sz w:val="28"/>
        </w:rPr>
        <w:t xml:space="preserve"> </w:t>
      </w:r>
      <w:r>
        <w:rPr>
          <w:i/>
          <w:sz w:val="28"/>
        </w:rPr>
        <w:t>morning,</w:t>
      </w:r>
      <w:r>
        <w:rPr>
          <w:i/>
          <w:spacing w:val="-1"/>
          <w:sz w:val="28"/>
        </w:rPr>
        <w:t xml:space="preserve"> </w:t>
      </w:r>
      <w:r>
        <w:rPr>
          <w:i/>
          <w:sz w:val="28"/>
        </w:rPr>
        <w:t>on</w:t>
      </w:r>
      <w:r>
        <w:rPr>
          <w:i/>
          <w:spacing w:val="-7"/>
          <w:sz w:val="28"/>
        </w:rPr>
        <w:t xml:space="preserve"> </w:t>
      </w:r>
      <w:r>
        <w:rPr>
          <w:i/>
          <w:spacing w:val="-2"/>
          <w:sz w:val="28"/>
        </w:rPr>
        <w:t>Monday).</w:t>
      </w:r>
    </w:p>
    <w:p w14:paraId="3CA6908C">
      <w:pPr>
        <w:pStyle w:val="6"/>
        <w:spacing w:before="13"/>
        <w:ind w:left="0" w:firstLine="0"/>
        <w:jc w:val="left"/>
        <w:rPr>
          <w:i/>
        </w:rPr>
      </w:pPr>
    </w:p>
    <w:p w14:paraId="3F02882B">
      <w:pPr>
        <w:pStyle w:val="3"/>
        <w:spacing w:before="1"/>
      </w:pPr>
      <w:r>
        <w:rPr>
          <w:spacing w:val="-2"/>
        </w:rPr>
        <w:t>Социокультурные</w:t>
      </w:r>
      <w:r>
        <w:t xml:space="preserve"> </w:t>
      </w:r>
      <w:r>
        <w:rPr>
          <w:spacing w:val="-2"/>
        </w:rPr>
        <w:t>знания</w:t>
      </w:r>
      <w:r>
        <w:rPr>
          <w:spacing w:val="-5"/>
        </w:rPr>
        <w:t xml:space="preserve"> </w:t>
      </w:r>
      <w:r>
        <w:rPr>
          <w:spacing w:val="-2"/>
        </w:rPr>
        <w:t>и</w:t>
      </w:r>
      <w:r>
        <w:rPr>
          <w:spacing w:val="-6"/>
        </w:rPr>
        <w:t xml:space="preserve"> </w:t>
      </w:r>
      <w:r>
        <w:rPr>
          <w:spacing w:val="-2"/>
        </w:rPr>
        <w:t>умения</w:t>
      </w:r>
    </w:p>
    <w:p w14:paraId="07926EC9">
      <w:pPr>
        <w:pStyle w:val="6"/>
        <w:spacing w:before="24" w:line="264" w:lineRule="auto"/>
        <w:ind w:right="145"/>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w:t>
      </w:r>
      <w:r>
        <w:rPr>
          <w:spacing w:val="40"/>
        </w:rPr>
        <w:t xml:space="preserve"> </w:t>
      </w:r>
      <w:r>
        <w:t>Новым годом, Рождеством.</w:t>
      </w:r>
    </w:p>
    <w:p w14:paraId="7CBD04EF">
      <w:pPr>
        <w:pStyle w:val="6"/>
        <w:spacing w:line="264" w:lineRule="auto"/>
        <w:ind w:right="162"/>
      </w:pPr>
      <w:r>
        <w:t>Знание произведений детского фольклора (рифмовок, стихов, песенок), персонажей детских книг.</w:t>
      </w:r>
    </w:p>
    <w:p w14:paraId="481697F6">
      <w:pPr>
        <w:pStyle w:val="6"/>
        <w:spacing w:before="2" w:line="264" w:lineRule="auto"/>
        <w:ind w:right="148"/>
      </w:pPr>
      <w: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38F2E1C3">
      <w:pPr>
        <w:pStyle w:val="3"/>
        <w:spacing w:before="311"/>
      </w:pPr>
      <w:r>
        <w:rPr>
          <w:spacing w:val="-2"/>
        </w:rPr>
        <w:t>Компенсаторные</w:t>
      </w:r>
      <w:r>
        <w:rPr>
          <w:spacing w:val="-8"/>
        </w:rPr>
        <w:t xml:space="preserve"> </w:t>
      </w:r>
      <w:r>
        <w:rPr>
          <w:spacing w:val="-2"/>
        </w:rPr>
        <w:t>умения</w:t>
      </w:r>
    </w:p>
    <w:p w14:paraId="1405904A">
      <w:pPr>
        <w:pStyle w:val="6"/>
        <w:spacing w:before="19" w:line="264" w:lineRule="auto"/>
        <w:ind w:right="155"/>
      </w:pPr>
      <w:r>
        <w:t>Использование при чтении и аудировании языковой, в том числе контекстуальной, догадки.</w:t>
      </w:r>
    </w:p>
    <w:p w14:paraId="4F99AA94">
      <w:pPr>
        <w:pStyle w:val="6"/>
        <w:spacing w:line="268" w:lineRule="auto"/>
        <w:ind w:right="139"/>
      </w:pPr>
      <w:r>
        <w:t>Использование в качестве опоры при порождении собственных высказываний ключевых слов, вопросов; иллюстраций.</w:t>
      </w:r>
    </w:p>
    <w:p w14:paraId="370E1B9B">
      <w:pPr>
        <w:pStyle w:val="6"/>
        <w:spacing w:line="264" w:lineRule="auto"/>
        <w:ind w:right="155"/>
      </w:pPr>
      <w: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43AB8B44">
      <w:pPr>
        <w:pStyle w:val="6"/>
        <w:spacing w:before="283"/>
        <w:ind w:left="0" w:firstLine="0"/>
        <w:jc w:val="left"/>
      </w:pPr>
    </w:p>
    <w:p w14:paraId="7CB8C5F7">
      <w:pPr>
        <w:pStyle w:val="2"/>
        <w:ind w:left="261"/>
        <w:jc w:val="both"/>
      </w:pPr>
      <w:r>
        <w:t xml:space="preserve">4 </w:t>
      </w:r>
      <w:r>
        <w:rPr>
          <w:spacing w:val="-2"/>
        </w:rPr>
        <w:t>КЛАСС</w:t>
      </w:r>
    </w:p>
    <w:p w14:paraId="2B8D537C">
      <w:pPr>
        <w:pStyle w:val="2"/>
        <w:spacing w:after="0"/>
        <w:jc w:val="both"/>
        <w:sectPr>
          <w:pgSz w:w="11910" w:h="16400"/>
          <w:pgMar w:top="1040" w:right="708" w:bottom="280" w:left="1559" w:header="720" w:footer="720" w:gutter="0"/>
          <w:cols w:space="720" w:num="1"/>
        </w:sectPr>
      </w:pPr>
    </w:p>
    <w:p w14:paraId="3E06CE85">
      <w:pPr>
        <w:pStyle w:val="3"/>
        <w:spacing w:before="71"/>
      </w:pPr>
      <w:r>
        <w:rPr>
          <w:spacing w:val="-2"/>
        </w:rPr>
        <w:t>Тематическое</w:t>
      </w:r>
      <w:r>
        <w:rPr>
          <w:spacing w:val="-9"/>
        </w:rPr>
        <w:t xml:space="preserve"> </w:t>
      </w:r>
      <w:r>
        <w:rPr>
          <w:spacing w:val="-2"/>
        </w:rPr>
        <w:t>содержание</w:t>
      </w:r>
      <w:r>
        <w:rPr>
          <w:spacing w:val="-5"/>
        </w:rPr>
        <w:t xml:space="preserve"> </w:t>
      </w:r>
      <w:r>
        <w:rPr>
          <w:spacing w:val="-4"/>
        </w:rPr>
        <w:t>речи</w:t>
      </w:r>
    </w:p>
    <w:p w14:paraId="7CB72DB0">
      <w:pPr>
        <w:pStyle w:val="6"/>
        <w:spacing w:before="24" w:line="261" w:lineRule="auto"/>
        <w:ind w:right="146"/>
      </w:pPr>
      <w:r>
        <w:rPr>
          <w:i/>
        </w:rPr>
        <w:t xml:space="preserve">Мир моего «я». </w:t>
      </w:r>
      <w:r>
        <w:t>Моя семья. Мой день рождения, подарки. Моя любимая еда. Мой день (распорядок дня, домашние обязанности).</w:t>
      </w:r>
    </w:p>
    <w:p w14:paraId="5E6C4295">
      <w:pPr>
        <w:pStyle w:val="6"/>
        <w:spacing w:before="4" w:line="264" w:lineRule="auto"/>
        <w:ind w:right="147"/>
      </w:pPr>
      <w:r>
        <w:rPr>
          <w:i/>
        </w:rPr>
        <w:t>Мир моих увлечений</w:t>
      </w:r>
      <w:r>
        <w:t xml:space="preserve">. Любимая игрушка, игра. Мой питомец. Любимые занятия. Занятия спортом. Любимая сказка/история/рассказ. Выходной день. </w:t>
      </w:r>
      <w:r>
        <w:rPr>
          <w:spacing w:val="-2"/>
        </w:rPr>
        <w:t>Каникулы.</w:t>
      </w:r>
    </w:p>
    <w:p w14:paraId="5234CC02">
      <w:pPr>
        <w:pStyle w:val="6"/>
        <w:spacing w:line="264" w:lineRule="auto"/>
        <w:ind w:right="144"/>
      </w:pPr>
      <w:r>
        <w:rPr>
          <w:i/>
        </w:rPr>
        <w:t>Мир вокруг меня</w:t>
      </w:r>
      <w: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64223341">
      <w:pPr>
        <w:pStyle w:val="6"/>
        <w:spacing w:before="3" w:line="264" w:lineRule="auto"/>
        <w:ind w:right="143"/>
      </w:pPr>
      <w:r>
        <w:rPr>
          <w:i/>
        </w:rPr>
        <w:t>Родная страна и страны изучаемого языка</w:t>
      </w:r>
      <w: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2501F981">
      <w:pPr>
        <w:pStyle w:val="3"/>
        <w:spacing w:before="304"/>
        <w:jc w:val="left"/>
      </w:pPr>
      <w:r>
        <w:rPr>
          <w:spacing w:val="-2"/>
        </w:rPr>
        <w:t>Коммуникативные умения</w:t>
      </w:r>
    </w:p>
    <w:p w14:paraId="08E089FF">
      <w:pPr>
        <w:spacing w:before="24"/>
        <w:ind w:left="741" w:right="0" w:firstLine="0"/>
        <w:jc w:val="left"/>
        <w:rPr>
          <w:i/>
          <w:sz w:val="28"/>
        </w:rPr>
      </w:pPr>
      <w:r>
        <w:rPr>
          <w:i/>
          <w:spacing w:val="-2"/>
          <w:sz w:val="28"/>
        </w:rPr>
        <w:t>Говорение</w:t>
      </w:r>
    </w:p>
    <w:p w14:paraId="5CC7AC28">
      <w:pPr>
        <w:pStyle w:val="6"/>
        <w:spacing w:before="33"/>
        <w:ind w:left="741" w:firstLine="0"/>
        <w:jc w:val="left"/>
      </w:pPr>
      <w:r>
        <w:rPr>
          <w:spacing w:val="-2"/>
        </w:rPr>
        <w:t>Коммуникативные</w:t>
      </w:r>
      <w:r>
        <w:rPr>
          <w:spacing w:val="6"/>
        </w:rPr>
        <w:t xml:space="preserve"> </w:t>
      </w:r>
      <w:r>
        <w:rPr>
          <w:spacing w:val="-2"/>
        </w:rPr>
        <w:t>умения</w:t>
      </w:r>
      <w:r>
        <w:rPr>
          <w:spacing w:val="-1"/>
        </w:rPr>
        <w:t xml:space="preserve"> </w:t>
      </w:r>
      <w:r>
        <w:rPr>
          <w:spacing w:val="-2"/>
          <w:u w:val="single"/>
        </w:rPr>
        <w:t>диалогической</w:t>
      </w:r>
      <w:r>
        <w:rPr>
          <w:spacing w:val="-5"/>
        </w:rPr>
        <w:t xml:space="preserve"> </w:t>
      </w:r>
      <w:r>
        <w:rPr>
          <w:spacing w:val="-2"/>
        </w:rPr>
        <w:t>речи.</w:t>
      </w:r>
    </w:p>
    <w:p w14:paraId="719D6424">
      <w:pPr>
        <w:pStyle w:val="6"/>
        <w:spacing w:before="28" w:line="264" w:lineRule="auto"/>
        <w:ind w:right="143"/>
      </w:pPr>
      <w: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521905E0">
      <w:pPr>
        <w:pStyle w:val="6"/>
        <w:spacing w:before="4" w:line="264" w:lineRule="auto"/>
        <w:ind w:right="146"/>
      </w:pPr>
      <w: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4F490644">
      <w:pPr>
        <w:pStyle w:val="6"/>
        <w:spacing w:line="264" w:lineRule="auto"/>
        <w:ind w:right="144"/>
      </w:pPr>
      <w:r>
        <w:t>диалога – побуждения к действию: обращение к собеседнику с</w:t>
      </w:r>
      <w:r>
        <w:rPr>
          <w:spacing w:val="40"/>
        </w:rPr>
        <w:t xml:space="preserve"> </w:t>
      </w:r>
      <w:r>
        <w:t>просьбой, вежливое согласие выполнить просьбу; приглашение собеседника</w:t>
      </w:r>
      <w:r>
        <w:rPr>
          <w:spacing w:val="40"/>
        </w:rPr>
        <w:t xml:space="preserve"> </w:t>
      </w:r>
      <w:r>
        <w:t xml:space="preserve">к совместной деятельности, вежливое согласие/несогласие на предложение </w:t>
      </w:r>
      <w:r>
        <w:rPr>
          <w:spacing w:val="-2"/>
        </w:rPr>
        <w:t>собеседника;</w:t>
      </w:r>
    </w:p>
    <w:p w14:paraId="2A6A27E9">
      <w:pPr>
        <w:pStyle w:val="6"/>
        <w:spacing w:before="4" w:line="261" w:lineRule="auto"/>
        <w:ind w:right="147"/>
      </w:pPr>
      <w:r>
        <w:t>диалога-расспроса: запрашивание интересующей информации; сообщение фактической информации, ответы на вопросы собеседника.</w:t>
      </w:r>
    </w:p>
    <w:p w14:paraId="1414811D">
      <w:pPr>
        <w:pStyle w:val="6"/>
        <w:spacing w:before="4"/>
        <w:ind w:left="741" w:firstLine="0"/>
      </w:pPr>
      <w:r>
        <w:rPr>
          <w:spacing w:val="-2"/>
        </w:rPr>
        <w:t>Коммуникативные</w:t>
      </w:r>
      <w:r>
        <w:rPr>
          <w:spacing w:val="7"/>
        </w:rPr>
        <w:t xml:space="preserve"> </w:t>
      </w:r>
      <w:r>
        <w:rPr>
          <w:spacing w:val="-2"/>
        </w:rPr>
        <w:t>умения</w:t>
      </w:r>
      <w:r>
        <w:rPr>
          <w:spacing w:val="-5"/>
        </w:rPr>
        <w:t xml:space="preserve"> </w:t>
      </w:r>
      <w:r>
        <w:rPr>
          <w:spacing w:val="-2"/>
          <w:u w:val="single"/>
        </w:rPr>
        <w:t>монологической</w:t>
      </w:r>
      <w:r>
        <w:rPr>
          <w:spacing w:val="-5"/>
        </w:rPr>
        <w:t xml:space="preserve"> </w:t>
      </w:r>
      <w:r>
        <w:rPr>
          <w:spacing w:val="-2"/>
        </w:rPr>
        <w:t>речи.</w:t>
      </w:r>
    </w:p>
    <w:p w14:paraId="5643AC50">
      <w:pPr>
        <w:pStyle w:val="6"/>
        <w:spacing w:before="33" w:line="264" w:lineRule="auto"/>
        <w:ind w:right="140"/>
      </w:pPr>
      <w: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79C852D9">
      <w:pPr>
        <w:pStyle w:val="6"/>
        <w:spacing w:after="0" w:line="264" w:lineRule="auto"/>
        <w:sectPr>
          <w:pgSz w:w="11910" w:h="16400"/>
          <w:pgMar w:top="1340" w:right="708" w:bottom="280" w:left="1559" w:header="720" w:footer="720" w:gutter="0"/>
          <w:cols w:space="720" w:num="1"/>
        </w:sectPr>
      </w:pPr>
    </w:p>
    <w:p w14:paraId="39183A84">
      <w:pPr>
        <w:pStyle w:val="6"/>
        <w:spacing w:before="64" w:line="264" w:lineRule="auto"/>
        <w:ind w:right="142"/>
      </w:pPr>
      <w:r>
        <w:t>Создание устных монологических высказываний в рамках тематического содержания</w:t>
      </w:r>
      <w:r>
        <w:rPr>
          <w:spacing w:val="-1"/>
        </w:rPr>
        <w:t xml:space="preserve"> </w:t>
      </w:r>
      <w:r>
        <w:t>речи по</w:t>
      </w:r>
      <w:r>
        <w:rPr>
          <w:spacing w:val="-2"/>
        </w:rPr>
        <w:t xml:space="preserve"> </w:t>
      </w:r>
      <w:r>
        <w:t>образцу</w:t>
      </w:r>
      <w:r>
        <w:rPr>
          <w:spacing w:val="-5"/>
        </w:rPr>
        <w:t xml:space="preserve"> </w:t>
      </w:r>
      <w:r>
        <w:t>(с</w:t>
      </w:r>
      <w:r>
        <w:rPr>
          <w:spacing w:val="-1"/>
        </w:rPr>
        <w:t xml:space="preserve"> </w:t>
      </w:r>
      <w:r>
        <w:t>выражением своего</w:t>
      </w:r>
      <w:r>
        <w:rPr>
          <w:spacing w:val="-2"/>
        </w:rPr>
        <w:t xml:space="preserve"> </w:t>
      </w:r>
      <w:r>
        <w:t>отношения к предмету речи).</w:t>
      </w:r>
    </w:p>
    <w:p w14:paraId="4752B291">
      <w:pPr>
        <w:pStyle w:val="6"/>
        <w:spacing w:before="3" w:line="261" w:lineRule="auto"/>
        <w:ind w:right="146"/>
      </w:pPr>
      <w:r>
        <w:t>Пересказ основного содержания прочитанного текста с опорой на ключевые слова, вопросы, план и (или) иллюстрации.</w:t>
      </w:r>
    </w:p>
    <w:p w14:paraId="1AC86C3E">
      <w:pPr>
        <w:pStyle w:val="6"/>
        <w:spacing w:before="5" w:line="264" w:lineRule="auto"/>
        <w:ind w:right="153"/>
      </w:pPr>
      <w:r>
        <w:t>Краткое устное изложение результатов выполненного несложного проектного задания.</w:t>
      </w:r>
    </w:p>
    <w:p w14:paraId="16ECAD0A">
      <w:pPr>
        <w:spacing w:before="0" w:line="319" w:lineRule="exact"/>
        <w:ind w:left="741" w:right="0" w:firstLine="0"/>
        <w:jc w:val="left"/>
        <w:rPr>
          <w:i/>
          <w:sz w:val="28"/>
        </w:rPr>
      </w:pPr>
      <w:r>
        <w:rPr>
          <w:i/>
          <w:spacing w:val="-2"/>
          <w:sz w:val="28"/>
        </w:rPr>
        <w:t>Аудирование</w:t>
      </w:r>
    </w:p>
    <w:p w14:paraId="02EF6CAF">
      <w:pPr>
        <w:pStyle w:val="6"/>
        <w:spacing w:before="38"/>
        <w:ind w:left="741" w:firstLine="0"/>
        <w:jc w:val="left"/>
      </w:pPr>
      <w:r>
        <w:rPr>
          <w:spacing w:val="-2"/>
        </w:rPr>
        <w:t>Коммуникативные</w:t>
      </w:r>
      <w:r>
        <w:rPr>
          <w:spacing w:val="1"/>
        </w:rPr>
        <w:t xml:space="preserve"> </w:t>
      </w:r>
      <w:r>
        <w:rPr>
          <w:spacing w:val="-2"/>
        </w:rPr>
        <w:t>умения</w:t>
      </w:r>
      <w:r>
        <w:rPr>
          <w:spacing w:val="-5"/>
        </w:rPr>
        <w:t xml:space="preserve"> </w:t>
      </w:r>
      <w:r>
        <w:rPr>
          <w:spacing w:val="-2"/>
        </w:rPr>
        <w:t>аудирования.</w:t>
      </w:r>
    </w:p>
    <w:p w14:paraId="2B318088">
      <w:pPr>
        <w:pStyle w:val="6"/>
        <w:spacing w:before="29" w:line="264" w:lineRule="auto"/>
        <w:ind w:right="155"/>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14:paraId="3C9AD3AC">
      <w:pPr>
        <w:pStyle w:val="6"/>
        <w:spacing w:line="264" w:lineRule="auto"/>
        <w:ind w:right="140"/>
      </w:pPr>
      <w: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F4AF9DA">
      <w:pPr>
        <w:pStyle w:val="6"/>
        <w:spacing w:before="4" w:line="264" w:lineRule="auto"/>
        <w:ind w:right="148"/>
      </w:pPr>
      <w: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426DE720">
      <w:pPr>
        <w:pStyle w:val="6"/>
        <w:spacing w:line="264" w:lineRule="auto"/>
        <w:ind w:right="143"/>
      </w:pPr>
      <w: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7253F034">
      <w:pPr>
        <w:pStyle w:val="6"/>
        <w:spacing w:line="264" w:lineRule="auto"/>
        <w:ind w:right="143"/>
      </w:pPr>
      <w: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449CF8D2">
      <w:pPr>
        <w:spacing w:before="8"/>
        <w:ind w:left="741" w:right="0" w:firstLine="0"/>
        <w:jc w:val="both"/>
        <w:rPr>
          <w:i/>
          <w:sz w:val="28"/>
        </w:rPr>
      </w:pPr>
      <w:r>
        <w:rPr>
          <w:i/>
          <w:spacing w:val="-2"/>
          <w:sz w:val="28"/>
        </w:rPr>
        <w:t>Смысловое</w:t>
      </w:r>
      <w:r>
        <w:rPr>
          <w:i/>
          <w:spacing w:val="-8"/>
          <w:sz w:val="28"/>
        </w:rPr>
        <w:t xml:space="preserve"> </w:t>
      </w:r>
      <w:r>
        <w:rPr>
          <w:i/>
          <w:spacing w:val="-2"/>
          <w:sz w:val="28"/>
        </w:rPr>
        <w:t>чтение</w:t>
      </w:r>
    </w:p>
    <w:p w14:paraId="075F6A6A">
      <w:pPr>
        <w:pStyle w:val="6"/>
        <w:spacing w:before="28" w:line="261" w:lineRule="auto"/>
        <w:ind w:right="155"/>
      </w:pPr>
      <w:r>
        <w:t>Чтение вслух учебных текстов с соблюдением правил чтения и соответствующей интонацией, понимание прочитанного.</w:t>
      </w:r>
    </w:p>
    <w:p w14:paraId="05DECD17">
      <w:pPr>
        <w:pStyle w:val="6"/>
        <w:spacing w:before="4"/>
        <w:ind w:left="741" w:firstLine="0"/>
      </w:pPr>
      <w:r>
        <w:t>Тексты</w:t>
      </w:r>
      <w:r>
        <w:rPr>
          <w:spacing w:val="-12"/>
        </w:rPr>
        <w:t xml:space="preserve"> </w:t>
      </w:r>
      <w:r>
        <w:t>для</w:t>
      </w:r>
      <w:r>
        <w:rPr>
          <w:spacing w:val="-10"/>
        </w:rPr>
        <w:t xml:space="preserve"> </w:t>
      </w:r>
      <w:r>
        <w:t>чтения</w:t>
      </w:r>
      <w:r>
        <w:rPr>
          <w:spacing w:val="-11"/>
        </w:rPr>
        <w:t xml:space="preserve"> </w:t>
      </w:r>
      <w:r>
        <w:t>вслух:</w:t>
      </w:r>
      <w:r>
        <w:rPr>
          <w:spacing w:val="-16"/>
        </w:rPr>
        <w:t xml:space="preserve"> </w:t>
      </w:r>
      <w:r>
        <w:t>диалог,</w:t>
      </w:r>
      <w:r>
        <w:rPr>
          <w:spacing w:val="-10"/>
        </w:rPr>
        <w:t xml:space="preserve"> </w:t>
      </w:r>
      <w:r>
        <w:t>рассказ,</w:t>
      </w:r>
      <w:r>
        <w:rPr>
          <w:spacing w:val="-8"/>
        </w:rPr>
        <w:t xml:space="preserve"> </w:t>
      </w:r>
      <w:r>
        <w:rPr>
          <w:spacing w:val="-2"/>
        </w:rPr>
        <w:t>сказка.</w:t>
      </w:r>
    </w:p>
    <w:p w14:paraId="7D4E850B">
      <w:pPr>
        <w:pStyle w:val="6"/>
        <w:spacing w:before="33" w:line="264" w:lineRule="auto"/>
        <w:ind w:right="149"/>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DB79282">
      <w:pPr>
        <w:pStyle w:val="6"/>
        <w:spacing w:before="4" w:line="259" w:lineRule="auto"/>
        <w:ind w:right="154"/>
      </w:pPr>
      <w:r>
        <w:t>Чтение с пониманием основного содержания текста предполагает определение</w:t>
      </w:r>
      <w:r>
        <w:rPr>
          <w:spacing w:val="-4"/>
        </w:rPr>
        <w:t xml:space="preserve"> </w:t>
      </w:r>
      <w:r>
        <w:t>основной</w:t>
      </w:r>
      <w:r>
        <w:rPr>
          <w:spacing w:val="-6"/>
        </w:rPr>
        <w:t xml:space="preserve"> </w:t>
      </w:r>
      <w:r>
        <w:t>темы</w:t>
      </w:r>
      <w:r>
        <w:rPr>
          <w:spacing w:val="-6"/>
        </w:rPr>
        <w:t xml:space="preserve"> </w:t>
      </w:r>
      <w:r>
        <w:t>и</w:t>
      </w:r>
      <w:r>
        <w:rPr>
          <w:spacing w:val="-7"/>
        </w:rPr>
        <w:t xml:space="preserve"> </w:t>
      </w:r>
      <w:r>
        <w:t>главных</w:t>
      </w:r>
      <w:r>
        <w:rPr>
          <w:spacing w:val="-12"/>
        </w:rPr>
        <w:t xml:space="preserve"> </w:t>
      </w:r>
      <w:r>
        <w:t>фактов/событий в</w:t>
      </w:r>
      <w:r>
        <w:rPr>
          <w:spacing w:val="-10"/>
        </w:rPr>
        <w:t xml:space="preserve"> </w:t>
      </w:r>
      <w:r>
        <w:t>прочитанном тексте</w:t>
      </w:r>
    </w:p>
    <w:p w14:paraId="6B6C2F18">
      <w:pPr>
        <w:pStyle w:val="6"/>
        <w:spacing w:after="0" w:line="259" w:lineRule="auto"/>
        <w:sectPr>
          <w:pgSz w:w="11910" w:h="16400"/>
          <w:pgMar w:top="1040" w:right="708" w:bottom="280" w:left="1559" w:header="720" w:footer="720" w:gutter="0"/>
          <w:cols w:space="720" w:num="1"/>
        </w:sectPr>
      </w:pPr>
    </w:p>
    <w:p w14:paraId="365095DD">
      <w:pPr>
        <w:pStyle w:val="6"/>
        <w:spacing w:before="64" w:line="264" w:lineRule="auto"/>
        <w:ind w:right="157" w:firstLine="0"/>
      </w:pPr>
      <w:r>
        <w:t>с опорой и без опоры на иллюстрации, с использованием языковой, в том числе контекстуальной, догадки.</w:t>
      </w:r>
    </w:p>
    <w:p w14:paraId="6F71C918">
      <w:pPr>
        <w:pStyle w:val="6"/>
        <w:spacing w:before="2" w:line="264" w:lineRule="auto"/>
        <w:ind w:right="138"/>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3B89C38E">
      <w:pPr>
        <w:pStyle w:val="6"/>
        <w:spacing w:line="264" w:lineRule="auto"/>
        <w:ind w:right="139"/>
      </w:pPr>
      <w: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w:t>
      </w:r>
      <w:r>
        <w:rPr>
          <w:spacing w:val="-2"/>
        </w:rPr>
        <w:t>догадки.</w:t>
      </w:r>
    </w:p>
    <w:p w14:paraId="1936756F">
      <w:pPr>
        <w:pStyle w:val="6"/>
        <w:spacing w:before="1"/>
        <w:ind w:left="741" w:firstLine="0"/>
      </w:pPr>
      <w:r>
        <w:t>Прогнозирование</w:t>
      </w:r>
      <w:r>
        <w:rPr>
          <w:spacing w:val="-18"/>
        </w:rPr>
        <w:t xml:space="preserve"> </w:t>
      </w:r>
      <w:r>
        <w:t>содержания</w:t>
      </w:r>
      <w:r>
        <w:rPr>
          <w:spacing w:val="-17"/>
        </w:rPr>
        <w:t xml:space="preserve"> </w:t>
      </w:r>
      <w:r>
        <w:t>текста</w:t>
      </w:r>
      <w:r>
        <w:rPr>
          <w:spacing w:val="-17"/>
        </w:rPr>
        <w:t xml:space="preserve"> </w:t>
      </w:r>
      <w:r>
        <w:t>на</w:t>
      </w:r>
      <w:r>
        <w:rPr>
          <w:spacing w:val="-18"/>
        </w:rPr>
        <w:t xml:space="preserve"> </w:t>
      </w:r>
      <w:r>
        <w:t>основе</w:t>
      </w:r>
      <w:r>
        <w:rPr>
          <w:spacing w:val="-17"/>
        </w:rPr>
        <w:t xml:space="preserve"> </w:t>
      </w:r>
      <w:r>
        <w:rPr>
          <w:spacing w:val="-2"/>
        </w:rPr>
        <w:t>заголовка</w:t>
      </w:r>
    </w:p>
    <w:p w14:paraId="30BA1F88">
      <w:pPr>
        <w:pStyle w:val="6"/>
        <w:spacing w:before="33" w:line="261" w:lineRule="auto"/>
        <w:ind w:right="161"/>
      </w:pPr>
      <w:r>
        <w:t>Чтение не сплошных текстов (таблиц, диаграмм) и понимание представленной в них информации.</w:t>
      </w:r>
    </w:p>
    <w:p w14:paraId="7F1F5D3B">
      <w:pPr>
        <w:pStyle w:val="6"/>
        <w:spacing w:before="5" w:line="264" w:lineRule="auto"/>
        <w:ind w:right="160"/>
      </w:pPr>
      <w:r>
        <w:t>Тексты для чтения: диалог, рассказ, сказка, электронное сообщение личного характера, текст научно-популярного характера, стихотворение.</w:t>
      </w:r>
    </w:p>
    <w:p w14:paraId="3CF94983">
      <w:pPr>
        <w:spacing w:before="2"/>
        <w:ind w:left="741" w:right="0" w:firstLine="0"/>
        <w:jc w:val="left"/>
        <w:rPr>
          <w:i/>
          <w:sz w:val="28"/>
        </w:rPr>
      </w:pPr>
      <w:r>
        <w:rPr>
          <w:i/>
          <w:spacing w:val="-2"/>
          <w:sz w:val="28"/>
        </w:rPr>
        <w:t>Письмо</w:t>
      </w:r>
    </w:p>
    <w:p w14:paraId="7C831DF2">
      <w:pPr>
        <w:pStyle w:val="6"/>
        <w:spacing w:before="33" w:line="264" w:lineRule="auto"/>
        <w:ind w:right="150"/>
      </w:pPr>
      <w: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17B1203D">
      <w:pPr>
        <w:pStyle w:val="6"/>
        <w:spacing w:line="264" w:lineRule="auto"/>
        <w:ind w:right="144"/>
      </w:pPr>
      <w: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7714BF68">
      <w:pPr>
        <w:pStyle w:val="6"/>
        <w:spacing w:before="3" w:line="261" w:lineRule="auto"/>
        <w:ind w:right="151"/>
      </w:pPr>
      <w:r>
        <w:t>Написание с опорой на образец поздравления с праздниками (с днём рождения, Новым годом, Рождеством) с выражением пожеланий.</w:t>
      </w:r>
    </w:p>
    <w:p w14:paraId="74884FE0">
      <w:pPr>
        <w:pStyle w:val="6"/>
        <w:spacing w:before="4" w:line="261" w:lineRule="auto"/>
        <w:ind w:right="152"/>
      </w:pPr>
      <w:r>
        <w:t xml:space="preserve">Написание электронного сообщения личного характера с опорой на </w:t>
      </w:r>
      <w:r>
        <w:rPr>
          <w:spacing w:val="-2"/>
        </w:rPr>
        <w:t>образец.</w:t>
      </w:r>
    </w:p>
    <w:p w14:paraId="624CDBA5">
      <w:pPr>
        <w:pStyle w:val="3"/>
        <w:spacing w:before="311"/>
      </w:pPr>
      <w:r>
        <w:t>Языковые</w:t>
      </w:r>
      <w:r>
        <w:rPr>
          <w:spacing w:val="-10"/>
        </w:rPr>
        <w:t xml:space="preserve"> </w:t>
      </w:r>
      <w:r>
        <w:t>знания</w:t>
      </w:r>
      <w:r>
        <w:rPr>
          <w:spacing w:val="-12"/>
        </w:rPr>
        <w:t xml:space="preserve"> </w:t>
      </w:r>
      <w:r>
        <w:t>и</w:t>
      </w:r>
      <w:r>
        <w:rPr>
          <w:spacing w:val="-17"/>
        </w:rPr>
        <w:t xml:space="preserve"> </w:t>
      </w:r>
      <w:r>
        <w:rPr>
          <w:spacing w:val="-2"/>
        </w:rPr>
        <w:t>навыки</w:t>
      </w:r>
    </w:p>
    <w:p w14:paraId="6C1B3FBF">
      <w:pPr>
        <w:spacing w:before="24"/>
        <w:ind w:left="741" w:right="0" w:firstLine="0"/>
        <w:jc w:val="both"/>
        <w:rPr>
          <w:i/>
          <w:sz w:val="28"/>
        </w:rPr>
      </w:pPr>
      <w:r>
        <w:rPr>
          <w:i/>
          <w:spacing w:val="-2"/>
          <w:sz w:val="28"/>
        </w:rPr>
        <w:t>Фонетическая</w:t>
      </w:r>
      <w:r>
        <w:rPr>
          <w:i/>
          <w:spacing w:val="-5"/>
          <w:sz w:val="28"/>
        </w:rPr>
        <w:t xml:space="preserve"> </w:t>
      </w:r>
      <w:r>
        <w:rPr>
          <w:i/>
          <w:spacing w:val="-2"/>
          <w:sz w:val="28"/>
        </w:rPr>
        <w:t>сторона</w:t>
      </w:r>
      <w:r>
        <w:rPr>
          <w:i/>
          <w:spacing w:val="-8"/>
          <w:sz w:val="28"/>
        </w:rPr>
        <w:t xml:space="preserve"> </w:t>
      </w:r>
      <w:r>
        <w:rPr>
          <w:i/>
          <w:spacing w:val="-4"/>
          <w:sz w:val="28"/>
        </w:rPr>
        <w:t>речи</w:t>
      </w:r>
    </w:p>
    <w:p w14:paraId="1B3CA9D3">
      <w:pPr>
        <w:pStyle w:val="6"/>
        <w:spacing w:before="28" w:line="264" w:lineRule="auto"/>
        <w:ind w:right="151"/>
        <w:rPr>
          <w:i/>
        </w:rPr>
      </w:pPr>
      <w:r>
        <w:t>Нормы произношения: долгота и краткость гласных, отсутствие оглушения звонких</w:t>
      </w:r>
      <w:r>
        <w:rPr>
          <w:spacing w:val="-6"/>
        </w:rPr>
        <w:t xml:space="preserve"> </w:t>
      </w:r>
      <w:r>
        <w:t>согласных</w:t>
      </w:r>
      <w:r>
        <w:rPr>
          <w:spacing w:val="-7"/>
        </w:rPr>
        <w:t xml:space="preserve"> </w:t>
      </w:r>
      <w:r>
        <w:t>в</w:t>
      </w:r>
      <w:r>
        <w:rPr>
          <w:spacing w:val="-6"/>
        </w:rPr>
        <w:t xml:space="preserve"> </w:t>
      </w:r>
      <w:r>
        <w:t xml:space="preserve">конце слога или слова, отсутствие смягчения согласных перед гласными. Связующее </w:t>
      </w:r>
      <w:r>
        <w:rPr>
          <w:i/>
        </w:rPr>
        <w:t>«r» (there is/there are).</w:t>
      </w:r>
    </w:p>
    <w:p w14:paraId="1C9FB7BE">
      <w:pPr>
        <w:pStyle w:val="6"/>
        <w:tabs>
          <w:tab w:val="left" w:pos="4644"/>
          <w:tab w:val="left" w:pos="7045"/>
        </w:tabs>
        <w:spacing w:before="4" w:line="264" w:lineRule="auto"/>
        <w:ind w:right="148"/>
      </w:pPr>
      <w:r>
        <w:rPr>
          <w:spacing w:val="-2"/>
        </w:rPr>
        <w:t>Ритмико-интонационные</w:t>
      </w:r>
      <w:r>
        <w:tab/>
      </w:r>
      <w:r>
        <w:rPr>
          <w:spacing w:val="-2"/>
        </w:rPr>
        <w:t>особенности</w:t>
      </w:r>
      <w:r>
        <w:tab/>
      </w:r>
      <w:r>
        <w:rPr>
          <w:spacing w:val="-2"/>
        </w:rPr>
        <w:t xml:space="preserve">повествовательного, </w:t>
      </w:r>
      <w:r>
        <w:t xml:space="preserve">побудительного и вопросительного (общий и специальный вопрос) </w:t>
      </w:r>
      <w:r>
        <w:rPr>
          <w:spacing w:val="-2"/>
        </w:rPr>
        <w:t>предложений.</w:t>
      </w:r>
    </w:p>
    <w:p w14:paraId="76E7A648">
      <w:pPr>
        <w:pStyle w:val="6"/>
        <w:spacing w:before="3" w:line="264" w:lineRule="auto"/>
        <w:ind w:right="144"/>
      </w:pPr>
      <w: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w:t>
      </w:r>
    </w:p>
    <w:p w14:paraId="50323EA1">
      <w:pPr>
        <w:pStyle w:val="6"/>
        <w:spacing w:after="0" w:line="264" w:lineRule="auto"/>
        <w:sectPr>
          <w:pgSz w:w="11910" w:h="16400"/>
          <w:pgMar w:top="1040" w:right="708" w:bottom="280" w:left="1559" w:header="720" w:footer="720" w:gutter="0"/>
          <w:cols w:space="720" w:num="1"/>
        </w:sectPr>
      </w:pPr>
    </w:p>
    <w:p w14:paraId="420DE5F6">
      <w:pPr>
        <w:pStyle w:val="6"/>
        <w:spacing w:before="64" w:line="264" w:lineRule="auto"/>
        <w:ind w:right="155" w:firstLine="0"/>
      </w:pPr>
      <w:r>
        <w:t xml:space="preserve">соблюдение правила отсутствия ударения на служебных словах; интонации </w:t>
      </w:r>
      <w:r>
        <w:rPr>
          <w:spacing w:val="-2"/>
        </w:rPr>
        <w:t>перечисления.</w:t>
      </w:r>
    </w:p>
    <w:p w14:paraId="31F5F418">
      <w:pPr>
        <w:pStyle w:val="6"/>
        <w:spacing w:before="2" w:line="264" w:lineRule="auto"/>
        <w:ind w:right="133"/>
      </w:pPr>
      <w:r>
        <w:t xml:space="preserve">Правила чтения: гласных в открытом и закрытом слоге в односложных словах, гласных в третьем типе слога (гласная + </w:t>
      </w:r>
      <w:r>
        <w:rPr>
          <w:i/>
        </w:rPr>
        <w:t>r</w:t>
      </w:r>
      <w:r>
        <w:t>); согласных; основных звуко-буквенных</w:t>
      </w:r>
      <w:r>
        <w:rPr>
          <w:spacing w:val="-7"/>
        </w:rPr>
        <w:t xml:space="preserve"> </w:t>
      </w:r>
      <w:r>
        <w:t>сочетаний, в</w:t>
      </w:r>
      <w:r>
        <w:rPr>
          <w:spacing w:val="-2"/>
        </w:rPr>
        <w:t xml:space="preserve"> </w:t>
      </w:r>
      <w:r>
        <w:t>частности сложных</w:t>
      </w:r>
      <w:r>
        <w:rPr>
          <w:spacing w:val="-5"/>
        </w:rPr>
        <w:t xml:space="preserve"> </w:t>
      </w:r>
      <w:r>
        <w:t>сочетаний</w:t>
      </w:r>
      <w:r>
        <w:rPr>
          <w:spacing w:val="-3"/>
        </w:rPr>
        <w:t xml:space="preserve"> </w:t>
      </w:r>
      <w:r>
        <w:t>букв</w:t>
      </w:r>
      <w:r>
        <w:rPr>
          <w:spacing w:val="-5"/>
        </w:rPr>
        <w:t xml:space="preserve"> </w:t>
      </w:r>
      <w:r>
        <w:t xml:space="preserve">(например, </w:t>
      </w:r>
      <w:r>
        <w:rPr>
          <w:i/>
        </w:rPr>
        <w:t>tion, ight</w:t>
      </w:r>
      <w:r>
        <w:t>) в односложных, двусложных и многосложных словах.</w:t>
      </w:r>
    </w:p>
    <w:p w14:paraId="2580D5BA">
      <w:pPr>
        <w:pStyle w:val="6"/>
        <w:spacing w:line="264" w:lineRule="auto"/>
        <w:ind w:right="151"/>
      </w:pPr>
      <w:r>
        <w:t>Вычленение некоторых звуко-буквенных сочетаний при анализе изученных слов.</w:t>
      </w:r>
    </w:p>
    <w:p w14:paraId="1C5DF7E3">
      <w:pPr>
        <w:pStyle w:val="6"/>
        <w:spacing w:before="3" w:line="261" w:lineRule="auto"/>
        <w:ind w:right="151"/>
      </w:pPr>
      <w:r>
        <w:t>Чтение новых слов согласно основным правилам чтения с использованием полной или частичной транскрипции, по аналогии.</w:t>
      </w:r>
    </w:p>
    <w:p w14:paraId="001B6097">
      <w:pPr>
        <w:pStyle w:val="6"/>
        <w:spacing w:before="3" w:line="264" w:lineRule="auto"/>
        <w:ind w:right="153"/>
      </w:pPr>
      <w:r>
        <w:t>Знаки английской транскрипции; отличие их от букв английского алфавита. Фонетически корректное озвучивание знаков транскрипции.</w:t>
      </w:r>
    </w:p>
    <w:p w14:paraId="47E659AC">
      <w:pPr>
        <w:spacing w:before="2"/>
        <w:ind w:left="741" w:right="0" w:firstLine="0"/>
        <w:jc w:val="both"/>
        <w:rPr>
          <w:i/>
          <w:sz w:val="28"/>
        </w:rPr>
      </w:pPr>
      <w:r>
        <w:rPr>
          <w:i/>
          <w:sz w:val="28"/>
        </w:rPr>
        <w:t>Графика,</w:t>
      </w:r>
      <w:r>
        <w:rPr>
          <w:i/>
          <w:spacing w:val="-10"/>
          <w:sz w:val="28"/>
        </w:rPr>
        <w:t xml:space="preserve"> </w:t>
      </w:r>
      <w:r>
        <w:rPr>
          <w:i/>
          <w:sz w:val="28"/>
        </w:rPr>
        <w:t>орфография</w:t>
      </w:r>
      <w:r>
        <w:rPr>
          <w:i/>
          <w:spacing w:val="-16"/>
          <w:sz w:val="28"/>
        </w:rPr>
        <w:t xml:space="preserve"> </w:t>
      </w:r>
      <w:r>
        <w:rPr>
          <w:i/>
          <w:sz w:val="28"/>
        </w:rPr>
        <w:t>и</w:t>
      </w:r>
      <w:r>
        <w:rPr>
          <w:i/>
          <w:spacing w:val="-17"/>
          <w:sz w:val="28"/>
        </w:rPr>
        <w:t xml:space="preserve"> </w:t>
      </w:r>
      <w:r>
        <w:rPr>
          <w:i/>
          <w:spacing w:val="-2"/>
          <w:sz w:val="28"/>
        </w:rPr>
        <w:t>пунктуация.</w:t>
      </w:r>
    </w:p>
    <w:p w14:paraId="604409FA">
      <w:pPr>
        <w:pStyle w:val="6"/>
        <w:spacing w:before="30" w:line="264" w:lineRule="auto"/>
        <w:ind w:right="138"/>
      </w:pPr>
      <w: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14:paraId="13417828">
      <w:pPr>
        <w:spacing w:before="1"/>
        <w:ind w:left="741" w:right="0" w:firstLine="0"/>
        <w:jc w:val="both"/>
        <w:rPr>
          <w:i/>
          <w:sz w:val="28"/>
        </w:rPr>
      </w:pPr>
      <w:r>
        <w:rPr>
          <w:i/>
          <w:spacing w:val="-2"/>
          <w:sz w:val="28"/>
        </w:rPr>
        <w:t>Лексическая</w:t>
      </w:r>
      <w:r>
        <w:rPr>
          <w:i/>
          <w:spacing w:val="-11"/>
          <w:sz w:val="28"/>
        </w:rPr>
        <w:t xml:space="preserve"> </w:t>
      </w:r>
      <w:r>
        <w:rPr>
          <w:i/>
          <w:spacing w:val="-2"/>
          <w:sz w:val="28"/>
        </w:rPr>
        <w:t>сторона</w:t>
      </w:r>
      <w:r>
        <w:rPr>
          <w:i/>
          <w:spacing w:val="-10"/>
          <w:sz w:val="28"/>
        </w:rPr>
        <w:t xml:space="preserve"> </w:t>
      </w:r>
      <w:r>
        <w:rPr>
          <w:i/>
          <w:spacing w:val="-4"/>
          <w:sz w:val="28"/>
        </w:rPr>
        <w:t>речи</w:t>
      </w:r>
    </w:p>
    <w:p w14:paraId="761B26A3">
      <w:pPr>
        <w:pStyle w:val="6"/>
        <w:spacing w:before="34" w:line="264" w:lineRule="auto"/>
        <w:ind w:right="147"/>
      </w:pPr>
      <w: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2D285AB2">
      <w:pPr>
        <w:spacing w:before="0" w:line="264" w:lineRule="auto"/>
        <w:ind w:left="140" w:right="125" w:firstLine="600"/>
        <w:jc w:val="both"/>
        <w:rPr>
          <w:i/>
          <w:sz w:val="28"/>
        </w:rPr>
      </w:pPr>
      <w:r>
        <w:rPr>
          <w:sz w:val="28"/>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Pr>
          <w:i/>
          <w:sz w:val="28"/>
        </w:rPr>
        <w:t xml:space="preserve">-er/-or, -ist (worker, actor, artist) </w:t>
      </w:r>
      <w:r>
        <w:rPr>
          <w:sz w:val="28"/>
        </w:rPr>
        <w:t xml:space="preserve">и конверсии </w:t>
      </w:r>
      <w:r>
        <w:rPr>
          <w:i/>
          <w:sz w:val="28"/>
        </w:rPr>
        <w:t>(to play – a play).</w:t>
      </w:r>
    </w:p>
    <w:p w14:paraId="09B49990">
      <w:pPr>
        <w:pStyle w:val="6"/>
        <w:spacing w:line="264" w:lineRule="auto"/>
        <w:ind w:right="152"/>
      </w:pPr>
      <w:r>
        <w:t xml:space="preserve">Использование языковой догадки для распознавания интернациональных слов </w:t>
      </w:r>
      <w:r>
        <w:rPr>
          <w:i/>
        </w:rPr>
        <w:t>(pilot, film)</w:t>
      </w:r>
      <w:r>
        <w:t>.</w:t>
      </w:r>
    </w:p>
    <w:p w14:paraId="3C6CD769">
      <w:pPr>
        <w:spacing w:before="2"/>
        <w:ind w:left="741" w:right="0" w:firstLine="0"/>
        <w:jc w:val="both"/>
        <w:rPr>
          <w:i/>
          <w:sz w:val="28"/>
        </w:rPr>
      </w:pPr>
      <w:r>
        <w:rPr>
          <w:i/>
          <w:spacing w:val="-2"/>
          <w:sz w:val="28"/>
        </w:rPr>
        <w:t>Грамматическая</w:t>
      </w:r>
      <w:r>
        <w:rPr>
          <w:i/>
          <w:spacing w:val="-6"/>
          <w:sz w:val="28"/>
        </w:rPr>
        <w:t xml:space="preserve"> </w:t>
      </w:r>
      <w:r>
        <w:rPr>
          <w:i/>
          <w:spacing w:val="-2"/>
          <w:sz w:val="28"/>
        </w:rPr>
        <w:t xml:space="preserve">сторона </w:t>
      </w:r>
      <w:r>
        <w:rPr>
          <w:i/>
          <w:spacing w:val="-4"/>
          <w:sz w:val="28"/>
        </w:rPr>
        <w:t>речи</w:t>
      </w:r>
    </w:p>
    <w:p w14:paraId="75A8B025">
      <w:pPr>
        <w:pStyle w:val="6"/>
        <w:spacing w:before="29" w:line="264" w:lineRule="auto"/>
        <w:ind w:right="153"/>
      </w:pPr>
      <w: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892412E">
      <w:pPr>
        <w:pStyle w:val="6"/>
        <w:spacing w:before="3" w:line="264" w:lineRule="auto"/>
        <w:ind w:right="138"/>
      </w:pPr>
      <w: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14:paraId="2EA7FCC4">
      <w:pPr>
        <w:spacing w:before="9"/>
        <w:ind w:left="741" w:right="0" w:firstLine="0"/>
        <w:jc w:val="both"/>
        <w:rPr>
          <w:sz w:val="28"/>
        </w:rPr>
      </w:pPr>
      <w:r>
        <w:rPr>
          <w:sz w:val="28"/>
        </w:rPr>
        <w:t>Модальные</w:t>
      </w:r>
      <w:r>
        <w:rPr>
          <w:spacing w:val="-8"/>
          <w:sz w:val="28"/>
        </w:rPr>
        <w:t xml:space="preserve"> </w:t>
      </w:r>
      <w:r>
        <w:rPr>
          <w:sz w:val="28"/>
        </w:rPr>
        <w:t>глаголы</w:t>
      </w:r>
      <w:r>
        <w:rPr>
          <w:spacing w:val="-4"/>
          <w:sz w:val="28"/>
        </w:rPr>
        <w:t xml:space="preserve"> </w:t>
      </w:r>
      <w:r>
        <w:rPr>
          <w:i/>
          <w:sz w:val="28"/>
        </w:rPr>
        <w:t>must</w:t>
      </w:r>
      <w:r>
        <w:rPr>
          <w:i/>
          <w:spacing w:val="-9"/>
          <w:sz w:val="28"/>
        </w:rPr>
        <w:t xml:space="preserve"> </w:t>
      </w:r>
      <w:r>
        <w:rPr>
          <w:sz w:val="28"/>
        </w:rPr>
        <w:t>и</w:t>
      </w:r>
      <w:r>
        <w:rPr>
          <w:spacing w:val="-10"/>
          <w:sz w:val="28"/>
        </w:rPr>
        <w:t xml:space="preserve"> </w:t>
      </w:r>
      <w:r>
        <w:rPr>
          <w:i/>
          <w:sz w:val="28"/>
        </w:rPr>
        <w:t>have</w:t>
      </w:r>
      <w:r>
        <w:rPr>
          <w:i/>
          <w:spacing w:val="-8"/>
          <w:sz w:val="28"/>
        </w:rPr>
        <w:t xml:space="preserve"> </w:t>
      </w:r>
      <w:r>
        <w:rPr>
          <w:i/>
          <w:spacing w:val="-5"/>
          <w:sz w:val="28"/>
        </w:rPr>
        <w:t>to</w:t>
      </w:r>
      <w:r>
        <w:rPr>
          <w:spacing w:val="-5"/>
          <w:sz w:val="28"/>
        </w:rPr>
        <w:t>.</w:t>
      </w:r>
    </w:p>
    <w:p w14:paraId="6870A396">
      <w:pPr>
        <w:spacing w:after="0"/>
        <w:jc w:val="both"/>
        <w:rPr>
          <w:sz w:val="28"/>
        </w:rPr>
        <w:sectPr>
          <w:pgSz w:w="11910" w:h="16400"/>
          <w:pgMar w:top="1040" w:right="708" w:bottom="280" w:left="1559" w:header="720" w:footer="720" w:gutter="0"/>
          <w:cols w:space="720" w:num="1"/>
        </w:sectPr>
      </w:pPr>
    </w:p>
    <w:p w14:paraId="59DCBDEE">
      <w:pPr>
        <w:spacing w:before="64" w:line="264" w:lineRule="auto"/>
        <w:ind w:left="140" w:right="135" w:firstLine="600"/>
        <w:jc w:val="both"/>
        <w:rPr>
          <w:sz w:val="28"/>
        </w:rPr>
      </w:pPr>
      <w:r>
        <w:rPr>
          <w:sz w:val="28"/>
        </w:rPr>
        <w:t xml:space="preserve">Конструкция </w:t>
      </w:r>
      <w:r>
        <w:rPr>
          <w:i/>
          <w:sz w:val="28"/>
        </w:rPr>
        <w:t xml:space="preserve">to be going to </w:t>
      </w:r>
      <w:r>
        <w:rPr>
          <w:sz w:val="28"/>
        </w:rPr>
        <w:t>и Future Simple Tense для выражения будущего действия (</w:t>
      </w:r>
      <w:r>
        <w:rPr>
          <w:i/>
          <w:sz w:val="28"/>
        </w:rPr>
        <w:t>I am going to have my birthday party on Saturday. Wait, I’ll help you</w:t>
      </w:r>
      <w:r>
        <w:rPr>
          <w:sz w:val="28"/>
        </w:rPr>
        <w:t>.).</w:t>
      </w:r>
    </w:p>
    <w:p w14:paraId="1C64FE8F">
      <w:pPr>
        <w:pStyle w:val="6"/>
        <w:spacing w:before="3"/>
        <w:ind w:left="741" w:firstLine="0"/>
      </w:pPr>
      <w:r>
        <w:rPr>
          <w:spacing w:val="-2"/>
        </w:rPr>
        <w:t>Отрицательное</w:t>
      </w:r>
      <w:r>
        <w:rPr>
          <w:spacing w:val="-3"/>
        </w:rPr>
        <w:t xml:space="preserve"> </w:t>
      </w:r>
      <w:r>
        <w:rPr>
          <w:spacing w:val="-2"/>
        </w:rPr>
        <w:t>местоимение</w:t>
      </w:r>
      <w:r>
        <w:rPr>
          <w:spacing w:val="3"/>
        </w:rPr>
        <w:t xml:space="preserve"> </w:t>
      </w:r>
      <w:r>
        <w:rPr>
          <w:i/>
          <w:spacing w:val="-5"/>
        </w:rPr>
        <w:t>no</w:t>
      </w:r>
      <w:r>
        <w:rPr>
          <w:spacing w:val="-5"/>
        </w:rPr>
        <w:t>.</w:t>
      </w:r>
    </w:p>
    <w:p w14:paraId="58153D25">
      <w:pPr>
        <w:spacing w:before="29" w:line="264" w:lineRule="auto"/>
        <w:ind w:left="140" w:right="144" w:firstLine="600"/>
        <w:jc w:val="both"/>
        <w:rPr>
          <w:sz w:val="28"/>
        </w:rPr>
      </w:pPr>
      <w:r>
        <w:rPr>
          <w:sz w:val="28"/>
        </w:rPr>
        <w:t>Степени</w:t>
      </w:r>
      <w:r>
        <w:rPr>
          <w:spacing w:val="-1"/>
          <w:sz w:val="28"/>
        </w:rPr>
        <w:t xml:space="preserve"> </w:t>
      </w:r>
      <w:r>
        <w:rPr>
          <w:sz w:val="28"/>
        </w:rPr>
        <w:t>сравнения прилагательных</w:t>
      </w:r>
      <w:r>
        <w:rPr>
          <w:spacing w:val="-8"/>
          <w:sz w:val="28"/>
        </w:rPr>
        <w:t xml:space="preserve"> </w:t>
      </w:r>
      <w:r>
        <w:rPr>
          <w:sz w:val="28"/>
        </w:rPr>
        <w:t>(формы, образованные по</w:t>
      </w:r>
      <w:r>
        <w:rPr>
          <w:spacing w:val="-2"/>
          <w:sz w:val="28"/>
        </w:rPr>
        <w:t xml:space="preserve"> </w:t>
      </w:r>
      <w:r>
        <w:rPr>
          <w:sz w:val="28"/>
        </w:rPr>
        <w:t>правилу</w:t>
      </w:r>
      <w:r>
        <w:rPr>
          <w:spacing w:val="-5"/>
          <w:sz w:val="28"/>
        </w:rPr>
        <w:t xml:space="preserve"> </w:t>
      </w:r>
      <w:r>
        <w:rPr>
          <w:sz w:val="28"/>
        </w:rPr>
        <w:t xml:space="preserve">и исключения: </w:t>
      </w:r>
      <w:r>
        <w:rPr>
          <w:i/>
          <w:sz w:val="28"/>
        </w:rPr>
        <w:t>good – better – (the) best, bad – worse – (the) worst</w:t>
      </w:r>
      <w:r>
        <w:rPr>
          <w:sz w:val="28"/>
        </w:rPr>
        <w:t>.</w:t>
      </w:r>
    </w:p>
    <w:p w14:paraId="7FD4BCA4">
      <w:pPr>
        <w:pStyle w:val="6"/>
        <w:spacing w:before="2"/>
        <w:ind w:left="741" w:firstLine="0"/>
      </w:pPr>
      <w:r>
        <w:t>Наречия</w:t>
      </w:r>
      <w:r>
        <w:rPr>
          <w:spacing w:val="-18"/>
        </w:rPr>
        <w:t xml:space="preserve"> </w:t>
      </w:r>
      <w:r>
        <w:rPr>
          <w:spacing w:val="-2"/>
        </w:rPr>
        <w:t>времени.</w:t>
      </w:r>
    </w:p>
    <w:p w14:paraId="0651CBBE">
      <w:pPr>
        <w:spacing w:before="34"/>
        <w:ind w:left="741" w:right="0" w:firstLine="0"/>
        <w:jc w:val="both"/>
        <w:rPr>
          <w:sz w:val="28"/>
        </w:rPr>
      </w:pPr>
      <w:r>
        <w:rPr>
          <w:sz w:val="28"/>
        </w:rPr>
        <w:t>Обозначение</w:t>
      </w:r>
      <w:r>
        <w:rPr>
          <w:spacing w:val="-8"/>
          <w:sz w:val="28"/>
        </w:rPr>
        <w:t xml:space="preserve"> </w:t>
      </w:r>
      <w:r>
        <w:rPr>
          <w:sz w:val="28"/>
        </w:rPr>
        <w:t>даты</w:t>
      </w:r>
      <w:r>
        <w:rPr>
          <w:spacing w:val="-9"/>
          <w:sz w:val="28"/>
        </w:rPr>
        <w:t xml:space="preserve"> </w:t>
      </w:r>
      <w:r>
        <w:rPr>
          <w:sz w:val="28"/>
        </w:rPr>
        <w:t>и</w:t>
      </w:r>
      <w:r>
        <w:rPr>
          <w:spacing w:val="-10"/>
          <w:sz w:val="28"/>
        </w:rPr>
        <w:t xml:space="preserve"> </w:t>
      </w:r>
      <w:r>
        <w:rPr>
          <w:sz w:val="28"/>
        </w:rPr>
        <w:t>года.</w:t>
      </w:r>
      <w:r>
        <w:rPr>
          <w:spacing w:val="-3"/>
          <w:sz w:val="28"/>
        </w:rPr>
        <w:t xml:space="preserve"> </w:t>
      </w:r>
      <w:r>
        <w:rPr>
          <w:sz w:val="28"/>
        </w:rPr>
        <w:t>Обозначение</w:t>
      </w:r>
      <w:r>
        <w:rPr>
          <w:spacing w:val="-8"/>
          <w:sz w:val="28"/>
        </w:rPr>
        <w:t xml:space="preserve"> </w:t>
      </w:r>
      <w:r>
        <w:rPr>
          <w:sz w:val="28"/>
        </w:rPr>
        <w:t>времени</w:t>
      </w:r>
      <w:r>
        <w:rPr>
          <w:spacing w:val="-9"/>
          <w:sz w:val="28"/>
        </w:rPr>
        <w:t xml:space="preserve"> </w:t>
      </w:r>
      <w:r>
        <w:rPr>
          <w:sz w:val="28"/>
        </w:rPr>
        <w:t>(</w:t>
      </w:r>
      <w:r>
        <w:rPr>
          <w:i/>
          <w:sz w:val="28"/>
        </w:rPr>
        <w:t>5</w:t>
      </w:r>
      <w:r>
        <w:rPr>
          <w:i/>
          <w:spacing w:val="-9"/>
          <w:sz w:val="28"/>
        </w:rPr>
        <w:t xml:space="preserve"> </w:t>
      </w:r>
      <w:r>
        <w:rPr>
          <w:i/>
          <w:sz w:val="28"/>
        </w:rPr>
        <w:t>o’clock;</w:t>
      </w:r>
      <w:r>
        <w:rPr>
          <w:i/>
          <w:spacing w:val="-11"/>
          <w:sz w:val="28"/>
        </w:rPr>
        <w:t xml:space="preserve"> </w:t>
      </w:r>
      <w:r>
        <w:rPr>
          <w:i/>
          <w:sz w:val="28"/>
        </w:rPr>
        <w:t>3</w:t>
      </w:r>
      <w:r>
        <w:rPr>
          <w:i/>
          <w:spacing w:val="-10"/>
          <w:sz w:val="28"/>
        </w:rPr>
        <w:t xml:space="preserve"> </w:t>
      </w:r>
      <w:r>
        <w:rPr>
          <w:i/>
          <w:sz w:val="28"/>
        </w:rPr>
        <w:t>am,</w:t>
      </w:r>
      <w:r>
        <w:rPr>
          <w:i/>
          <w:spacing w:val="-2"/>
          <w:sz w:val="28"/>
        </w:rPr>
        <w:t xml:space="preserve"> </w:t>
      </w:r>
      <w:r>
        <w:rPr>
          <w:i/>
          <w:sz w:val="28"/>
        </w:rPr>
        <w:t>2</w:t>
      </w:r>
      <w:r>
        <w:rPr>
          <w:i/>
          <w:spacing w:val="-10"/>
          <w:sz w:val="28"/>
        </w:rPr>
        <w:t xml:space="preserve"> </w:t>
      </w:r>
      <w:r>
        <w:rPr>
          <w:i/>
          <w:spacing w:val="-4"/>
          <w:sz w:val="28"/>
        </w:rPr>
        <w:t>pm</w:t>
      </w:r>
      <w:r>
        <w:rPr>
          <w:spacing w:val="-4"/>
          <w:sz w:val="28"/>
        </w:rPr>
        <w:t>).</w:t>
      </w:r>
    </w:p>
    <w:p w14:paraId="68EBE8FE">
      <w:pPr>
        <w:pStyle w:val="6"/>
        <w:spacing w:before="14"/>
        <w:ind w:left="0" w:firstLine="0"/>
        <w:jc w:val="left"/>
      </w:pPr>
    </w:p>
    <w:p w14:paraId="2F9F44F6">
      <w:pPr>
        <w:pStyle w:val="3"/>
      </w:pPr>
      <w:r>
        <w:rPr>
          <w:spacing w:val="-2"/>
        </w:rPr>
        <w:t>Социокультурные</w:t>
      </w:r>
      <w:r>
        <w:t xml:space="preserve"> </w:t>
      </w:r>
      <w:r>
        <w:rPr>
          <w:spacing w:val="-2"/>
        </w:rPr>
        <w:t>знания</w:t>
      </w:r>
      <w:r>
        <w:rPr>
          <w:spacing w:val="-5"/>
        </w:rPr>
        <w:t xml:space="preserve"> </w:t>
      </w:r>
      <w:r>
        <w:rPr>
          <w:spacing w:val="-2"/>
        </w:rPr>
        <w:t>и</w:t>
      </w:r>
      <w:r>
        <w:rPr>
          <w:spacing w:val="-6"/>
        </w:rPr>
        <w:t xml:space="preserve"> </w:t>
      </w:r>
      <w:r>
        <w:rPr>
          <w:spacing w:val="-2"/>
        </w:rPr>
        <w:t>умения</w:t>
      </w:r>
    </w:p>
    <w:p w14:paraId="48AC102E">
      <w:pPr>
        <w:pStyle w:val="6"/>
        <w:spacing w:before="23" w:line="264" w:lineRule="auto"/>
        <w:ind w:right="148"/>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w:t>
      </w:r>
      <w:r>
        <w:rPr>
          <w:spacing w:val="40"/>
        </w:rPr>
        <w:t xml:space="preserve"> </w:t>
      </w:r>
      <w:r>
        <w:t>Новым годом, Рождеством, разговор по телефону).</w:t>
      </w:r>
    </w:p>
    <w:p w14:paraId="369DE368">
      <w:pPr>
        <w:pStyle w:val="6"/>
        <w:spacing w:before="1" w:line="264" w:lineRule="auto"/>
        <w:ind w:right="162"/>
      </w:pPr>
      <w:r>
        <w:t>Знание произведений детского фольклора (рифмовок, стихов, песенок), персонажей детских книг.</w:t>
      </w:r>
    </w:p>
    <w:p w14:paraId="1C2664EE">
      <w:pPr>
        <w:pStyle w:val="6"/>
        <w:spacing w:before="2" w:line="264" w:lineRule="auto"/>
        <w:ind w:right="162"/>
      </w:pPr>
      <w: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1C5E6670">
      <w:pPr>
        <w:pStyle w:val="3"/>
        <w:spacing w:before="301"/>
      </w:pPr>
      <w:r>
        <w:rPr>
          <w:spacing w:val="-2"/>
        </w:rPr>
        <w:t>Компенсаторные</w:t>
      </w:r>
      <w:r>
        <w:rPr>
          <w:spacing w:val="-8"/>
        </w:rPr>
        <w:t xml:space="preserve"> </w:t>
      </w:r>
      <w:r>
        <w:rPr>
          <w:spacing w:val="-2"/>
        </w:rPr>
        <w:t>умения</w:t>
      </w:r>
    </w:p>
    <w:p w14:paraId="04A32B9C">
      <w:pPr>
        <w:pStyle w:val="6"/>
        <w:spacing w:before="29" w:line="264" w:lineRule="auto"/>
        <w:ind w:right="147"/>
      </w:pPr>
      <w:r>
        <w:t xml:space="preserve">Использование при чтении и аудировании языковой догадки (умения понять значение незнакомого слова или новое значение знакомого слова из </w:t>
      </w:r>
      <w:r>
        <w:rPr>
          <w:spacing w:val="-2"/>
        </w:rPr>
        <w:t>контекста).</w:t>
      </w:r>
    </w:p>
    <w:p w14:paraId="57A7E76E">
      <w:pPr>
        <w:pStyle w:val="6"/>
        <w:spacing w:line="264" w:lineRule="auto"/>
        <w:ind w:right="145"/>
      </w:pPr>
      <w:r>
        <w:t>Использование в качестве опоры при порождении собственных высказываний ключевых слов, вопросов; картинок, фотографий.</w:t>
      </w:r>
    </w:p>
    <w:p w14:paraId="2C0D51DD">
      <w:pPr>
        <w:pStyle w:val="6"/>
        <w:spacing w:line="319" w:lineRule="exact"/>
        <w:ind w:left="741" w:firstLine="0"/>
      </w:pPr>
      <w:r>
        <w:t>Прогнозирование</w:t>
      </w:r>
      <w:r>
        <w:rPr>
          <w:spacing w:val="-16"/>
        </w:rPr>
        <w:t xml:space="preserve"> </w:t>
      </w:r>
      <w:r>
        <w:t>содержание</w:t>
      </w:r>
      <w:r>
        <w:rPr>
          <w:spacing w:val="-11"/>
        </w:rPr>
        <w:t xml:space="preserve"> </w:t>
      </w:r>
      <w:r>
        <w:t>текста</w:t>
      </w:r>
      <w:r>
        <w:rPr>
          <w:spacing w:val="-11"/>
        </w:rPr>
        <w:t xml:space="preserve"> </w:t>
      </w:r>
      <w:r>
        <w:t>для</w:t>
      </w:r>
      <w:r>
        <w:rPr>
          <w:spacing w:val="-16"/>
        </w:rPr>
        <w:t xml:space="preserve"> </w:t>
      </w:r>
      <w:r>
        <w:t>чтения</w:t>
      </w:r>
      <w:r>
        <w:rPr>
          <w:spacing w:val="-11"/>
        </w:rPr>
        <w:t xml:space="preserve"> </w:t>
      </w:r>
      <w:r>
        <w:t>на</w:t>
      </w:r>
      <w:r>
        <w:rPr>
          <w:spacing w:val="-12"/>
        </w:rPr>
        <w:t xml:space="preserve"> </w:t>
      </w:r>
      <w:r>
        <w:t>основе</w:t>
      </w:r>
      <w:r>
        <w:rPr>
          <w:spacing w:val="-15"/>
        </w:rPr>
        <w:t xml:space="preserve"> </w:t>
      </w:r>
      <w:r>
        <w:rPr>
          <w:spacing w:val="-2"/>
        </w:rPr>
        <w:t>заголовка.</w:t>
      </w:r>
    </w:p>
    <w:p w14:paraId="59F61D9C">
      <w:pPr>
        <w:pStyle w:val="6"/>
        <w:spacing w:before="37" w:line="264" w:lineRule="auto"/>
        <w:ind w:right="155"/>
      </w:pPr>
      <w: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05A7C36D">
      <w:pPr>
        <w:pStyle w:val="6"/>
        <w:spacing w:after="0" w:line="264" w:lineRule="auto"/>
        <w:sectPr>
          <w:pgSz w:w="11910" w:h="16400"/>
          <w:pgMar w:top="1040" w:right="708" w:bottom="280" w:left="1559" w:header="720" w:footer="720" w:gutter="0"/>
          <w:cols w:space="720" w:num="1"/>
        </w:sectPr>
      </w:pPr>
    </w:p>
    <w:p w14:paraId="144AC3FF">
      <w:pPr>
        <w:pStyle w:val="6"/>
        <w:spacing w:before="64" w:line="264" w:lineRule="auto"/>
        <w:ind w:left="261" w:right="146" w:firstLine="0"/>
      </w:pPr>
      <w:r>
        <w:t>ПЛАНИРУЕМЫЕ РЕЗУЛЬТАТЫ ОСВОЕНИЯ ПРОГРАММЫ ПО ИНОСТРАННОМУ (АНГЛИЙСКОМУ) ЯЗЫКУ НА УРОВНЕ НАЧАЛЬНОГО ОБЩЕГО ОБРАЗОВАНИЯ</w:t>
      </w:r>
    </w:p>
    <w:p w14:paraId="72421FA1">
      <w:pPr>
        <w:spacing w:before="306"/>
        <w:ind w:left="261" w:right="0" w:firstLine="0"/>
        <w:jc w:val="both"/>
        <w:rPr>
          <w:b/>
          <w:sz w:val="28"/>
        </w:rPr>
      </w:pPr>
      <w:r>
        <w:rPr>
          <w:b/>
          <w:color w:val="323232"/>
          <w:spacing w:val="-2"/>
          <w:sz w:val="28"/>
        </w:rPr>
        <w:t>ЛИЧНОСТНЫЕ</w:t>
      </w:r>
      <w:r>
        <w:rPr>
          <w:b/>
          <w:color w:val="323232"/>
          <w:spacing w:val="-15"/>
          <w:sz w:val="28"/>
        </w:rPr>
        <w:t xml:space="preserve"> </w:t>
      </w:r>
      <w:r>
        <w:rPr>
          <w:b/>
          <w:color w:val="323232"/>
          <w:spacing w:val="-2"/>
          <w:sz w:val="28"/>
        </w:rPr>
        <w:t>РЕЗУЛЬТАТЫ</w:t>
      </w:r>
    </w:p>
    <w:p w14:paraId="20124674">
      <w:pPr>
        <w:pStyle w:val="6"/>
        <w:spacing w:before="24" w:line="264" w:lineRule="auto"/>
        <w:ind w:right="136"/>
      </w:pPr>
      <w: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296B528B">
      <w:pPr>
        <w:pStyle w:val="6"/>
        <w:spacing w:before="3" w:line="264" w:lineRule="auto"/>
        <w:ind w:right="160"/>
      </w:pPr>
      <w: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4D9034BC">
      <w:pPr>
        <w:pStyle w:val="3"/>
        <w:numPr>
          <w:ilvl w:val="0"/>
          <w:numId w:val="2"/>
        </w:numPr>
        <w:tabs>
          <w:tab w:val="left" w:pos="562"/>
        </w:tabs>
        <w:spacing w:before="13" w:after="0" w:line="240" w:lineRule="auto"/>
        <w:ind w:left="562" w:right="0" w:hanging="301"/>
        <w:jc w:val="both"/>
      </w:pPr>
      <w:r>
        <w:rPr>
          <w:spacing w:val="-2"/>
        </w:rPr>
        <w:t>гражданско-патриотического</w:t>
      </w:r>
      <w:r>
        <w:rPr>
          <w:spacing w:val="-9"/>
        </w:rPr>
        <w:t xml:space="preserve"> </w:t>
      </w:r>
      <w:r>
        <w:rPr>
          <w:spacing w:val="-2"/>
        </w:rPr>
        <w:t>воспитания:</w:t>
      </w:r>
    </w:p>
    <w:p w14:paraId="5A09A222">
      <w:pPr>
        <w:pStyle w:val="8"/>
        <w:numPr>
          <w:ilvl w:val="1"/>
          <w:numId w:val="2"/>
        </w:numPr>
        <w:tabs>
          <w:tab w:val="left" w:pos="1066"/>
        </w:tabs>
        <w:spacing w:before="19" w:after="0" w:line="240" w:lineRule="auto"/>
        <w:ind w:left="1066" w:right="0" w:hanging="359"/>
        <w:jc w:val="both"/>
        <w:rPr>
          <w:sz w:val="28"/>
        </w:rPr>
      </w:pPr>
      <w:r>
        <w:rPr>
          <w:sz w:val="28"/>
        </w:rPr>
        <w:t>становление</w:t>
      </w:r>
      <w:r>
        <w:rPr>
          <w:spacing w:val="-11"/>
          <w:sz w:val="28"/>
        </w:rPr>
        <w:t xml:space="preserve"> </w:t>
      </w:r>
      <w:r>
        <w:rPr>
          <w:sz w:val="28"/>
        </w:rPr>
        <w:t>ценностного</w:t>
      </w:r>
      <w:r>
        <w:rPr>
          <w:spacing w:val="-12"/>
          <w:sz w:val="28"/>
        </w:rPr>
        <w:t xml:space="preserve"> </w:t>
      </w:r>
      <w:r>
        <w:rPr>
          <w:sz w:val="28"/>
        </w:rPr>
        <w:t>отношения</w:t>
      </w:r>
      <w:r>
        <w:rPr>
          <w:spacing w:val="-11"/>
          <w:sz w:val="28"/>
        </w:rPr>
        <w:t xml:space="preserve"> </w:t>
      </w:r>
      <w:r>
        <w:rPr>
          <w:sz w:val="28"/>
        </w:rPr>
        <w:t>к</w:t>
      </w:r>
      <w:r>
        <w:rPr>
          <w:spacing w:val="-13"/>
          <w:sz w:val="28"/>
        </w:rPr>
        <w:t xml:space="preserve"> </w:t>
      </w:r>
      <w:r>
        <w:rPr>
          <w:sz w:val="28"/>
        </w:rPr>
        <w:t>своей</w:t>
      </w:r>
      <w:r>
        <w:rPr>
          <w:spacing w:val="-13"/>
          <w:sz w:val="28"/>
        </w:rPr>
        <w:t xml:space="preserve"> </w:t>
      </w:r>
      <w:r>
        <w:rPr>
          <w:sz w:val="28"/>
        </w:rPr>
        <w:t>Родине</w:t>
      </w:r>
      <w:r>
        <w:rPr>
          <w:spacing w:val="-12"/>
          <w:sz w:val="28"/>
        </w:rPr>
        <w:t xml:space="preserve"> </w:t>
      </w:r>
      <w:r>
        <w:rPr>
          <w:sz w:val="28"/>
        </w:rPr>
        <w:t>–</w:t>
      </w:r>
      <w:r>
        <w:rPr>
          <w:spacing w:val="-13"/>
          <w:sz w:val="28"/>
        </w:rPr>
        <w:t xml:space="preserve"> </w:t>
      </w:r>
      <w:r>
        <w:rPr>
          <w:spacing w:val="-2"/>
          <w:sz w:val="28"/>
        </w:rPr>
        <w:t>России;</w:t>
      </w:r>
    </w:p>
    <w:p w14:paraId="5F55A49A">
      <w:pPr>
        <w:pStyle w:val="8"/>
        <w:numPr>
          <w:ilvl w:val="1"/>
          <w:numId w:val="2"/>
        </w:numPr>
        <w:tabs>
          <w:tab w:val="left" w:pos="1067"/>
        </w:tabs>
        <w:spacing w:before="28" w:after="0" w:line="264" w:lineRule="auto"/>
        <w:ind w:left="1067" w:right="154" w:hanging="360"/>
        <w:jc w:val="both"/>
        <w:rPr>
          <w:sz w:val="28"/>
        </w:rPr>
      </w:pPr>
      <w:r>
        <w:rPr>
          <w:sz w:val="28"/>
        </w:rPr>
        <w:t xml:space="preserve">осознание своей этнокультурной и российской гражданской </w:t>
      </w:r>
      <w:r>
        <w:rPr>
          <w:spacing w:val="-2"/>
          <w:sz w:val="28"/>
        </w:rPr>
        <w:t>идентичности;</w:t>
      </w:r>
    </w:p>
    <w:p w14:paraId="4B022509">
      <w:pPr>
        <w:pStyle w:val="8"/>
        <w:numPr>
          <w:ilvl w:val="1"/>
          <w:numId w:val="2"/>
        </w:numPr>
        <w:tabs>
          <w:tab w:val="left" w:pos="1067"/>
        </w:tabs>
        <w:spacing w:before="3" w:after="0" w:line="264" w:lineRule="auto"/>
        <w:ind w:left="1067" w:right="151" w:hanging="360"/>
        <w:jc w:val="both"/>
        <w:rPr>
          <w:sz w:val="28"/>
        </w:rPr>
      </w:pPr>
      <w:r>
        <w:rPr>
          <w:sz w:val="28"/>
        </w:rPr>
        <w:t>сопричастность к</w:t>
      </w:r>
      <w:r>
        <w:rPr>
          <w:spacing w:val="-1"/>
          <w:sz w:val="28"/>
        </w:rPr>
        <w:t xml:space="preserve"> </w:t>
      </w:r>
      <w:r>
        <w:rPr>
          <w:sz w:val="28"/>
        </w:rPr>
        <w:t>прошлому, настоящему</w:t>
      </w:r>
      <w:r>
        <w:rPr>
          <w:spacing w:val="-1"/>
          <w:sz w:val="28"/>
        </w:rPr>
        <w:t xml:space="preserve"> </w:t>
      </w:r>
      <w:r>
        <w:rPr>
          <w:sz w:val="28"/>
        </w:rPr>
        <w:t>и будущему</w:t>
      </w:r>
      <w:r>
        <w:rPr>
          <w:spacing w:val="-2"/>
          <w:sz w:val="28"/>
        </w:rPr>
        <w:t xml:space="preserve"> </w:t>
      </w:r>
      <w:r>
        <w:rPr>
          <w:sz w:val="28"/>
        </w:rPr>
        <w:t>своей страны и родного края;</w:t>
      </w:r>
    </w:p>
    <w:p w14:paraId="337B8899">
      <w:pPr>
        <w:pStyle w:val="8"/>
        <w:numPr>
          <w:ilvl w:val="1"/>
          <w:numId w:val="2"/>
        </w:numPr>
        <w:tabs>
          <w:tab w:val="left" w:pos="1066"/>
        </w:tabs>
        <w:spacing w:before="2" w:after="0" w:line="240" w:lineRule="auto"/>
        <w:ind w:left="1066" w:right="0" w:hanging="359"/>
        <w:jc w:val="both"/>
        <w:rPr>
          <w:sz w:val="28"/>
        </w:rPr>
      </w:pPr>
      <w:r>
        <w:rPr>
          <w:sz w:val="28"/>
        </w:rPr>
        <w:t>уважение</w:t>
      </w:r>
      <w:r>
        <w:rPr>
          <w:spacing w:val="-8"/>
          <w:sz w:val="28"/>
        </w:rPr>
        <w:t xml:space="preserve"> </w:t>
      </w:r>
      <w:r>
        <w:rPr>
          <w:sz w:val="28"/>
        </w:rPr>
        <w:t>к</w:t>
      </w:r>
      <w:r>
        <w:rPr>
          <w:spacing w:val="-10"/>
          <w:sz w:val="28"/>
        </w:rPr>
        <w:t xml:space="preserve"> </w:t>
      </w:r>
      <w:r>
        <w:rPr>
          <w:sz w:val="28"/>
        </w:rPr>
        <w:t>своему</w:t>
      </w:r>
      <w:r>
        <w:rPr>
          <w:spacing w:val="-16"/>
          <w:sz w:val="28"/>
        </w:rPr>
        <w:t xml:space="preserve"> </w:t>
      </w:r>
      <w:r>
        <w:rPr>
          <w:sz w:val="28"/>
        </w:rPr>
        <w:t>и</w:t>
      </w:r>
      <w:r>
        <w:rPr>
          <w:spacing w:val="-9"/>
          <w:sz w:val="28"/>
        </w:rPr>
        <w:t xml:space="preserve"> </w:t>
      </w:r>
      <w:r>
        <w:rPr>
          <w:sz w:val="28"/>
        </w:rPr>
        <w:t>другим</w:t>
      </w:r>
      <w:r>
        <w:rPr>
          <w:spacing w:val="-8"/>
          <w:sz w:val="28"/>
        </w:rPr>
        <w:t xml:space="preserve"> </w:t>
      </w:r>
      <w:r>
        <w:rPr>
          <w:spacing w:val="-2"/>
          <w:sz w:val="28"/>
        </w:rPr>
        <w:t>народам;</w:t>
      </w:r>
    </w:p>
    <w:p w14:paraId="04A2AF97">
      <w:pPr>
        <w:pStyle w:val="8"/>
        <w:numPr>
          <w:ilvl w:val="1"/>
          <w:numId w:val="2"/>
        </w:numPr>
        <w:tabs>
          <w:tab w:val="left" w:pos="1067"/>
        </w:tabs>
        <w:spacing w:before="33" w:after="0" w:line="264" w:lineRule="auto"/>
        <w:ind w:left="1067" w:right="135" w:hanging="360"/>
        <w:jc w:val="both"/>
        <w:rPr>
          <w:sz w:val="28"/>
        </w:rPr>
      </w:pPr>
      <w:r>
        <w:rPr>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w:t>
      </w:r>
      <w:r>
        <w:rPr>
          <w:spacing w:val="40"/>
          <w:sz w:val="28"/>
        </w:rPr>
        <w:t xml:space="preserve"> </w:t>
      </w:r>
      <w:r>
        <w:rPr>
          <w:sz w:val="28"/>
        </w:rPr>
        <w:t>межличностных отношений.</w:t>
      </w:r>
    </w:p>
    <w:p w14:paraId="7B39FABF">
      <w:pPr>
        <w:pStyle w:val="3"/>
        <w:numPr>
          <w:ilvl w:val="0"/>
          <w:numId w:val="2"/>
        </w:numPr>
        <w:tabs>
          <w:tab w:val="left" w:pos="562"/>
        </w:tabs>
        <w:spacing w:before="9" w:after="0" w:line="240" w:lineRule="auto"/>
        <w:ind w:left="562" w:right="0" w:hanging="301"/>
        <w:jc w:val="both"/>
      </w:pPr>
      <w:r>
        <w:rPr>
          <w:spacing w:val="-2"/>
        </w:rPr>
        <w:t>духовно-нравственного</w:t>
      </w:r>
      <w:r>
        <w:rPr>
          <w:spacing w:val="-6"/>
        </w:rPr>
        <w:t xml:space="preserve"> </w:t>
      </w:r>
      <w:r>
        <w:rPr>
          <w:spacing w:val="-2"/>
        </w:rPr>
        <w:t>воспитания:</w:t>
      </w:r>
    </w:p>
    <w:p w14:paraId="4EB4999D">
      <w:pPr>
        <w:pStyle w:val="8"/>
        <w:numPr>
          <w:ilvl w:val="1"/>
          <w:numId w:val="2"/>
        </w:numPr>
        <w:tabs>
          <w:tab w:val="left" w:pos="1066"/>
        </w:tabs>
        <w:spacing w:before="24" w:after="0" w:line="240" w:lineRule="auto"/>
        <w:ind w:left="1066" w:right="0" w:hanging="359"/>
        <w:jc w:val="both"/>
        <w:rPr>
          <w:sz w:val="28"/>
        </w:rPr>
      </w:pPr>
      <w:r>
        <w:rPr>
          <w:spacing w:val="-2"/>
          <w:sz w:val="28"/>
        </w:rPr>
        <w:t>признание</w:t>
      </w:r>
      <w:r>
        <w:rPr>
          <w:spacing w:val="-5"/>
          <w:sz w:val="28"/>
        </w:rPr>
        <w:t xml:space="preserve"> </w:t>
      </w:r>
      <w:r>
        <w:rPr>
          <w:spacing w:val="-2"/>
          <w:sz w:val="28"/>
        </w:rPr>
        <w:t>индивидуальности</w:t>
      </w:r>
      <w:r>
        <w:rPr>
          <w:sz w:val="28"/>
        </w:rPr>
        <w:t xml:space="preserve"> </w:t>
      </w:r>
      <w:r>
        <w:rPr>
          <w:spacing w:val="-2"/>
          <w:sz w:val="28"/>
        </w:rPr>
        <w:t>каждого</w:t>
      </w:r>
      <w:r>
        <w:rPr>
          <w:spacing w:val="-4"/>
          <w:sz w:val="28"/>
        </w:rPr>
        <w:t xml:space="preserve"> </w:t>
      </w:r>
      <w:r>
        <w:rPr>
          <w:spacing w:val="-2"/>
          <w:sz w:val="28"/>
        </w:rPr>
        <w:t>человека;</w:t>
      </w:r>
    </w:p>
    <w:p w14:paraId="779BB32C">
      <w:pPr>
        <w:pStyle w:val="8"/>
        <w:numPr>
          <w:ilvl w:val="1"/>
          <w:numId w:val="2"/>
        </w:numPr>
        <w:tabs>
          <w:tab w:val="left" w:pos="1066"/>
        </w:tabs>
        <w:spacing w:before="34" w:after="0" w:line="240" w:lineRule="auto"/>
        <w:ind w:left="1066" w:right="0" w:hanging="359"/>
        <w:jc w:val="both"/>
        <w:rPr>
          <w:sz w:val="28"/>
        </w:rPr>
      </w:pPr>
      <w:r>
        <w:rPr>
          <w:sz w:val="28"/>
        </w:rPr>
        <w:t>проявление</w:t>
      </w:r>
      <w:r>
        <w:rPr>
          <w:spacing w:val="-18"/>
          <w:sz w:val="28"/>
        </w:rPr>
        <w:t xml:space="preserve"> </w:t>
      </w:r>
      <w:r>
        <w:rPr>
          <w:sz w:val="28"/>
        </w:rPr>
        <w:t>сопереживания,</w:t>
      </w:r>
      <w:r>
        <w:rPr>
          <w:spacing w:val="-12"/>
          <w:sz w:val="28"/>
        </w:rPr>
        <w:t xml:space="preserve"> </w:t>
      </w:r>
      <w:r>
        <w:rPr>
          <w:sz w:val="28"/>
        </w:rPr>
        <w:t>уважения</w:t>
      </w:r>
      <w:r>
        <w:rPr>
          <w:spacing w:val="-16"/>
          <w:sz w:val="28"/>
        </w:rPr>
        <w:t xml:space="preserve"> </w:t>
      </w:r>
      <w:r>
        <w:rPr>
          <w:sz w:val="28"/>
        </w:rPr>
        <w:t>и</w:t>
      </w:r>
      <w:r>
        <w:rPr>
          <w:spacing w:val="-15"/>
          <w:sz w:val="28"/>
        </w:rPr>
        <w:t xml:space="preserve"> </w:t>
      </w:r>
      <w:r>
        <w:rPr>
          <w:spacing w:val="-2"/>
          <w:sz w:val="28"/>
        </w:rPr>
        <w:t>доброжелательности;</w:t>
      </w:r>
    </w:p>
    <w:p w14:paraId="242A8662">
      <w:pPr>
        <w:pStyle w:val="8"/>
        <w:numPr>
          <w:ilvl w:val="1"/>
          <w:numId w:val="2"/>
        </w:numPr>
        <w:tabs>
          <w:tab w:val="left" w:pos="1067"/>
        </w:tabs>
        <w:spacing w:before="33" w:after="0" w:line="264" w:lineRule="auto"/>
        <w:ind w:left="1067" w:right="156" w:hanging="360"/>
        <w:jc w:val="both"/>
        <w:rPr>
          <w:sz w:val="28"/>
        </w:rPr>
      </w:pPr>
      <w:r>
        <w:rPr>
          <w:sz w:val="28"/>
        </w:rPr>
        <w:t>неприятие любых форм поведения, направленных на причинение физического и морального вреда другим людям.</w:t>
      </w:r>
    </w:p>
    <w:p w14:paraId="38EBA83B">
      <w:pPr>
        <w:pStyle w:val="3"/>
        <w:numPr>
          <w:ilvl w:val="0"/>
          <w:numId w:val="2"/>
        </w:numPr>
        <w:tabs>
          <w:tab w:val="left" w:pos="562"/>
        </w:tabs>
        <w:spacing w:before="2" w:after="0" w:line="240" w:lineRule="auto"/>
        <w:ind w:left="562" w:right="0" w:hanging="301"/>
        <w:jc w:val="both"/>
      </w:pPr>
      <w:r>
        <w:rPr>
          <w:spacing w:val="-2"/>
        </w:rPr>
        <w:t>эстетического</w:t>
      </w:r>
      <w:r>
        <w:rPr>
          <w:spacing w:val="-10"/>
        </w:rPr>
        <w:t xml:space="preserve"> </w:t>
      </w:r>
      <w:r>
        <w:rPr>
          <w:spacing w:val="-2"/>
        </w:rPr>
        <w:t>воспитания:</w:t>
      </w:r>
    </w:p>
    <w:p w14:paraId="33D770CF">
      <w:pPr>
        <w:pStyle w:val="8"/>
        <w:numPr>
          <w:ilvl w:val="1"/>
          <w:numId w:val="2"/>
        </w:numPr>
        <w:tabs>
          <w:tab w:val="left" w:pos="1067"/>
        </w:tabs>
        <w:spacing w:before="29" w:after="0" w:line="264" w:lineRule="auto"/>
        <w:ind w:left="1067" w:right="146" w:hanging="360"/>
        <w:jc w:val="both"/>
        <w:rPr>
          <w:sz w:val="28"/>
        </w:rPr>
      </w:pPr>
      <w:r>
        <w:rPr>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25772F0B">
      <w:pPr>
        <w:pStyle w:val="8"/>
        <w:numPr>
          <w:ilvl w:val="1"/>
          <w:numId w:val="2"/>
        </w:numPr>
        <w:tabs>
          <w:tab w:val="left" w:pos="1067"/>
        </w:tabs>
        <w:spacing w:before="0" w:after="0" w:line="264" w:lineRule="auto"/>
        <w:ind w:left="1067" w:right="154" w:hanging="360"/>
        <w:jc w:val="both"/>
        <w:rPr>
          <w:sz w:val="28"/>
        </w:rPr>
      </w:pPr>
      <w:r>
        <w:rPr>
          <w:sz w:val="28"/>
        </w:rPr>
        <w:t xml:space="preserve">стремление к самовыражению в разных видах художественной </w:t>
      </w:r>
      <w:r>
        <w:rPr>
          <w:spacing w:val="-2"/>
          <w:sz w:val="28"/>
        </w:rPr>
        <w:t>деятельности.</w:t>
      </w:r>
    </w:p>
    <w:p w14:paraId="6823A415">
      <w:pPr>
        <w:pStyle w:val="3"/>
        <w:numPr>
          <w:ilvl w:val="0"/>
          <w:numId w:val="2"/>
        </w:numPr>
        <w:tabs>
          <w:tab w:val="left" w:pos="720"/>
        </w:tabs>
        <w:spacing w:before="10" w:after="0" w:line="264" w:lineRule="auto"/>
        <w:ind w:left="261" w:right="155" w:firstLine="0"/>
        <w:jc w:val="both"/>
      </w:pPr>
      <w:r>
        <w:t>физического воспитания, формирования культуры здоровья и эмоционального благополучия:</w:t>
      </w:r>
    </w:p>
    <w:p w14:paraId="45048B83">
      <w:pPr>
        <w:pStyle w:val="3"/>
        <w:spacing w:after="0" w:line="264" w:lineRule="auto"/>
        <w:jc w:val="both"/>
        <w:sectPr>
          <w:pgSz w:w="11910" w:h="16400"/>
          <w:pgMar w:top="1040" w:right="708" w:bottom="280" w:left="1559" w:header="720" w:footer="720" w:gutter="0"/>
          <w:cols w:space="720" w:num="1"/>
        </w:sectPr>
      </w:pPr>
    </w:p>
    <w:p w14:paraId="5715802A">
      <w:pPr>
        <w:pStyle w:val="8"/>
        <w:numPr>
          <w:ilvl w:val="1"/>
          <w:numId w:val="2"/>
        </w:numPr>
        <w:tabs>
          <w:tab w:val="left" w:pos="1067"/>
        </w:tabs>
        <w:spacing w:before="64" w:after="0" w:line="264" w:lineRule="auto"/>
        <w:ind w:left="1067" w:right="147" w:hanging="360"/>
        <w:jc w:val="both"/>
        <w:rPr>
          <w:sz w:val="28"/>
        </w:rPr>
      </w:pPr>
      <w:r>
        <w:rPr>
          <w:sz w:val="28"/>
        </w:rPr>
        <w:t xml:space="preserve">соблюдение правил здорового и безопасного (для себя и других людей) образа жизни в окружающей среде (в том числе </w:t>
      </w:r>
      <w:r>
        <w:rPr>
          <w:spacing w:val="-2"/>
          <w:sz w:val="28"/>
        </w:rPr>
        <w:t>информационной);</w:t>
      </w:r>
    </w:p>
    <w:p w14:paraId="2857CB32">
      <w:pPr>
        <w:pStyle w:val="8"/>
        <w:numPr>
          <w:ilvl w:val="1"/>
          <w:numId w:val="2"/>
        </w:numPr>
        <w:tabs>
          <w:tab w:val="left" w:pos="1066"/>
        </w:tabs>
        <w:spacing w:before="3" w:after="0" w:line="240" w:lineRule="auto"/>
        <w:ind w:left="1066" w:right="0" w:hanging="359"/>
        <w:jc w:val="both"/>
        <w:rPr>
          <w:sz w:val="28"/>
        </w:rPr>
      </w:pPr>
      <w:r>
        <w:rPr>
          <w:sz w:val="28"/>
        </w:rPr>
        <w:t>бережное</w:t>
      </w:r>
      <w:r>
        <w:rPr>
          <w:spacing w:val="-16"/>
          <w:sz w:val="28"/>
        </w:rPr>
        <w:t xml:space="preserve"> </w:t>
      </w:r>
      <w:r>
        <w:rPr>
          <w:sz w:val="28"/>
        </w:rPr>
        <w:t>отношение</w:t>
      </w:r>
      <w:r>
        <w:rPr>
          <w:spacing w:val="-11"/>
          <w:sz w:val="28"/>
        </w:rPr>
        <w:t xml:space="preserve"> </w:t>
      </w:r>
      <w:r>
        <w:rPr>
          <w:sz w:val="28"/>
        </w:rPr>
        <w:t>к</w:t>
      </w:r>
      <w:r>
        <w:rPr>
          <w:spacing w:val="-13"/>
          <w:sz w:val="28"/>
        </w:rPr>
        <w:t xml:space="preserve"> </w:t>
      </w:r>
      <w:r>
        <w:rPr>
          <w:sz w:val="28"/>
        </w:rPr>
        <w:t>физическому</w:t>
      </w:r>
      <w:r>
        <w:rPr>
          <w:spacing w:val="-18"/>
          <w:sz w:val="28"/>
        </w:rPr>
        <w:t xml:space="preserve"> </w:t>
      </w:r>
      <w:r>
        <w:rPr>
          <w:sz w:val="28"/>
        </w:rPr>
        <w:t>и</w:t>
      </w:r>
      <w:r>
        <w:rPr>
          <w:spacing w:val="-12"/>
          <w:sz w:val="28"/>
        </w:rPr>
        <w:t xml:space="preserve"> </w:t>
      </w:r>
      <w:r>
        <w:rPr>
          <w:sz w:val="28"/>
        </w:rPr>
        <w:t>психическому</w:t>
      </w:r>
      <w:r>
        <w:rPr>
          <w:spacing w:val="-18"/>
          <w:sz w:val="28"/>
        </w:rPr>
        <w:t xml:space="preserve"> </w:t>
      </w:r>
      <w:r>
        <w:rPr>
          <w:spacing w:val="-2"/>
          <w:sz w:val="28"/>
        </w:rPr>
        <w:t>здоровью.</w:t>
      </w:r>
    </w:p>
    <w:p w14:paraId="533044BA">
      <w:pPr>
        <w:pStyle w:val="3"/>
        <w:numPr>
          <w:ilvl w:val="0"/>
          <w:numId w:val="2"/>
        </w:numPr>
        <w:tabs>
          <w:tab w:val="left" w:pos="562"/>
        </w:tabs>
        <w:spacing w:before="39" w:after="0" w:line="240" w:lineRule="auto"/>
        <w:ind w:left="562" w:right="0" w:hanging="301"/>
        <w:jc w:val="both"/>
      </w:pPr>
      <w:r>
        <w:rPr>
          <w:spacing w:val="-2"/>
        </w:rPr>
        <w:t>трудового</w:t>
      </w:r>
      <w:r>
        <w:rPr>
          <w:spacing w:val="-10"/>
        </w:rPr>
        <w:t xml:space="preserve"> </w:t>
      </w:r>
      <w:r>
        <w:rPr>
          <w:spacing w:val="-2"/>
        </w:rPr>
        <w:t>воспитания:</w:t>
      </w:r>
    </w:p>
    <w:p w14:paraId="6653961B">
      <w:pPr>
        <w:pStyle w:val="8"/>
        <w:numPr>
          <w:ilvl w:val="1"/>
          <w:numId w:val="2"/>
        </w:numPr>
        <w:tabs>
          <w:tab w:val="left" w:pos="1067"/>
        </w:tabs>
        <w:spacing w:before="24" w:after="0" w:line="264" w:lineRule="auto"/>
        <w:ind w:left="1067" w:right="155" w:hanging="360"/>
        <w:jc w:val="both"/>
        <w:rPr>
          <w:sz w:val="28"/>
        </w:rPr>
      </w:pPr>
      <w:r>
        <w:rPr>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74DE0333">
      <w:pPr>
        <w:pStyle w:val="3"/>
        <w:numPr>
          <w:ilvl w:val="0"/>
          <w:numId w:val="2"/>
        </w:numPr>
        <w:tabs>
          <w:tab w:val="left" w:pos="562"/>
        </w:tabs>
        <w:spacing w:before="9" w:after="0" w:line="240" w:lineRule="auto"/>
        <w:ind w:left="562" w:right="0" w:hanging="301"/>
        <w:jc w:val="both"/>
      </w:pPr>
      <w:r>
        <w:rPr>
          <w:spacing w:val="-2"/>
        </w:rPr>
        <w:t>экологического</w:t>
      </w:r>
      <w:r>
        <w:rPr>
          <w:spacing w:val="-13"/>
        </w:rPr>
        <w:t xml:space="preserve"> </w:t>
      </w:r>
      <w:r>
        <w:rPr>
          <w:spacing w:val="-2"/>
        </w:rPr>
        <w:t>воспитания:</w:t>
      </w:r>
    </w:p>
    <w:p w14:paraId="123C9342">
      <w:pPr>
        <w:pStyle w:val="8"/>
        <w:numPr>
          <w:ilvl w:val="1"/>
          <w:numId w:val="2"/>
        </w:numPr>
        <w:tabs>
          <w:tab w:val="left" w:pos="1066"/>
        </w:tabs>
        <w:spacing w:before="24" w:after="0" w:line="240" w:lineRule="auto"/>
        <w:ind w:left="1066" w:right="0" w:hanging="359"/>
        <w:jc w:val="both"/>
        <w:rPr>
          <w:sz w:val="28"/>
        </w:rPr>
      </w:pPr>
      <w:r>
        <w:rPr>
          <w:sz w:val="28"/>
        </w:rPr>
        <w:t>бережное</w:t>
      </w:r>
      <w:r>
        <w:rPr>
          <w:spacing w:val="-10"/>
          <w:sz w:val="28"/>
        </w:rPr>
        <w:t xml:space="preserve"> </w:t>
      </w:r>
      <w:r>
        <w:rPr>
          <w:sz w:val="28"/>
        </w:rPr>
        <w:t>отношение</w:t>
      </w:r>
      <w:r>
        <w:rPr>
          <w:spacing w:val="-9"/>
          <w:sz w:val="28"/>
        </w:rPr>
        <w:t xml:space="preserve"> </w:t>
      </w:r>
      <w:r>
        <w:rPr>
          <w:sz w:val="28"/>
        </w:rPr>
        <w:t>к</w:t>
      </w:r>
      <w:r>
        <w:rPr>
          <w:spacing w:val="-12"/>
          <w:sz w:val="28"/>
        </w:rPr>
        <w:t xml:space="preserve"> </w:t>
      </w:r>
      <w:r>
        <w:rPr>
          <w:spacing w:val="-2"/>
          <w:sz w:val="28"/>
        </w:rPr>
        <w:t>природе;</w:t>
      </w:r>
    </w:p>
    <w:p w14:paraId="6DE0BFF3">
      <w:pPr>
        <w:pStyle w:val="8"/>
        <w:numPr>
          <w:ilvl w:val="1"/>
          <w:numId w:val="2"/>
        </w:numPr>
        <w:tabs>
          <w:tab w:val="left" w:pos="1066"/>
        </w:tabs>
        <w:spacing w:before="33" w:after="0" w:line="240" w:lineRule="auto"/>
        <w:ind w:left="1066" w:right="0" w:hanging="359"/>
        <w:jc w:val="both"/>
        <w:rPr>
          <w:sz w:val="28"/>
        </w:rPr>
      </w:pPr>
      <w:r>
        <w:rPr>
          <w:sz w:val="28"/>
        </w:rPr>
        <w:t>неприятие</w:t>
      </w:r>
      <w:r>
        <w:rPr>
          <w:spacing w:val="-17"/>
          <w:sz w:val="28"/>
        </w:rPr>
        <w:t xml:space="preserve"> </w:t>
      </w:r>
      <w:r>
        <w:rPr>
          <w:sz w:val="28"/>
        </w:rPr>
        <w:t>действий,</w:t>
      </w:r>
      <w:r>
        <w:rPr>
          <w:spacing w:val="-9"/>
          <w:sz w:val="28"/>
        </w:rPr>
        <w:t xml:space="preserve"> </w:t>
      </w:r>
      <w:r>
        <w:rPr>
          <w:sz w:val="28"/>
        </w:rPr>
        <w:t>приносящих</w:t>
      </w:r>
      <w:r>
        <w:rPr>
          <w:spacing w:val="-18"/>
          <w:sz w:val="28"/>
        </w:rPr>
        <w:t xml:space="preserve"> </w:t>
      </w:r>
      <w:r>
        <w:rPr>
          <w:sz w:val="28"/>
        </w:rPr>
        <w:t>ей</w:t>
      </w:r>
      <w:r>
        <w:rPr>
          <w:spacing w:val="-16"/>
          <w:sz w:val="28"/>
        </w:rPr>
        <w:t xml:space="preserve"> </w:t>
      </w:r>
      <w:r>
        <w:rPr>
          <w:spacing w:val="-4"/>
          <w:sz w:val="28"/>
        </w:rPr>
        <w:t>вред.</w:t>
      </w:r>
    </w:p>
    <w:p w14:paraId="302A1D6C">
      <w:pPr>
        <w:pStyle w:val="3"/>
        <w:numPr>
          <w:ilvl w:val="0"/>
          <w:numId w:val="2"/>
        </w:numPr>
        <w:tabs>
          <w:tab w:val="left" w:pos="562"/>
        </w:tabs>
        <w:spacing w:before="43" w:after="0" w:line="240" w:lineRule="auto"/>
        <w:ind w:left="562" w:right="0" w:hanging="301"/>
        <w:jc w:val="both"/>
      </w:pPr>
      <w:r>
        <w:rPr>
          <w:spacing w:val="-2"/>
        </w:rPr>
        <w:t>ценности</w:t>
      </w:r>
      <w:r>
        <w:rPr>
          <w:spacing w:val="-1"/>
        </w:rPr>
        <w:t xml:space="preserve"> </w:t>
      </w:r>
      <w:r>
        <w:rPr>
          <w:spacing w:val="-2"/>
        </w:rPr>
        <w:t>научного</w:t>
      </w:r>
      <w:r>
        <w:rPr>
          <w:spacing w:val="-4"/>
        </w:rPr>
        <w:t xml:space="preserve"> </w:t>
      </w:r>
      <w:r>
        <w:rPr>
          <w:spacing w:val="-2"/>
        </w:rPr>
        <w:t>познания:</w:t>
      </w:r>
    </w:p>
    <w:p w14:paraId="1128F67C">
      <w:pPr>
        <w:pStyle w:val="8"/>
        <w:numPr>
          <w:ilvl w:val="1"/>
          <w:numId w:val="2"/>
        </w:numPr>
        <w:tabs>
          <w:tab w:val="left" w:pos="1066"/>
        </w:tabs>
        <w:spacing w:before="19" w:after="0" w:line="240" w:lineRule="auto"/>
        <w:ind w:left="1066" w:right="0" w:hanging="359"/>
        <w:jc w:val="both"/>
        <w:rPr>
          <w:sz w:val="28"/>
        </w:rPr>
      </w:pPr>
      <w:r>
        <w:rPr>
          <w:spacing w:val="-2"/>
          <w:sz w:val="28"/>
        </w:rPr>
        <w:t>первоначальные</w:t>
      </w:r>
      <w:r>
        <w:rPr>
          <w:sz w:val="28"/>
        </w:rPr>
        <w:t xml:space="preserve"> </w:t>
      </w:r>
      <w:r>
        <w:rPr>
          <w:spacing w:val="-2"/>
          <w:sz w:val="28"/>
        </w:rPr>
        <w:t>представления</w:t>
      </w:r>
      <w:r>
        <w:rPr>
          <w:spacing w:val="1"/>
          <w:sz w:val="28"/>
        </w:rPr>
        <w:t xml:space="preserve"> </w:t>
      </w:r>
      <w:r>
        <w:rPr>
          <w:spacing w:val="-2"/>
          <w:sz w:val="28"/>
        </w:rPr>
        <w:t>о</w:t>
      </w:r>
      <w:r>
        <w:rPr>
          <w:spacing w:val="-3"/>
          <w:sz w:val="28"/>
        </w:rPr>
        <w:t xml:space="preserve"> </w:t>
      </w:r>
      <w:r>
        <w:rPr>
          <w:spacing w:val="-2"/>
          <w:sz w:val="28"/>
        </w:rPr>
        <w:t>научной картине</w:t>
      </w:r>
      <w:r>
        <w:rPr>
          <w:spacing w:val="-1"/>
          <w:sz w:val="28"/>
        </w:rPr>
        <w:t xml:space="preserve"> </w:t>
      </w:r>
      <w:r>
        <w:rPr>
          <w:spacing w:val="-2"/>
          <w:sz w:val="28"/>
        </w:rPr>
        <w:t>мира;</w:t>
      </w:r>
    </w:p>
    <w:p w14:paraId="51F8131A">
      <w:pPr>
        <w:pStyle w:val="8"/>
        <w:numPr>
          <w:ilvl w:val="1"/>
          <w:numId w:val="2"/>
        </w:numPr>
        <w:tabs>
          <w:tab w:val="left" w:pos="1067"/>
        </w:tabs>
        <w:spacing w:before="33" w:after="0" w:line="264" w:lineRule="auto"/>
        <w:ind w:left="1067" w:right="154" w:hanging="360"/>
        <w:jc w:val="both"/>
        <w:rPr>
          <w:sz w:val="28"/>
        </w:rPr>
      </w:pPr>
      <w:r>
        <w:rPr>
          <w:sz w:val="28"/>
        </w:rPr>
        <w:t>познавательные интересы, активность, инициативность, любознательность и самостоятельность в познании.</w:t>
      </w:r>
    </w:p>
    <w:p w14:paraId="4663DC98">
      <w:pPr>
        <w:pStyle w:val="6"/>
        <w:spacing w:before="295"/>
        <w:ind w:left="0" w:firstLine="0"/>
        <w:jc w:val="left"/>
      </w:pPr>
    </w:p>
    <w:p w14:paraId="58540F2E">
      <w:pPr>
        <w:pStyle w:val="2"/>
        <w:ind w:left="261"/>
        <w:jc w:val="both"/>
      </w:pPr>
      <w:r>
        <w:rPr>
          <w:spacing w:val="-2"/>
        </w:rPr>
        <w:t>МЕТАПРЕДМЕТНЫЕ</w:t>
      </w:r>
      <w:r>
        <w:rPr>
          <w:spacing w:val="-3"/>
        </w:rPr>
        <w:t xml:space="preserve"> </w:t>
      </w:r>
      <w:r>
        <w:rPr>
          <w:spacing w:val="-2"/>
        </w:rPr>
        <w:t>РЕЗУЛЬТАТЫ</w:t>
      </w:r>
    </w:p>
    <w:p w14:paraId="65076655">
      <w:pPr>
        <w:pStyle w:val="6"/>
        <w:spacing w:before="321" w:line="264" w:lineRule="auto"/>
        <w:ind w:left="261" w:right="142" w:firstLine="0"/>
      </w:pPr>
      <w: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4C237CA">
      <w:pPr>
        <w:pStyle w:val="3"/>
        <w:spacing w:before="51" w:line="648" w:lineRule="exact"/>
        <w:ind w:right="2843"/>
      </w:pPr>
      <w:r>
        <w:t>Познавательные</w:t>
      </w:r>
      <w:r>
        <w:rPr>
          <w:spacing w:val="-11"/>
        </w:rPr>
        <w:t xml:space="preserve"> </w:t>
      </w:r>
      <w:r>
        <w:t>универсальные</w:t>
      </w:r>
      <w:r>
        <w:rPr>
          <w:spacing w:val="-11"/>
        </w:rPr>
        <w:t xml:space="preserve"> </w:t>
      </w:r>
      <w:r>
        <w:t>учебные</w:t>
      </w:r>
      <w:r>
        <w:rPr>
          <w:spacing w:val="-12"/>
        </w:rPr>
        <w:t xml:space="preserve"> </w:t>
      </w:r>
      <w:r>
        <w:t>действия Базовые логические действия:</w:t>
      </w:r>
    </w:p>
    <w:p w14:paraId="7914ED05">
      <w:pPr>
        <w:pStyle w:val="8"/>
        <w:numPr>
          <w:ilvl w:val="1"/>
          <w:numId w:val="2"/>
        </w:numPr>
        <w:tabs>
          <w:tab w:val="left" w:pos="1066"/>
        </w:tabs>
        <w:spacing w:before="0" w:after="0" w:line="292" w:lineRule="exact"/>
        <w:ind w:left="1066" w:right="0" w:hanging="359"/>
        <w:jc w:val="both"/>
        <w:rPr>
          <w:sz w:val="28"/>
        </w:rPr>
      </w:pPr>
      <w:r>
        <w:rPr>
          <w:sz w:val="28"/>
        </w:rPr>
        <w:t>сравнивать</w:t>
      </w:r>
      <w:r>
        <w:rPr>
          <w:spacing w:val="57"/>
          <w:sz w:val="28"/>
        </w:rPr>
        <w:t xml:space="preserve">  </w:t>
      </w:r>
      <w:r>
        <w:rPr>
          <w:sz w:val="28"/>
        </w:rPr>
        <w:t>объекты,</w:t>
      </w:r>
      <w:r>
        <w:rPr>
          <w:spacing w:val="60"/>
          <w:sz w:val="28"/>
        </w:rPr>
        <w:t xml:space="preserve">  </w:t>
      </w:r>
      <w:r>
        <w:rPr>
          <w:sz w:val="28"/>
        </w:rPr>
        <w:t>устанавливать</w:t>
      </w:r>
      <w:r>
        <w:rPr>
          <w:spacing w:val="60"/>
          <w:sz w:val="28"/>
        </w:rPr>
        <w:t xml:space="preserve">  </w:t>
      </w:r>
      <w:r>
        <w:rPr>
          <w:sz w:val="28"/>
        </w:rPr>
        <w:t>основания</w:t>
      </w:r>
      <w:r>
        <w:rPr>
          <w:spacing w:val="59"/>
          <w:sz w:val="28"/>
        </w:rPr>
        <w:t xml:space="preserve">  </w:t>
      </w:r>
      <w:r>
        <w:rPr>
          <w:sz w:val="28"/>
        </w:rPr>
        <w:t>для</w:t>
      </w:r>
      <w:r>
        <w:rPr>
          <w:spacing w:val="58"/>
          <w:sz w:val="28"/>
        </w:rPr>
        <w:t xml:space="preserve">  </w:t>
      </w:r>
      <w:r>
        <w:rPr>
          <w:spacing w:val="-2"/>
          <w:sz w:val="28"/>
        </w:rPr>
        <w:t>сравнения,</w:t>
      </w:r>
    </w:p>
    <w:p w14:paraId="0AE133F8">
      <w:pPr>
        <w:pStyle w:val="6"/>
        <w:spacing w:before="14"/>
        <w:ind w:left="1067" w:firstLine="0"/>
      </w:pPr>
      <w:r>
        <w:rPr>
          <w:spacing w:val="-2"/>
        </w:rPr>
        <w:t>устанавливать</w:t>
      </w:r>
      <w:r>
        <w:rPr>
          <w:spacing w:val="-6"/>
        </w:rPr>
        <w:t xml:space="preserve"> </w:t>
      </w:r>
      <w:r>
        <w:rPr>
          <w:spacing w:val="-2"/>
        </w:rPr>
        <w:t>аналогии;</w:t>
      </w:r>
    </w:p>
    <w:p w14:paraId="4F4DF166">
      <w:pPr>
        <w:pStyle w:val="8"/>
        <w:numPr>
          <w:ilvl w:val="1"/>
          <w:numId w:val="2"/>
        </w:numPr>
        <w:tabs>
          <w:tab w:val="left" w:pos="1066"/>
        </w:tabs>
        <w:spacing w:before="34" w:after="0" w:line="240" w:lineRule="auto"/>
        <w:ind w:left="1066" w:right="0" w:hanging="359"/>
        <w:jc w:val="both"/>
        <w:rPr>
          <w:sz w:val="28"/>
        </w:rPr>
      </w:pPr>
      <w:r>
        <w:rPr>
          <w:sz w:val="28"/>
        </w:rPr>
        <w:t>объединять</w:t>
      </w:r>
      <w:r>
        <w:rPr>
          <w:spacing w:val="-18"/>
          <w:sz w:val="28"/>
        </w:rPr>
        <w:t xml:space="preserve"> </w:t>
      </w:r>
      <w:r>
        <w:rPr>
          <w:sz w:val="28"/>
        </w:rPr>
        <w:t>части</w:t>
      </w:r>
      <w:r>
        <w:rPr>
          <w:spacing w:val="-13"/>
          <w:sz w:val="28"/>
        </w:rPr>
        <w:t xml:space="preserve"> </w:t>
      </w:r>
      <w:r>
        <w:rPr>
          <w:sz w:val="28"/>
        </w:rPr>
        <w:t>объекта</w:t>
      </w:r>
      <w:r>
        <w:rPr>
          <w:spacing w:val="-11"/>
          <w:sz w:val="28"/>
        </w:rPr>
        <w:t xml:space="preserve"> </w:t>
      </w:r>
      <w:r>
        <w:rPr>
          <w:sz w:val="28"/>
        </w:rPr>
        <w:t>(объекты)</w:t>
      </w:r>
      <w:r>
        <w:rPr>
          <w:spacing w:val="-18"/>
          <w:sz w:val="28"/>
        </w:rPr>
        <w:t xml:space="preserve"> </w:t>
      </w:r>
      <w:r>
        <w:rPr>
          <w:sz w:val="28"/>
        </w:rPr>
        <w:t>по</w:t>
      </w:r>
      <w:r>
        <w:rPr>
          <w:spacing w:val="-17"/>
          <w:sz w:val="28"/>
        </w:rPr>
        <w:t xml:space="preserve"> </w:t>
      </w:r>
      <w:r>
        <w:rPr>
          <w:sz w:val="28"/>
        </w:rPr>
        <w:t>определённому</w:t>
      </w:r>
      <w:r>
        <w:rPr>
          <w:spacing w:val="-17"/>
          <w:sz w:val="28"/>
        </w:rPr>
        <w:t xml:space="preserve"> </w:t>
      </w:r>
      <w:r>
        <w:rPr>
          <w:spacing w:val="-2"/>
          <w:sz w:val="28"/>
        </w:rPr>
        <w:t>признаку;</w:t>
      </w:r>
    </w:p>
    <w:p w14:paraId="78BA3663">
      <w:pPr>
        <w:pStyle w:val="8"/>
        <w:numPr>
          <w:ilvl w:val="1"/>
          <w:numId w:val="2"/>
        </w:numPr>
        <w:tabs>
          <w:tab w:val="left" w:pos="1067"/>
        </w:tabs>
        <w:spacing w:before="33" w:after="0" w:line="264" w:lineRule="auto"/>
        <w:ind w:left="1067" w:right="151" w:hanging="360"/>
        <w:jc w:val="both"/>
        <w:rPr>
          <w:sz w:val="28"/>
        </w:rPr>
      </w:pPr>
      <w:r>
        <w:rPr>
          <w:sz w:val="28"/>
        </w:rPr>
        <w:t>определять существенный признак для классификации, классифицировать предложенные объекты;</w:t>
      </w:r>
    </w:p>
    <w:p w14:paraId="388EBE6F">
      <w:pPr>
        <w:pStyle w:val="8"/>
        <w:numPr>
          <w:ilvl w:val="1"/>
          <w:numId w:val="2"/>
        </w:numPr>
        <w:tabs>
          <w:tab w:val="left" w:pos="1067"/>
        </w:tabs>
        <w:spacing w:before="0" w:after="0" w:line="264" w:lineRule="auto"/>
        <w:ind w:left="1067" w:right="152" w:hanging="360"/>
        <w:jc w:val="both"/>
        <w:rPr>
          <w:sz w:val="28"/>
        </w:rPr>
      </w:pPr>
      <w:r>
        <w:rPr>
          <w:sz w:val="28"/>
        </w:rPr>
        <w:t>находить</w:t>
      </w:r>
      <w:r>
        <w:rPr>
          <w:spacing w:val="-2"/>
          <w:sz w:val="28"/>
        </w:rPr>
        <w:t xml:space="preserve"> </w:t>
      </w:r>
      <w:r>
        <w:rPr>
          <w:sz w:val="28"/>
        </w:rPr>
        <w:t>закономерности и</w:t>
      </w:r>
      <w:r>
        <w:rPr>
          <w:spacing w:val="-1"/>
          <w:sz w:val="28"/>
        </w:rPr>
        <w:t xml:space="preserve"> </w:t>
      </w:r>
      <w:r>
        <w:rPr>
          <w:sz w:val="28"/>
        </w:rPr>
        <w:t>противоречия</w:t>
      </w:r>
      <w:r>
        <w:rPr>
          <w:spacing w:val="-1"/>
          <w:sz w:val="28"/>
        </w:rPr>
        <w:t xml:space="preserve"> </w:t>
      </w:r>
      <w:r>
        <w:rPr>
          <w:sz w:val="28"/>
        </w:rPr>
        <w:t>в</w:t>
      </w:r>
      <w:r>
        <w:rPr>
          <w:spacing w:val="-5"/>
          <w:sz w:val="28"/>
        </w:rPr>
        <w:t xml:space="preserve"> </w:t>
      </w:r>
      <w:r>
        <w:rPr>
          <w:sz w:val="28"/>
        </w:rPr>
        <w:t>рассматриваемых</w:t>
      </w:r>
      <w:r>
        <w:rPr>
          <w:spacing w:val="-6"/>
          <w:sz w:val="28"/>
        </w:rPr>
        <w:t xml:space="preserve"> </w:t>
      </w:r>
      <w:r>
        <w:rPr>
          <w:sz w:val="28"/>
        </w:rPr>
        <w:t>фактах, данных и наблюдениях на основе предложенного педагогическим работником алгоритма;</w:t>
      </w:r>
    </w:p>
    <w:p w14:paraId="4729EDF0">
      <w:pPr>
        <w:pStyle w:val="8"/>
        <w:numPr>
          <w:ilvl w:val="1"/>
          <w:numId w:val="2"/>
        </w:numPr>
        <w:tabs>
          <w:tab w:val="left" w:pos="1067"/>
        </w:tabs>
        <w:spacing w:before="1" w:after="0" w:line="264" w:lineRule="auto"/>
        <w:ind w:left="1067" w:right="153" w:hanging="360"/>
        <w:jc w:val="both"/>
        <w:rPr>
          <w:sz w:val="28"/>
        </w:rPr>
      </w:pPr>
      <w:r>
        <w:rPr>
          <w:sz w:val="28"/>
        </w:rPr>
        <w:t>выявлять недостаток информации для решения учебной (практической) задачи на основе предложенного алгоритма;</w:t>
      </w:r>
    </w:p>
    <w:p w14:paraId="1609587F">
      <w:pPr>
        <w:pStyle w:val="8"/>
        <w:spacing w:after="0" w:line="264" w:lineRule="auto"/>
        <w:jc w:val="both"/>
        <w:rPr>
          <w:sz w:val="28"/>
        </w:rPr>
        <w:sectPr>
          <w:pgSz w:w="11910" w:h="16400"/>
          <w:pgMar w:top="1040" w:right="708" w:bottom="280" w:left="1559" w:header="720" w:footer="720" w:gutter="0"/>
          <w:cols w:space="720" w:num="1"/>
        </w:sectPr>
      </w:pPr>
    </w:p>
    <w:p w14:paraId="1490F13C">
      <w:pPr>
        <w:pStyle w:val="8"/>
        <w:numPr>
          <w:ilvl w:val="1"/>
          <w:numId w:val="2"/>
        </w:numPr>
        <w:tabs>
          <w:tab w:val="left" w:pos="1067"/>
        </w:tabs>
        <w:spacing w:before="64" w:after="0" w:line="264" w:lineRule="auto"/>
        <w:ind w:left="1067" w:right="153" w:hanging="360"/>
        <w:jc w:val="both"/>
        <w:rPr>
          <w:sz w:val="28"/>
        </w:rPr>
      </w:pPr>
      <w:r>
        <w:rPr>
          <w:sz w:val="28"/>
        </w:rPr>
        <w:t>устанавливать причинно-следственные связи в ситуациях, поддающихся непосредственному наблюдению или знакомых по опыту, делать выводы.</w:t>
      </w:r>
    </w:p>
    <w:p w14:paraId="51AF6781">
      <w:pPr>
        <w:pStyle w:val="3"/>
        <w:spacing w:before="3"/>
        <w:rPr>
          <w:b w:val="0"/>
        </w:rPr>
      </w:pPr>
      <w:r>
        <w:rPr>
          <w:spacing w:val="-2"/>
        </w:rPr>
        <w:t>Базовые</w:t>
      </w:r>
      <w:r>
        <w:rPr>
          <w:spacing w:val="-7"/>
        </w:rPr>
        <w:t xml:space="preserve"> </w:t>
      </w:r>
      <w:r>
        <w:rPr>
          <w:spacing w:val="-2"/>
        </w:rPr>
        <w:t>исследовательские</w:t>
      </w:r>
      <w:r>
        <w:rPr>
          <w:spacing w:val="-4"/>
        </w:rPr>
        <w:t xml:space="preserve"> </w:t>
      </w:r>
      <w:r>
        <w:rPr>
          <w:spacing w:val="-2"/>
        </w:rPr>
        <w:t>действия</w:t>
      </w:r>
      <w:r>
        <w:rPr>
          <w:b w:val="0"/>
          <w:spacing w:val="-2"/>
        </w:rPr>
        <w:t>:</w:t>
      </w:r>
    </w:p>
    <w:p w14:paraId="544A0A49">
      <w:pPr>
        <w:pStyle w:val="8"/>
        <w:numPr>
          <w:ilvl w:val="1"/>
          <w:numId w:val="2"/>
        </w:numPr>
        <w:tabs>
          <w:tab w:val="left" w:pos="1067"/>
        </w:tabs>
        <w:spacing w:before="29" w:after="0" w:line="264" w:lineRule="auto"/>
        <w:ind w:left="1067" w:right="151" w:hanging="360"/>
        <w:jc w:val="both"/>
        <w:rPr>
          <w:sz w:val="28"/>
        </w:rPr>
      </w:pPr>
      <w:r>
        <w:rPr>
          <w:sz w:val="28"/>
        </w:rPr>
        <w:t>определять разрыв между реальным и желательным состоянием объекта (ситуации) на основе предложенных педагогическим работником вопросов;</w:t>
      </w:r>
    </w:p>
    <w:p w14:paraId="7D3C588D">
      <w:pPr>
        <w:pStyle w:val="8"/>
        <w:numPr>
          <w:ilvl w:val="1"/>
          <w:numId w:val="2"/>
        </w:numPr>
        <w:tabs>
          <w:tab w:val="left" w:pos="1067"/>
        </w:tabs>
        <w:spacing w:before="3" w:after="0" w:line="264" w:lineRule="auto"/>
        <w:ind w:left="1067" w:right="162" w:hanging="360"/>
        <w:jc w:val="both"/>
        <w:rPr>
          <w:sz w:val="28"/>
        </w:rPr>
      </w:pPr>
      <w:r>
        <w:rPr>
          <w:sz w:val="28"/>
        </w:rPr>
        <w:t>с помощью педагогического работника формулировать цель, планировать изменения объекта, ситуации;</w:t>
      </w:r>
    </w:p>
    <w:p w14:paraId="18734B9E">
      <w:pPr>
        <w:pStyle w:val="8"/>
        <w:numPr>
          <w:ilvl w:val="1"/>
          <w:numId w:val="2"/>
        </w:numPr>
        <w:tabs>
          <w:tab w:val="left" w:pos="1067"/>
        </w:tabs>
        <w:spacing w:before="3" w:after="0" w:line="264" w:lineRule="auto"/>
        <w:ind w:left="1067" w:right="151" w:hanging="360"/>
        <w:jc w:val="both"/>
        <w:rPr>
          <w:sz w:val="28"/>
        </w:rPr>
      </w:pPr>
      <w:r>
        <w:rPr>
          <w:sz w:val="28"/>
        </w:rPr>
        <w:t>сравнивать несколько вариантов решения задачи, выбирать наиболее подходящий (на основе предложенных критериев);</w:t>
      </w:r>
    </w:p>
    <w:p w14:paraId="6F32AF3E">
      <w:pPr>
        <w:pStyle w:val="8"/>
        <w:numPr>
          <w:ilvl w:val="1"/>
          <w:numId w:val="2"/>
        </w:numPr>
        <w:tabs>
          <w:tab w:val="left" w:pos="1067"/>
        </w:tabs>
        <w:spacing w:before="0" w:after="0" w:line="264" w:lineRule="auto"/>
        <w:ind w:left="1067" w:right="131" w:hanging="360"/>
        <w:jc w:val="both"/>
        <w:rPr>
          <w:sz w:val="28"/>
        </w:rPr>
      </w:pPr>
      <w:r>
        <w:rPr>
          <w:sz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056C0EA7">
      <w:pPr>
        <w:pStyle w:val="8"/>
        <w:numPr>
          <w:ilvl w:val="1"/>
          <w:numId w:val="2"/>
        </w:numPr>
        <w:tabs>
          <w:tab w:val="left" w:pos="1067"/>
        </w:tabs>
        <w:spacing w:before="1" w:after="0" w:line="264" w:lineRule="auto"/>
        <w:ind w:left="1067" w:right="141" w:hanging="360"/>
        <w:jc w:val="both"/>
        <w:rPr>
          <w:sz w:val="28"/>
        </w:rPr>
      </w:pPr>
      <w:r>
        <w:rPr>
          <w:sz w:val="28"/>
        </w:rPr>
        <w:t>формулировать выводы</w:t>
      </w:r>
      <w:r>
        <w:rPr>
          <w:spacing w:val="-1"/>
          <w:sz w:val="28"/>
        </w:rPr>
        <w:t xml:space="preserve"> </w:t>
      </w:r>
      <w:r>
        <w:rPr>
          <w:sz w:val="28"/>
        </w:rPr>
        <w:t>и</w:t>
      </w:r>
      <w:r>
        <w:rPr>
          <w:spacing w:val="-6"/>
          <w:sz w:val="28"/>
        </w:rPr>
        <w:t xml:space="preserve"> </w:t>
      </w:r>
      <w:r>
        <w:rPr>
          <w:sz w:val="28"/>
        </w:rPr>
        <w:t>подкреплять</w:t>
      </w:r>
      <w:r>
        <w:rPr>
          <w:spacing w:val="-2"/>
          <w:sz w:val="28"/>
        </w:rPr>
        <w:t xml:space="preserve"> </w:t>
      </w:r>
      <w:r>
        <w:rPr>
          <w:sz w:val="28"/>
        </w:rPr>
        <w:t>их</w:t>
      </w:r>
      <w:r>
        <w:rPr>
          <w:spacing w:val="-14"/>
          <w:sz w:val="28"/>
        </w:rPr>
        <w:t xml:space="preserve"> </w:t>
      </w:r>
      <w:r>
        <w:rPr>
          <w:sz w:val="28"/>
        </w:rPr>
        <w:t>доказательствами на</w:t>
      </w:r>
      <w:r>
        <w:rPr>
          <w:spacing w:val="-4"/>
          <w:sz w:val="28"/>
        </w:rPr>
        <w:t xml:space="preserve"> </w:t>
      </w:r>
      <w:r>
        <w:rPr>
          <w:sz w:val="28"/>
        </w:rPr>
        <w:t>основе результатов проведенного наблюдения (опыта, измерения, классификации, сравнения, исследования);</w:t>
      </w:r>
    </w:p>
    <w:p w14:paraId="02960A0A">
      <w:pPr>
        <w:pStyle w:val="8"/>
        <w:numPr>
          <w:ilvl w:val="1"/>
          <w:numId w:val="2"/>
        </w:numPr>
        <w:tabs>
          <w:tab w:val="left" w:pos="1067"/>
        </w:tabs>
        <w:spacing w:before="0" w:after="0" w:line="261" w:lineRule="auto"/>
        <w:ind w:left="1067" w:right="137" w:hanging="360"/>
        <w:jc w:val="both"/>
        <w:rPr>
          <w:sz w:val="28"/>
        </w:rPr>
      </w:pPr>
      <w:r>
        <w:rPr>
          <w:sz w:val="28"/>
        </w:rPr>
        <w:t>прогнозировать возможное развитие процессов, событий и их последствия в аналогичных или сходных ситуациях.</w:t>
      </w:r>
    </w:p>
    <w:p w14:paraId="1910BD3E">
      <w:pPr>
        <w:pStyle w:val="3"/>
        <w:spacing w:before="12"/>
      </w:pPr>
      <w:r>
        <w:t>Работа</w:t>
      </w:r>
      <w:r>
        <w:rPr>
          <w:spacing w:val="-10"/>
        </w:rPr>
        <w:t xml:space="preserve"> </w:t>
      </w:r>
      <w:r>
        <w:t>с</w:t>
      </w:r>
      <w:r>
        <w:rPr>
          <w:spacing w:val="-9"/>
        </w:rPr>
        <w:t xml:space="preserve"> </w:t>
      </w:r>
      <w:r>
        <w:rPr>
          <w:spacing w:val="-2"/>
        </w:rPr>
        <w:t>информацией:</w:t>
      </w:r>
    </w:p>
    <w:p w14:paraId="67831CB6">
      <w:pPr>
        <w:pStyle w:val="8"/>
        <w:numPr>
          <w:ilvl w:val="1"/>
          <w:numId w:val="2"/>
        </w:numPr>
        <w:tabs>
          <w:tab w:val="left" w:pos="1066"/>
        </w:tabs>
        <w:spacing w:before="24" w:after="0" w:line="240" w:lineRule="auto"/>
        <w:ind w:left="1066" w:right="0" w:hanging="359"/>
        <w:jc w:val="both"/>
        <w:rPr>
          <w:sz w:val="28"/>
        </w:rPr>
      </w:pPr>
      <w:r>
        <w:rPr>
          <w:sz w:val="28"/>
        </w:rPr>
        <w:t>выбирать</w:t>
      </w:r>
      <w:r>
        <w:rPr>
          <w:spacing w:val="-18"/>
          <w:sz w:val="28"/>
        </w:rPr>
        <w:t xml:space="preserve"> </w:t>
      </w:r>
      <w:r>
        <w:rPr>
          <w:sz w:val="28"/>
        </w:rPr>
        <w:t>источник</w:t>
      </w:r>
      <w:r>
        <w:rPr>
          <w:spacing w:val="-17"/>
          <w:sz w:val="28"/>
        </w:rPr>
        <w:t xml:space="preserve"> </w:t>
      </w:r>
      <w:r>
        <w:rPr>
          <w:sz w:val="28"/>
        </w:rPr>
        <w:t>получения</w:t>
      </w:r>
      <w:r>
        <w:rPr>
          <w:spacing w:val="-18"/>
          <w:sz w:val="28"/>
        </w:rPr>
        <w:t xml:space="preserve"> </w:t>
      </w:r>
      <w:r>
        <w:rPr>
          <w:spacing w:val="-2"/>
          <w:sz w:val="28"/>
        </w:rPr>
        <w:t>информации;</w:t>
      </w:r>
    </w:p>
    <w:p w14:paraId="77C98D1A">
      <w:pPr>
        <w:pStyle w:val="8"/>
        <w:numPr>
          <w:ilvl w:val="1"/>
          <w:numId w:val="2"/>
        </w:numPr>
        <w:tabs>
          <w:tab w:val="left" w:pos="1067"/>
        </w:tabs>
        <w:spacing w:before="33" w:after="0" w:line="264" w:lineRule="auto"/>
        <w:ind w:left="1067" w:right="161" w:hanging="360"/>
        <w:jc w:val="both"/>
        <w:rPr>
          <w:sz w:val="28"/>
        </w:rPr>
      </w:pPr>
      <w:r>
        <w:rPr>
          <w:sz w:val="28"/>
        </w:rPr>
        <w:t>согласно заданному алгоритму находить в предложенном источнике информацию, представленную в явном виде;</w:t>
      </w:r>
    </w:p>
    <w:p w14:paraId="05DE763A">
      <w:pPr>
        <w:pStyle w:val="8"/>
        <w:numPr>
          <w:ilvl w:val="1"/>
          <w:numId w:val="2"/>
        </w:numPr>
        <w:tabs>
          <w:tab w:val="left" w:pos="1067"/>
        </w:tabs>
        <w:spacing w:before="2" w:after="0" w:line="264" w:lineRule="auto"/>
        <w:ind w:left="1067" w:right="147" w:hanging="360"/>
        <w:jc w:val="both"/>
        <w:rPr>
          <w:sz w:val="28"/>
        </w:rPr>
      </w:pPr>
      <w:r>
        <w:rPr>
          <w:sz w:val="28"/>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3C1D7838">
      <w:pPr>
        <w:pStyle w:val="8"/>
        <w:numPr>
          <w:ilvl w:val="1"/>
          <w:numId w:val="2"/>
        </w:numPr>
        <w:tabs>
          <w:tab w:val="left" w:pos="1067"/>
        </w:tabs>
        <w:spacing w:before="0" w:after="0" w:line="264" w:lineRule="auto"/>
        <w:ind w:left="1067" w:right="143" w:hanging="360"/>
        <w:jc w:val="both"/>
        <w:rPr>
          <w:sz w:val="28"/>
        </w:rPr>
      </w:pPr>
      <w:r>
        <w:rPr>
          <w:sz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68D0EE26">
      <w:pPr>
        <w:pStyle w:val="8"/>
        <w:numPr>
          <w:ilvl w:val="1"/>
          <w:numId w:val="2"/>
        </w:numPr>
        <w:tabs>
          <w:tab w:val="left" w:pos="1067"/>
        </w:tabs>
        <w:spacing w:before="0" w:after="0" w:line="264" w:lineRule="auto"/>
        <w:ind w:left="1067" w:right="148" w:hanging="360"/>
        <w:jc w:val="both"/>
        <w:rPr>
          <w:sz w:val="28"/>
        </w:rPr>
      </w:pPr>
      <w:r>
        <w:rPr>
          <w:sz w:val="28"/>
        </w:rPr>
        <w:t>анализировать</w:t>
      </w:r>
      <w:r>
        <w:rPr>
          <w:spacing w:val="-5"/>
          <w:sz w:val="28"/>
        </w:rPr>
        <w:t xml:space="preserve"> </w:t>
      </w:r>
      <w:r>
        <w:rPr>
          <w:sz w:val="28"/>
        </w:rPr>
        <w:t>и</w:t>
      </w:r>
      <w:r>
        <w:rPr>
          <w:spacing w:val="-5"/>
          <w:sz w:val="28"/>
        </w:rPr>
        <w:t xml:space="preserve"> </w:t>
      </w:r>
      <w:r>
        <w:rPr>
          <w:sz w:val="28"/>
        </w:rPr>
        <w:t>создавать</w:t>
      </w:r>
      <w:r>
        <w:rPr>
          <w:spacing w:val="-5"/>
          <w:sz w:val="28"/>
        </w:rPr>
        <w:t xml:space="preserve"> </w:t>
      </w:r>
      <w:r>
        <w:rPr>
          <w:sz w:val="28"/>
        </w:rPr>
        <w:t>текстовую, видео, графическую, звуковую, информацию в соответствии с учебной задачей;</w:t>
      </w:r>
    </w:p>
    <w:p w14:paraId="641B8231">
      <w:pPr>
        <w:pStyle w:val="8"/>
        <w:numPr>
          <w:ilvl w:val="1"/>
          <w:numId w:val="2"/>
        </w:numPr>
        <w:tabs>
          <w:tab w:val="left" w:pos="1067"/>
        </w:tabs>
        <w:spacing w:before="1" w:after="0" w:line="264" w:lineRule="auto"/>
        <w:ind w:left="1067" w:right="162" w:hanging="360"/>
        <w:jc w:val="both"/>
        <w:rPr>
          <w:sz w:val="28"/>
        </w:rPr>
      </w:pPr>
      <w:r>
        <w:rPr>
          <w:sz w:val="28"/>
        </w:rPr>
        <w:t xml:space="preserve">самостоятельно создавать схемы, таблицы для представления </w:t>
      </w:r>
      <w:r>
        <w:rPr>
          <w:spacing w:val="-2"/>
          <w:sz w:val="28"/>
        </w:rPr>
        <w:t>информации.</w:t>
      </w:r>
    </w:p>
    <w:p w14:paraId="6BC34026">
      <w:pPr>
        <w:pStyle w:val="3"/>
        <w:spacing w:before="304"/>
        <w:jc w:val="left"/>
      </w:pPr>
      <w:r>
        <w:rPr>
          <w:spacing w:val="-2"/>
        </w:rPr>
        <w:t>Коммуникативные</w:t>
      </w:r>
      <w:r>
        <w:rPr>
          <w:spacing w:val="-7"/>
        </w:rPr>
        <w:t xml:space="preserve"> </w:t>
      </w:r>
      <w:r>
        <w:rPr>
          <w:spacing w:val="-2"/>
        </w:rPr>
        <w:t>универсальные</w:t>
      </w:r>
      <w:r>
        <w:rPr>
          <w:spacing w:val="-9"/>
        </w:rPr>
        <w:t xml:space="preserve"> </w:t>
      </w:r>
      <w:r>
        <w:rPr>
          <w:spacing w:val="-2"/>
        </w:rPr>
        <w:t>учебные</w:t>
      </w:r>
      <w:r>
        <w:rPr>
          <w:spacing w:val="-4"/>
        </w:rPr>
        <w:t xml:space="preserve"> </w:t>
      </w:r>
      <w:r>
        <w:rPr>
          <w:spacing w:val="-2"/>
        </w:rPr>
        <w:t>действия</w:t>
      </w:r>
    </w:p>
    <w:p w14:paraId="705ACB84">
      <w:pPr>
        <w:pStyle w:val="8"/>
        <w:numPr>
          <w:ilvl w:val="1"/>
          <w:numId w:val="2"/>
        </w:numPr>
        <w:tabs>
          <w:tab w:val="left" w:pos="1067"/>
        </w:tabs>
        <w:spacing w:before="317" w:after="0" w:line="264" w:lineRule="auto"/>
        <w:ind w:left="1067" w:right="152" w:hanging="360"/>
        <w:jc w:val="both"/>
        <w:rPr>
          <w:sz w:val="28"/>
        </w:rPr>
      </w:pPr>
      <w:r>
        <w:rPr>
          <w:sz w:val="28"/>
        </w:rPr>
        <w:t>воспринимать и формулировать суждения, выражать эмоции в соответствии с целями и условиями общения в знакомой среде;</w:t>
      </w:r>
    </w:p>
    <w:p w14:paraId="65E71BB3">
      <w:pPr>
        <w:pStyle w:val="8"/>
        <w:spacing w:after="0" w:line="264" w:lineRule="auto"/>
        <w:jc w:val="both"/>
        <w:rPr>
          <w:sz w:val="28"/>
        </w:rPr>
        <w:sectPr>
          <w:pgSz w:w="11910" w:h="16400"/>
          <w:pgMar w:top="1040" w:right="708" w:bottom="280" w:left="1559" w:header="720" w:footer="720" w:gutter="0"/>
          <w:cols w:space="720" w:num="1"/>
        </w:sectPr>
      </w:pPr>
    </w:p>
    <w:p w14:paraId="1F5E379C">
      <w:pPr>
        <w:pStyle w:val="8"/>
        <w:numPr>
          <w:ilvl w:val="1"/>
          <w:numId w:val="2"/>
        </w:numPr>
        <w:tabs>
          <w:tab w:val="left" w:pos="1067"/>
          <w:tab w:val="left" w:pos="2531"/>
          <w:tab w:val="left" w:pos="4448"/>
          <w:tab w:val="left" w:pos="6018"/>
          <w:tab w:val="left" w:pos="6407"/>
          <w:tab w:val="left" w:pos="8217"/>
        </w:tabs>
        <w:spacing w:before="64" w:after="0" w:line="264" w:lineRule="auto"/>
        <w:ind w:left="1067" w:right="163" w:hanging="360"/>
        <w:jc w:val="left"/>
        <w:rPr>
          <w:sz w:val="28"/>
        </w:rPr>
      </w:pPr>
      <w:r>
        <w:rPr>
          <w:spacing w:val="-2"/>
          <w:sz w:val="28"/>
        </w:rPr>
        <w:t>проявлять</w:t>
      </w:r>
      <w:r>
        <w:rPr>
          <w:sz w:val="28"/>
        </w:rPr>
        <w:tab/>
      </w:r>
      <w:r>
        <w:rPr>
          <w:spacing w:val="-2"/>
          <w:sz w:val="28"/>
        </w:rPr>
        <w:t>уважительное</w:t>
      </w:r>
      <w:r>
        <w:rPr>
          <w:sz w:val="28"/>
        </w:rPr>
        <w:tab/>
      </w:r>
      <w:r>
        <w:rPr>
          <w:spacing w:val="-2"/>
          <w:sz w:val="28"/>
        </w:rPr>
        <w:t>отношение</w:t>
      </w:r>
      <w:r>
        <w:rPr>
          <w:sz w:val="28"/>
        </w:rPr>
        <w:tab/>
      </w:r>
      <w:r>
        <w:rPr>
          <w:spacing w:val="-10"/>
          <w:sz w:val="28"/>
        </w:rPr>
        <w:t>к</w:t>
      </w:r>
      <w:r>
        <w:rPr>
          <w:sz w:val="28"/>
        </w:rPr>
        <w:tab/>
      </w:r>
      <w:r>
        <w:rPr>
          <w:spacing w:val="-2"/>
          <w:sz w:val="28"/>
        </w:rPr>
        <w:t>собеседнику,</w:t>
      </w:r>
      <w:r>
        <w:rPr>
          <w:sz w:val="28"/>
        </w:rPr>
        <w:tab/>
      </w:r>
      <w:r>
        <w:rPr>
          <w:spacing w:val="-4"/>
          <w:sz w:val="28"/>
        </w:rPr>
        <w:t xml:space="preserve">соблюдать </w:t>
      </w:r>
      <w:r>
        <w:rPr>
          <w:sz w:val="28"/>
        </w:rPr>
        <w:t>правила ведения диалога и дискуссии;</w:t>
      </w:r>
    </w:p>
    <w:p w14:paraId="1A3BAD40">
      <w:pPr>
        <w:pStyle w:val="8"/>
        <w:numPr>
          <w:ilvl w:val="1"/>
          <w:numId w:val="2"/>
        </w:numPr>
        <w:tabs>
          <w:tab w:val="left" w:pos="1067"/>
        </w:tabs>
        <w:spacing w:before="2" w:after="0" w:line="240" w:lineRule="auto"/>
        <w:ind w:left="1067" w:right="0" w:hanging="360"/>
        <w:jc w:val="left"/>
        <w:rPr>
          <w:sz w:val="28"/>
        </w:rPr>
      </w:pPr>
      <w:r>
        <w:rPr>
          <w:spacing w:val="-2"/>
          <w:sz w:val="28"/>
        </w:rPr>
        <w:t>признавать</w:t>
      </w:r>
      <w:r>
        <w:rPr>
          <w:spacing w:val="-3"/>
          <w:sz w:val="28"/>
        </w:rPr>
        <w:t xml:space="preserve"> </w:t>
      </w:r>
      <w:r>
        <w:rPr>
          <w:spacing w:val="-2"/>
          <w:sz w:val="28"/>
        </w:rPr>
        <w:t>возможность</w:t>
      </w:r>
      <w:r>
        <w:rPr>
          <w:sz w:val="28"/>
        </w:rPr>
        <w:t xml:space="preserve"> </w:t>
      </w:r>
      <w:r>
        <w:rPr>
          <w:spacing w:val="-2"/>
          <w:sz w:val="28"/>
        </w:rPr>
        <w:t>существования</w:t>
      </w:r>
      <w:r>
        <w:rPr>
          <w:spacing w:val="8"/>
          <w:sz w:val="28"/>
        </w:rPr>
        <w:t xml:space="preserve"> </w:t>
      </w:r>
      <w:r>
        <w:rPr>
          <w:spacing w:val="-2"/>
          <w:sz w:val="28"/>
        </w:rPr>
        <w:t>разных</w:t>
      </w:r>
      <w:r>
        <w:rPr>
          <w:spacing w:val="-10"/>
          <w:sz w:val="28"/>
        </w:rPr>
        <w:t xml:space="preserve"> </w:t>
      </w:r>
      <w:r>
        <w:rPr>
          <w:spacing w:val="-2"/>
          <w:sz w:val="28"/>
        </w:rPr>
        <w:t>точек</w:t>
      </w:r>
      <w:r>
        <w:rPr>
          <w:spacing w:val="-1"/>
          <w:sz w:val="28"/>
        </w:rPr>
        <w:t xml:space="preserve"> </w:t>
      </w:r>
      <w:r>
        <w:rPr>
          <w:spacing w:val="-2"/>
          <w:sz w:val="28"/>
        </w:rPr>
        <w:t>зрения;</w:t>
      </w:r>
    </w:p>
    <w:p w14:paraId="2698A336">
      <w:pPr>
        <w:pStyle w:val="8"/>
        <w:numPr>
          <w:ilvl w:val="1"/>
          <w:numId w:val="2"/>
        </w:numPr>
        <w:tabs>
          <w:tab w:val="left" w:pos="1067"/>
        </w:tabs>
        <w:spacing w:before="34" w:after="0" w:line="240" w:lineRule="auto"/>
        <w:ind w:left="1067" w:right="0" w:hanging="360"/>
        <w:jc w:val="left"/>
        <w:rPr>
          <w:sz w:val="28"/>
        </w:rPr>
      </w:pPr>
      <w:r>
        <w:rPr>
          <w:spacing w:val="-2"/>
          <w:sz w:val="28"/>
        </w:rPr>
        <w:t>корректно и</w:t>
      </w:r>
      <w:r>
        <w:rPr>
          <w:spacing w:val="-3"/>
          <w:sz w:val="28"/>
        </w:rPr>
        <w:t xml:space="preserve"> </w:t>
      </w:r>
      <w:r>
        <w:rPr>
          <w:spacing w:val="-2"/>
          <w:sz w:val="28"/>
        </w:rPr>
        <w:t>аргументированно</w:t>
      </w:r>
      <w:r>
        <w:rPr>
          <w:spacing w:val="3"/>
          <w:sz w:val="28"/>
        </w:rPr>
        <w:t xml:space="preserve"> </w:t>
      </w:r>
      <w:r>
        <w:rPr>
          <w:spacing w:val="-2"/>
          <w:sz w:val="28"/>
        </w:rPr>
        <w:t>высказывать</w:t>
      </w:r>
      <w:r>
        <w:rPr>
          <w:spacing w:val="-3"/>
          <w:sz w:val="28"/>
        </w:rPr>
        <w:t xml:space="preserve"> </w:t>
      </w:r>
      <w:r>
        <w:rPr>
          <w:spacing w:val="-2"/>
          <w:sz w:val="28"/>
        </w:rPr>
        <w:t>своё мнение;</w:t>
      </w:r>
    </w:p>
    <w:p w14:paraId="1CEE86C0">
      <w:pPr>
        <w:pStyle w:val="8"/>
        <w:numPr>
          <w:ilvl w:val="1"/>
          <w:numId w:val="2"/>
        </w:numPr>
        <w:tabs>
          <w:tab w:val="left" w:pos="1067"/>
          <w:tab w:val="left" w:pos="2224"/>
          <w:tab w:val="left" w:pos="3386"/>
          <w:tab w:val="left" w:pos="5302"/>
          <w:tab w:val="left" w:pos="5667"/>
          <w:tab w:val="left" w:pos="7483"/>
          <w:tab w:val="left" w:pos="7843"/>
        </w:tabs>
        <w:spacing w:before="29" w:after="0" w:line="264" w:lineRule="auto"/>
        <w:ind w:left="1067" w:right="170" w:hanging="360"/>
        <w:jc w:val="left"/>
        <w:rPr>
          <w:sz w:val="28"/>
        </w:rPr>
      </w:pPr>
      <w:r>
        <w:rPr>
          <w:spacing w:val="-2"/>
          <w:sz w:val="28"/>
        </w:rPr>
        <w:t>строить</w:t>
      </w:r>
      <w:r>
        <w:rPr>
          <w:sz w:val="28"/>
        </w:rPr>
        <w:tab/>
      </w:r>
      <w:r>
        <w:rPr>
          <w:spacing w:val="-2"/>
          <w:sz w:val="28"/>
        </w:rPr>
        <w:t>речевое</w:t>
      </w:r>
      <w:r>
        <w:rPr>
          <w:sz w:val="28"/>
        </w:rPr>
        <w:tab/>
      </w:r>
      <w:r>
        <w:rPr>
          <w:spacing w:val="-2"/>
          <w:sz w:val="28"/>
        </w:rPr>
        <w:t>высказывание</w:t>
      </w:r>
      <w:r>
        <w:rPr>
          <w:sz w:val="28"/>
        </w:rPr>
        <w:tab/>
      </w:r>
      <w:r>
        <w:rPr>
          <w:spacing w:val="-10"/>
          <w:sz w:val="28"/>
        </w:rPr>
        <w:t>в</w:t>
      </w:r>
      <w:r>
        <w:rPr>
          <w:sz w:val="28"/>
        </w:rPr>
        <w:tab/>
      </w:r>
      <w:r>
        <w:rPr>
          <w:spacing w:val="-2"/>
          <w:sz w:val="28"/>
        </w:rPr>
        <w:t>соответствии</w:t>
      </w:r>
      <w:r>
        <w:rPr>
          <w:sz w:val="28"/>
        </w:rPr>
        <w:tab/>
      </w:r>
      <w:r>
        <w:rPr>
          <w:spacing w:val="-10"/>
          <w:sz w:val="28"/>
        </w:rPr>
        <w:t>с</w:t>
      </w:r>
      <w:r>
        <w:rPr>
          <w:sz w:val="28"/>
        </w:rPr>
        <w:tab/>
      </w:r>
      <w:r>
        <w:rPr>
          <w:spacing w:val="-4"/>
          <w:sz w:val="28"/>
        </w:rPr>
        <w:t xml:space="preserve">поставленной </w:t>
      </w:r>
      <w:r>
        <w:rPr>
          <w:spacing w:val="-2"/>
          <w:sz w:val="28"/>
        </w:rPr>
        <w:t>задачей;</w:t>
      </w:r>
    </w:p>
    <w:p w14:paraId="6CF01D7A">
      <w:pPr>
        <w:pStyle w:val="8"/>
        <w:numPr>
          <w:ilvl w:val="1"/>
          <w:numId w:val="2"/>
        </w:numPr>
        <w:tabs>
          <w:tab w:val="left" w:pos="1067"/>
        </w:tabs>
        <w:spacing w:before="2" w:after="0" w:line="264" w:lineRule="auto"/>
        <w:ind w:left="1067" w:right="365" w:hanging="360"/>
        <w:jc w:val="left"/>
        <w:rPr>
          <w:sz w:val="28"/>
        </w:rPr>
      </w:pPr>
      <w:r>
        <w:rPr>
          <w:sz w:val="28"/>
        </w:rPr>
        <w:t>создавать</w:t>
      </w:r>
      <w:r>
        <w:rPr>
          <w:spacing w:val="40"/>
          <w:sz w:val="28"/>
        </w:rPr>
        <w:t xml:space="preserve"> </w:t>
      </w:r>
      <w:r>
        <w:rPr>
          <w:sz w:val="28"/>
        </w:rPr>
        <w:t>устные</w:t>
      </w:r>
      <w:r>
        <w:rPr>
          <w:spacing w:val="40"/>
          <w:sz w:val="28"/>
        </w:rPr>
        <w:t xml:space="preserve"> </w:t>
      </w:r>
      <w:r>
        <w:rPr>
          <w:sz w:val="28"/>
        </w:rPr>
        <w:t>и</w:t>
      </w:r>
      <w:r>
        <w:rPr>
          <w:spacing w:val="40"/>
          <w:sz w:val="28"/>
        </w:rPr>
        <w:t xml:space="preserve"> </w:t>
      </w:r>
      <w:r>
        <w:rPr>
          <w:sz w:val="28"/>
        </w:rPr>
        <w:t>письменные</w:t>
      </w:r>
      <w:r>
        <w:rPr>
          <w:spacing w:val="40"/>
          <w:sz w:val="28"/>
        </w:rPr>
        <w:t xml:space="preserve"> </w:t>
      </w:r>
      <w:r>
        <w:rPr>
          <w:sz w:val="28"/>
        </w:rPr>
        <w:t>тексты</w:t>
      </w:r>
      <w:r>
        <w:rPr>
          <w:spacing w:val="40"/>
          <w:sz w:val="28"/>
        </w:rPr>
        <w:t xml:space="preserve"> </w:t>
      </w:r>
      <w:r>
        <w:rPr>
          <w:sz w:val="28"/>
        </w:rPr>
        <w:t>(описание,</w:t>
      </w:r>
      <w:r>
        <w:rPr>
          <w:spacing w:val="40"/>
          <w:sz w:val="28"/>
        </w:rPr>
        <w:t xml:space="preserve"> </w:t>
      </w:r>
      <w:r>
        <w:rPr>
          <w:sz w:val="28"/>
        </w:rPr>
        <w:t xml:space="preserve">рассуждение, </w:t>
      </w:r>
      <w:r>
        <w:rPr>
          <w:spacing w:val="-2"/>
          <w:sz w:val="28"/>
        </w:rPr>
        <w:t>повествование);</w:t>
      </w:r>
    </w:p>
    <w:p w14:paraId="700C4EF2">
      <w:pPr>
        <w:pStyle w:val="8"/>
        <w:numPr>
          <w:ilvl w:val="1"/>
          <w:numId w:val="2"/>
        </w:numPr>
        <w:tabs>
          <w:tab w:val="left" w:pos="1067"/>
        </w:tabs>
        <w:spacing w:before="2" w:after="0" w:line="240" w:lineRule="auto"/>
        <w:ind w:left="1067" w:right="0" w:hanging="360"/>
        <w:jc w:val="left"/>
        <w:rPr>
          <w:sz w:val="28"/>
        </w:rPr>
      </w:pPr>
      <w:r>
        <w:rPr>
          <w:spacing w:val="-2"/>
          <w:sz w:val="28"/>
        </w:rPr>
        <w:t>готовить</w:t>
      </w:r>
      <w:r>
        <w:rPr>
          <w:spacing w:val="-9"/>
          <w:sz w:val="28"/>
        </w:rPr>
        <w:t xml:space="preserve"> </w:t>
      </w:r>
      <w:r>
        <w:rPr>
          <w:spacing w:val="-2"/>
          <w:sz w:val="28"/>
        </w:rPr>
        <w:t>небольшие</w:t>
      </w:r>
      <w:r>
        <w:rPr>
          <w:spacing w:val="-4"/>
          <w:sz w:val="28"/>
        </w:rPr>
        <w:t xml:space="preserve"> </w:t>
      </w:r>
      <w:r>
        <w:rPr>
          <w:spacing w:val="-2"/>
          <w:sz w:val="28"/>
        </w:rPr>
        <w:t>публичные</w:t>
      </w:r>
      <w:r>
        <w:rPr>
          <w:spacing w:val="2"/>
          <w:sz w:val="28"/>
        </w:rPr>
        <w:t xml:space="preserve"> </w:t>
      </w:r>
      <w:r>
        <w:rPr>
          <w:spacing w:val="-2"/>
          <w:sz w:val="28"/>
        </w:rPr>
        <w:t>выступления;</w:t>
      </w:r>
    </w:p>
    <w:p w14:paraId="7F26F034">
      <w:pPr>
        <w:pStyle w:val="8"/>
        <w:numPr>
          <w:ilvl w:val="1"/>
          <w:numId w:val="2"/>
        </w:numPr>
        <w:tabs>
          <w:tab w:val="left" w:pos="1067"/>
        </w:tabs>
        <w:spacing w:before="29" w:after="0" w:line="264" w:lineRule="auto"/>
        <w:ind w:left="1067" w:right="263" w:hanging="360"/>
        <w:jc w:val="left"/>
        <w:rPr>
          <w:sz w:val="28"/>
        </w:rPr>
      </w:pPr>
      <w:r>
        <w:rPr>
          <w:sz w:val="28"/>
        </w:rPr>
        <w:t>подбирать</w:t>
      </w:r>
      <w:r>
        <w:rPr>
          <w:spacing w:val="40"/>
          <w:sz w:val="28"/>
        </w:rPr>
        <w:t xml:space="preserve"> </w:t>
      </w:r>
      <w:r>
        <w:rPr>
          <w:sz w:val="28"/>
        </w:rPr>
        <w:t>иллюстративный</w:t>
      </w:r>
      <w:r>
        <w:rPr>
          <w:spacing w:val="40"/>
          <w:sz w:val="28"/>
        </w:rPr>
        <w:t xml:space="preserve"> </w:t>
      </w:r>
      <w:r>
        <w:rPr>
          <w:sz w:val="28"/>
        </w:rPr>
        <w:t>материал</w:t>
      </w:r>
      <w:r>
        <w:rPr>
          <w:spacing w:val="40"/>
          <w:sz w:val="28"/>
        </w:rPr>
        <w:t xml:space="preserve"> </w:t>
      </w:r>
      <w:r>
        <w:rPr>
          <w:sz w:val="28"/>
        </w:rPr>
        <w:t>(рисунки,</w:t>
      </w:r>
      <w:r>
        <w:rPr>
          <w:spacing w:val="40"/>
          <w:sz w:val="28"/>
        </w:rPr>
        <w:t xml:space="preserve"> </w:t>
      </w:r>
      <w:r>
        <w:rPr>
          <w:sz w:val="28"/>
        </w:rPr>
        <w:t>фото,</w:t>
      </w:r>
      <w:r>
        <w:rPr>
          <w:spacing w:val="40"/>
          <w:sz w:val="28"/>
        </w:rPr>
        <w:t xml:space="preserve"> </w:t>
      </w:r>
      <w:r>
        <w:rPr>
          <w:sz w:val="28"/>
        </w:rPr>
        <w:t>плакаты)</w:t>
      </w:r>
      <w:r>
        <w:rPr>
          <w:spacing w:val="40"/>
          <w:sz w:val="28"/>
        </w:rPr>
        <w:t xml:space="preserve"> </w:t>
      </w:r>
      <w:r>
        <w:rPr>
          <w:sz w:val="28"/>
        </w:rPr>
        <w:t>к тексту выступления.</w:t>
      </w:r>
    </w:p>
    <w:p w14:paraId="07D0BF0A">
      <w:pPr>
        <w:pStyle w:val="3"/>
        <w:spacing w:before="47" w:line="654" w:lineRule="exact"/>
        <w:ind w:right="919"/>
        <w:jc w:val="left"/>
      </w:pPr>
      <w:r>
        <w:rPr>
          <w:spacing w:val="-2"/>
        </w:rPr>
        <w:t>Регулятивные универсальные учебные действия Самоорганизация:</w:t>
      </w:r>
    </w:p>
    <w:p w14:paraId="2C05AE09">
      <w:pPr>
        <w:pStyle w:val="8"/>
        <w:numPr>
          <w:ilvl w:val="1"/>
          <w:numId w:val="2"/>
        </w:numPr>
        <w:tabs>
          <w:tab w:val="left" w:pos="1067"/>
        </w:tabs>
        <w:spacing w:before="0" w:after="0" w:line="284" w:lineRule="exact"/>
        <w:ind w:left="1067" w:right="0" w:hanging="360"/>
        <w:jc w:val="left"/>
        <w:rPr>
          <w:sz w:val="28"/>
        </w:rPr>
      </w:pPr>
      <w:r>
        <w:rPr>
          <w:sz w:val="28"/>
        </w:rPr>
        <w:t>планировать</w:t>
      </w:r>
      <w:r>
        <w:rPr>
          <w:spacing w:val="55"/>
          <w:sz w:val="28"/>
        </w:rPr>
        <w:t xml:space="preserve"> </w:t>
      </w:r>
      <w:r>
        <w:rPr>
          <w:sz w:val="28"/>
        </w:rPr>
        <w:t>действия</w:t>
      </w:r>
      <w:r>
        <w:rPr>
          <w:spacing w:val="63"/>
          <w:sz w:val="28"/>
        </w:rPr>
        <w:t xml:space="preserve"> </w:t>
      </w:r>
      <w:r>
        <w:rPr>
          <w:sz w:val="28"/>
        </w:rPr>
        <w:t>по</w:t>
      </w:r>
      <w:r>
        <w:rPr>
          <w:spacing w:val="61"/>
          <w:sz w:val="28"/>
        </w:rPr>
        <w:t xml:space="preserve"> </w:t>
      </w:r>
      <w:r>
        <w:rPr>
          <w:sz w:val="28"/>
        </w:rPr>
        <w:t>решению</w:t>
      </w:r>
      <w:r>
        <w:rPr>
          <w:spacing w:val="59"/>
          <w:sz w:val="28"/>
        </w:rPr>
        <w:t xml:space="preserve"> </w:t>
      </w:r>
      <w:r>
        <w:rPr>
          <w:sz w:val="28"/>
        </w:rPr>
        <w:t>учебной</w:t>
      </w:r>
      <w:r>
        <w:rPr>
          <w:spacing w:val="62"/>
          <w:sz w:val="28"/>
        </w:rPr>
        <w:t xml:space="preserve"> </w:t>
      </w:r>
      <w:r>
        <w:rPr>
          <w:sz w:val="28"/>
        </w:rPr>
        <w:t>задачи</w:t>
      </w:r>
      <w:r>
        <w:rPr>
          <w:spacing w:val="57"/>
          <w:sz w:val="28"/>
        </w:rPr>
        <w:t xml:space="preserve"> </w:t>
      </w:r>
      <w:r>
        <w:rPr>
          <w:sz w:val="28"/>
        </w:rPr>
        <w:t>для</w:t>
      </w:r>
      <w:r>
        <w:rPr>
          <w:spacing w:val="58"/>
          <w:sz w:val="28"/>
        </w:rPr>
        <w:t xml:space="preserve"> </w:t>
      </w:r>
      <w:r>
        <w:rPr>
          <w:spacing w:val="-2"/>
          <w:sz w:val="28"/>
        </w:rPr>
        <w:t>получения</w:t>
      </w:r>
    </w:p>
    <w:p w14:paraId="7C749725">
      <w:pPr>
        <w:pStyle w:val="6"/>
        <w:spacing w:before="19"/>
        <w:ind w:left="1067" w:firstLine="0"/>
        <w:jc w:val="left"/>
      </w:pPr>
      <w:r>
        <w:rPr>
          <w:spacing w:val="-2"/>
        </w:rPr>
        <w:t>результата;</w:t>
      </w:r>
    </w:p>
    <w:p w14:paraId="3B2E1B98">
      <w:pPr>
        <w:pStyle w:val="8"/>
        <w:numPr>
          <w:ilvl w:val="1"/>
          <w:numId w:val="2"/>
        </w:numPr>
        <w:tabs>
          <w:tab w:val="left" w:pos="1067"/>
        </w:tabs>
        <w:spacing w:before="33" w:after="0" w:line="240" w:lineRule="auto"/>
        <w:ind w:left="1067" w:right="0" w:hanging="360"/>
        <w:jc w:val="left"/>
        <w:rPr>
          <w:sz w:val="28"/>
        </w:rPr>
      </w:pPr>
      <w:r>
        <w:rPr>
          <w:spacing w:val="-2"/>
          <w:sz w:val="28"/>
        </w:rPr>
        <w:t>выстраивать последовательность</w:t>
      </w:r>
      <w:r>
        <w:rPr>
          <w:spacing w:val="4"/>
          <w:sz w:val="28"/>
        </w:rPr>
        <w:t xml:space="preserve"> </w:t>
      </w:r>
      <w:r>
        <w:rPr>
          <w:spacing w:val="-2"/>
          <w:sz w:val="28"/>
        </w:rPr>
        <w:t>выбранных</w:t>
      </w:r>
      <w:r>
        <w:rPr>
          <w:spacing w:val="-5"/>
          <w:sz w:val="28"/>
        </w:rPr>
        <w:t xml:space="preserve"> </w:t>
      </w:r>
      <w:r>
        <w:rPr>
          <w:spacing w:val="-2"/>
          <w:sz w:val="28"/>
        </w:rPr>
        <w:t>действий.</w:t>
      </w:r>
    </w:p>
    <w:p w14:paraId="6F80D930">
      <w:pPr>
        <w:pStyle w:val="3"/>
        <w:spacing w:before="43"/>
        <w:jc w:val="left"/>
      </w:pPr>
      <w:r>
        <w:rPr>
          <w:spacing w:val="-2"/>
        </w:rPr>
        <w:t>Совместная</w:t>
      </w:r>
      <w:r>
        <w:rPr>
          <w:spacing w:val="-15"/>
        </w:rPr>
        <w:t xml:space="preserve"> </w:t>
      </w:r>
      <w:r>
        <w:rPr>
          <w:spacing w:val="-2"/>
        </w:rPr>
        <w:t>деятельность</w:t>
      </w:r>
    </w:p>
    <w:p w14:paraId="71FD68DB">
      <w:pPr>
        <w:pStyle w:val="8"/>
        <w:numPr>
          <w:ilvl w:val="1"/>
          <w:numId w:val="2"/>
        </w:numPr>
        <w:tabs>
          <w:tab w:val="left" w:pos="1067"/>
        </w:tabs>
        <w:spacing w:before="24" w:after="0" w:line="264" w:lineRule="auto"/>
        <w:ind w:left="1067" w:right="142" w:hanging="360"/>
        <w:jc w:val="both"/>
        <w:rPr>
          <w:sz w:val="28"/>
        </w:rPr>
      </w:pPr>
      <w:r>
        <w:rPr>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133DB65">
      <w:pPr>
        <w:pStyle w:val="8"/>
        <w:numPr>
          <w:ilvl w:val="1"/>
          <w:numId w:val="2"/>
        </w:numPr>
        <w:tabs>
          <w:tab w:val="left" w:pos="1067"/>
        </w:tabs>
        <w:spacing w:before="0" w:after="0" w:line="264" w:lineRule="auto"/>
        <w:ind w:left="1067" w:right="143" w:hanging="360"/>
        <w:jc w:val="both"/>
        <w:rPr>
          <w:sz w:val="28"/>
        </w:rPr>
      </w:pPr>
      <w:r>
        <w:rPr>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22295F0">
      <w:pPr>
        <w:pStyle w:val="8"/>
        <w:numPr>
          <w:ilvl w:val="1"/>
          <w:numId w:val="2"/>
        </w:numPr>
        <w:tabs>
          <w:tab w:val="left" w:pos="1067"/>
        </w:tabs>
        <w:spacing w:before="0" w:after="0" w:line="264" w:lineRule="auto"/>
        <w:ind w:left="1067" w:right="150" w:hanging="360"/>
        <w:jc w:val="both"/>
        <w:rPr>
          <w:sz w:val="28"/>
        </w:rPr>
      </w:pPr>
      <w:r>
        <w:rPr>
          <w:sz w:val="28"/>
        </w:rPr>
        <w:t xml:space="preserve">проявлять готовность руководить, выполнять поручения, </w:t>
      </w:r>
      <w:r>
        <w:rPr>
          <w:spacing w:val="-2"/>
          <w:sz w:val="28"/>
        </w:rPr>
        <w:t>подчиняться;</w:t>
      </w:r>
    </w:p>
    <w:p w14:paraId="277AB1A8">
      <w:pPr>
        <w:pStyle w:val="8"/>
        <w:numPr>
          <w:ilvl w:val="1"/>
          <w:numId w:val="2"/>
        </w:numPr>
        <w:tabs>
          <w:tab w:val="left" w:pos="1066"/>
        </w:tabs>
        <w:spacing w:before="1" w:after="0" w:line="240" w:lineRule="auto"/>
        <w:ind w:left="1066" w:right="0" w:hanging="359"/>
        <w:jc w:val="both"/>
        <w:rPr>
          <w:sz w:val="28"/>
        </w:rPr>
      </w:pPr>
      <w:r>
        <w:rPr>
          <w:spacing w:val="-2"/>
          <w:sz w:val="28"/>
        </w:rPr>
        <w:t>ответственно выполнять</w:t>
      </w:r>
      <w:r>
        <w:rPr>
          <w:spacing w:val="-3"/>
          <w:sz w:val="28"/>
        </w:rPr>
        <w:t xml:space="preserve"> </w:t>
      </w:r>
      <w:r>
        <w:rPr>
          <w:spacing w:val="-2"/>
          <w:sz w:val="28"/>
        </w:rPr>
        <w:t>свою</w:t>
      </w:r>
      <w:r>
        <w:rPr>
          <w:spacing w:val="-3"/>
          <w:sz w:val="28"/>
        </w:rPr>
        <w:t xml:space="preserve"> </w:t>
      </w:r>
      <w:r>
        <w:rPr>
          <w:spacing w:val="-2"/>
          <w:sz w:val="28"/>
        </w:rPr>
        <w:t>часть</w:t>
      </w:r>
      <w:r>
        <w:rPr>
          <w:spacing w:val="-4"/>
          <w:sz w:val="28"/>
        </w:rPr>
        <w:t xml:space="preserve"> </w:t>
      </w:r>
      <w:r>
        <w:rPr>
          <w:spacing w:val="-2"/>
          <w:sz w:val="28"/>
        </w:rPr>
        <w:t>работы;</w:t>
      </w:r>
    </w:p>
    <w:p w14:paraId="1A8DADD9">
      <w:pPr>
        <w:pStyle w:val="8"/>
        <w:numPr>
          <w:ilvl w:val="1"/>
          <w:numId w:val="2"/>
        </w:numPr>
        <w:tabs>
          <w:tab w:val="left" w:pos="1066"/>
        </w:tabs>
        <w:spacing w:before="33" w:after="0" w:line="240" w:lineRule="auto"/>
        <w:ind w:left="1066" w:right="0" w:hanging="359"/>
        <w:jc w:val="both"/>
        <w:rPr>
          <w:sz w:val="28"/>
        </w:rPr>
      </w:pPr>
      <w:r>
        <w:rPr>
          <w:sz w:val="28"/>
        </w:rPr>
        <w:t>оценивать</w:t>
      </w:r>
      <w:r>
        <w:rPr>
          <w:spacing w:val="-16"/>
          <w:sz w:val="28"/>
        </w:rPr>
        <w:t xml:space="preserve"> </w:t>
      </w:r>
      <w:r>
        <w:rPr>
          <w:sz w:val="28"/>
        </w:rPr>
        <w:t>свой</w:t>
      </w:r>
      <w:r>
        <w:rPr>
          <w:spacing w:val="-9"/>
          <w:sz w:val="28"/>
        </w:rPr>
        <w:t xml:space="preserve"> </w:t>
      </w:r>
      <w:r>
        <w:rPr>
          <w:sz w:val="28"/>
        </w:rPr>
        <w:t>вклад</w:t>
      </w:r>
      <w:r>
        <w:rPr>
          <w:spacing w:val="-8"/>
          <w:sz w:val="28"/>
        </w:rPr>
        <w:t xml:space="preserve"> </w:t>
      </w:r>
      <w:r>
        <w:rPr>
          <w:sz w:val="28"/>
        </w:rPr>
        <w:t>в</w:t>
      </w:r>
      <w:r>
        <w:rPr>
          <w:spacing w:val="-12"/>
          <w:sz w:val="28"/>
        </w:rPr>
        <w:t xml:space="preserve"> </w:t>
      </w:r>
      <w:r>
        <w:rPr>
          <w:sz w:val="28"/>
        </w:rPr>
        <w:t>общий</w:t>
      </w:r>
      <w:r>
        <w:rPr>
          <w:spacing w:val="-5"/>
          <w:sz w:val="28"/>
        </w:rPr>
        <w:t xml:space="preserve"> </w:t>
      </w:r>
      <w:r>
        <w:rPr>
          <w:spacing w:val="-2"/>
          <w:sz w:val="28"/>
        </w:rPr>
        <w:t>результат;</w:t>
      </w:r>
    </w:p>
    <w:p w14:paraId="243F9549">
      <w:pPr>
        <w:pStyle w:val="8"/>
        <w:numPr>
          <w:ilvl w:val="1"/>
          <w:numId w:val="2"/>
        </w:numPr>
        <w:tabs>
          <w:tab w:val="left" w:pos="1067"/>
        </w:tabs>
        <w:spacing w:before="28" w:after="0" w:line="261" w:lineRule="auto"/>
        <w:ind w:left="1067" w:right="147" w:hanging="360"/>
        <w:jc w:val="both"/>
        <w:rPr>
          <w:sz w:val="28"/>
        </w:rPr>
      </w:pPr>
      <w:r>
        <w:rPr>
          <w:sz w:val="28"/>
        </w:rPr>
        <w:t>выполнять</w:t>
      </w:r>
      <w:r>
        <w:rPr>
          <w:spacing w:val="-8"/>
          <w:sz w:val="28"/>
        </w:rPr>
        <w:t xml:space="preserve"> </w:t>
      </w:r>
      <w:r>
        <w:rPr>
          <w:sz w:val="28"/>
        </w:rPr>
        <w:t>совместные проектные</w:t>
      </w:r>
      <w:r>
        <w:rPr>
          <w:spacing w:val="-1"/>
          <w:sz w:val="28"/>
        </w:rPr>
        <w:t xml:space="preserve"> </w:t>
      </w:r>
      <w:r>
        <w:rPr>
          <w:sz w:val="28"/>
        </w:rPr>
        <w:t>задания с</w:t>
      </w:r>
      <w:r>
        <w:rPr>
          <w:spacing w:val="-5"/>
          <w:sz w:val="28"/>
        </w:rPr>
        <w:t xml:space="preserve"> </w:t>
      </w:r>
      <w:r>
        <w:rPr>
          <w:sz w:val="28"/>
        </w:rPr>
        <w:t>опорой</w:t>
      </w:r>
      <w:r>
        <w:rPr>
          <w:spacing w:val="-6"/>
          <w:sz w:val="28"/>
        </w:rPr>
        <w:t xml:space="preserve"> </w:t>
      </w:r>
      <w:r>
        <w:rPr>
          <w:sz w:val="28"/>
        </w:rPr>
        <w:t>на</w:t>
      </w:r>
      <w:r>
        <w:rPr>
          <w:spacing w:val="-1"/>
          <w:sz w:val="28"/>
        </w:rPr>
        <w:t xml:space="preserve"> </w:t>
      </w:r>
      <w:r>
        <w:rPr>
          <w:sz w:val="28"/>
        </w:rPr>
        <w:t xml:space="preserve">предложенные </w:t>
      </w:r>
      <w:r>
        <w:rPr>
          <w:spacing w:val="-2"/>
          <w:sz w:val="28"/>
        </w:rPr>
        <w:t>образцы.</w:t>
      </w:r>
    </w:p>
    <w:p w14:paraId="75665B09">
      <w:pPr>
        <w:pStyle w:val="6"/>
        <w:spacing w:before="301"/>
        <w:ind w:left="0" w:firstLine="0"/>
        <w:jc w:val="left"/>
      </w:pPr>
    </w:p>
    <w:p w14:paraId="00F89A83">
      <w:pPr>
        <w:pStyle w:val="2"/>
        <w:spacing w:before="1"/>
        <w:ind w:left="261"/>
      </w:pPr>
      <w:r>
        <w:t>ПРЕДМЕТНЫЕ</w:t>
      </w:r>
      <w:r>
        <w:rPr>
          <w:spacing w:val="-15"/>
        </w:rPr>
        <w:t xml:space="preserve"> </w:t>
      </w:r>
      <w:r>
        <w:rPr>
          <w:spacing w:val="-2"/>
        </w:rPr>
        <w:t>РЕЗУЛЬТАТЫ</w:t>
      </w:r>
    </w:p>
    <w:p w14:paraId="5D97C5CB">
      <w:pPr>
        <w:pStyle w:val="6"/>
        <w:spacing w:before="316" w:line="264" w:lineRule="auto"/>
        <w:ind w:left="261" w:right="143" w:firstLine="72"/>
      </w:pPr>
      <w:r>
        <w:t>Предметные результаты по учебному предмету «Иностранный</w:t>
      </w:r>
      <w:r>
        <w:rPr>
          <w:spacing w:val="40"/>
        </w:rPr>
        <w:t xml:space="preserve"> </w:t>
      </w:r>
      <w:r>
        <w:t>(английский) язык» предметной области «Иностранный язык» должны быть ориентированы на применение знаний, умений и навыков в типичных учебных</w:t>
      </w:r>
      <w:r>
        <w:rPr>
          <w:spacing w:val="80"/>
        </w:rPr>
        <w:t xml:space="preserve">  </w:t>
      </w:r>
      <w:r>
        <w:t>ситуациях</w:t>
      </w:r>
      <w:r>
        <w:rPr>
          <w:spacing w:val="80"/>
        </w:rPr>
        <w:t xml:space="preserve">  </w:t>
      </w:r>
      <w:r>
        <w:t>и</w:t>
      </w:r>
      <w:r>
        <w:rPr>
          <w:spacing w:val="66"/>
          <w:w w:val="150"/>
        </w:rPr>
        <w:t xml:space="preserve">  </w:t>
      </w:r>
      <w:r>
        <w:t>реальных</w:t>
      </w:r>
      <w:r>
        <w:rPr>
          <w:spacing w:val="67"/>
          <w:w w:val="150"/>
        </w:rPr>
        <w:t xml:space="preserve">  </w:t>
      </w:r>
      <w:r>
        <w:t>жизненных</w:t>
      </w:r>
      <w:r>
        <w:rPr>
          <w:spacing w:val="80"/>
        </w:rPr>
        <w:t xml:space="preserve">  </w:t>
      </w:r>
      <w:r>
        <w:t>условиях,</w:t>
      </w:r>
      <w:r>
        <w:rPr>
          <w:spacing w:val="70"/>
          <w:w w:val="150"/>
        </w:rPr>
        <w:t xml:space="preserve">  </w:t>
      </w:r>
      <w:r>
        <w:t>отражать</w:t>
      </w:r>
    </w:p>
    <w:p w14:paraId="0A455944">
      <w:pPr>
        <w:pStyle w:val="6"/>
        <w:spacing w:after="0" w:line="264" w:lineRule="auto"/>
        <w:sectPr>
          <w:pgSz w:w="11910" w:h="16400"/>
          <w:pgMar w:top="1040" w:right="708" w:bottom="280" w:left="1559" w:header="720" w:footer="720" w:gutter="0"/>
          <w:cols w:space="720" w:num="1"/>
        </w:sectPr>
      </w:pPr>
    </w:p>
    <w:p w14:paraId="443EB393">
      <w:pPr>
        <w:pStyle w:val="6"/>
        <w:spacing w:before="64" w:line="264" w:lineRule="auto"/>
        <w:ind w:left="261" w:right="138" w:firstLine="0"/>
      </w:pPr>
      <w:r>
        <w:t>сформированность иноязычной коммуникативной компетенции на элементарном уровне в</w:t>
      </w:r>
      <w:r>
        <w:rPr>
          <w:spacing w:val="-7"/>
        </w:rPr>
        <w:t xml:space="preserve"> </w:t>
      </w:r>
      <w:r>
        <w:t>совокупности</w:t>
      </w:r>
      <w:r>
        <w:rPr>
          <w:spacing w:val="-4"/>
        </w:rPr>
        <w:t xml:space="preserve"> </w:t>
      </w:r>
      <w:r>
        <w:t>её составляющих –</w:t>
      </w:r>
      <w:r>
        <w:rPr>
          <w:spacing w:val="-6"/>
        </w:rPr>
        <w:t xml:space="preserve"> </w:t>
      </w:r>
      <w:r>
        <w:t>речевой, языковой, социокультурной, компенсаторной, метапредметной (учебно-</w:t>
      </w:r>
      <w:r>
        <w:rPr>
          <w:spacing w:val="-2"/>
        </w:rPr>
        <w:t>познавательной).</w:t>
      </w:r>
    </w:p>
    <w:p w14:paraId="07B913E5">
      <w:pPr>
        <w:pStyle w:val="6"/>
        <w:tabs>
          <w:tab w:val="left" w:pos="697"/>
          <w:tab w:val="left" w:pos="1658"/>
          <w:tab w:val="left" w:pos="3022"/>
          <w:tab w:val="left" w:pos="3545"/>
          <w:tab w:val="left" w:pos="3934"/>
          <w:tab w:val="left" w:pos="4986"/>
          <w:tab w:val="left" w:pos="6892"/>
          <w:tab w:val="left" w:pos="8121"/>
        </w:tabs>
        <w:spacing w:before="298" w:line="264" w:lineRule="auto"/>
        <w:ind w:left="261" w:right="161" w:firstLine="0"/>
        <w:jc w:val="left"/>
      </w:pPr>
      <w:r>
        <w:rPr>
          <w:spacing w:val="-10"/>
        </w:rPr>
        <w:t>К</w:t>
      </w:r>
      <w:r>
        <w:tab/>
      </w:r>
      <w:r>
        <w:rPr>
          <w:spacing w:val="-4"/>
        </w:rPr>
        <w:t>концу</w:t>
      </w:r>
      <w:r>
        <w:tab/>
      </w:r>
      <w:r>
        <w:rPr>
          <w:spacing w:val="-2"/>
        </w:rPr>
        <w:t>обучения</w:t>
      </w:r>
      <w:r>
        <w:tab/>
      </w:r>
      <w:r>
        <w:rPr>
          <w:spacing w:val="-6"/>
        </w:rPr>
        <w:t>во</w:t>
      </w:r>
      <w:r>
        <w:tab/>
      </w:r>
      <w:r>
        <w:rPr>
          <w:b/>
          <w:i/>
          <w:spacing w:val="-10"/>
        </w:rPr>
        <w:t>2</w:t>
      </w:r>
      <w:r>
        <w:rPr>
          <w:b/>
          <w:i/>
        </w:rPr>
        <w:tab/>
      </w:r>
      <w:r>
        <w:rPr>
          <w:b/>
          <w:i/>
          <w:spacing w:val="-2"/>
        </w:rPr>
        <w:t>классе</w:t>
      </w:r>
      <w:r>
        <w:rPr>
          <w:b/>
          <w:i/>
        </w:rPr>
        <w:tab/>
      </w:r>
      <w:r>
        <w:rPr>
          <w:spacing w:val="-2"/>
        </w:rPr>
        <w:t>обучающийся</w:t>
      </w:r>
      <w:r>
        <w:tab/>
      </w:r>
      <w:r>
        <w:rPr>
          <w:spacing w:val="-2"/>
        </w:rPr>
        <w:t>получит</w:t>
      </w:r>
      <w:r>
        <w:tab/>
      </w:r>
      <w:r>
        <w:rPr>
          <w:spacing w:val="-4"/>
        </w:rPr>
        <w:t xml:space="preserve">следующие </w:t>
      </w:r>
      <w:r>
        <w:t>предметные результаты:</w:t>
      </w:r>
    </w:p>
    <w:p w14:paraId="006518D5">
      <w:pPr>
        <w:pStyle w:val="3"/>
        <w:spacing w:before="11"/>
        <w:jc w:val="left"/>
      </w:pPr>
      <w:r>
        <w:rPr>
          <w:spacing w:val="-2"/>
        </w:rPr>
        <w:t>Коммуникативные умения</w:t>
      </w:r>
    </w:p>
    <w:p w14:paraId="72289E7E">
      <w:pPr>
        <w:spacing w:before="19"/>
        <w:ind w:left="741" w:right="0" w:firstLine="0"/>
        <w:jc w:val="left"/>
        <w:rPr>
          <w:i/>
          <w:sz w:val="28"/>
        </w:rPr>
      </w:pPr>
      <w:r>
        <w:rPr>
          <w:i/>
          <w:spacing w:val="-2"/>
          <w:sz w:val="28"/>
        </w:rPr>
        <w:t>Говорение:</w:t>
      </w:r>
    </w:p>
    <w:p w14:paraId="1717934D">
      <w:pPr>
        <w:pStyle w:val="6"/>
        <w:spacing w:before="34" w:line="264" w:lineRule="auto"/>
        <w:ind w:right="133"/>
      </w:pPr>
      <w: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2CC1DEE0">
      <w:pPr>
        <w:pStyle w:val="6"/>
        <w:spacing w:before="1" w:line="264" w:lineRule="auto"/>
        <w:ind w:right="142"/>
      </w:pPr>
      <w:r>
        <w:t>создавать устные связные монологические высказывания объёмом не менее 3 фраз в рамках изучаемой тематики с опорой на картинки,</w:t>
      </w:r>
      <w:r>
        <w:rPr>
          <w:spacing w:val="40"/>
        </w:rPr>
        <w:t xml:space="preserve"> </w:t>
      </w:r>
      <w:r>
        <w:t>фотографии и (или) ключевые слова, вопросы.</w:t>
      </w:r>
    </w:p>
    <w:p w14:paraId="7512CBA0">
      <w:pPr>
        <w:spacing w:before="3"/>
        <w:ind w:left="741" w:right="0" w:firstLine="0"/>
        <w:jc w:val="left"/>
        <w:rPr>
          <w:i/>
          <w:sz w:val="28"/>
        </w:rPr>
      </w:pPr>
      <w:r>
        <w:rPr>
          <w:i/>
          <w:spacing w:val="-2"/>
          <w:sz w:val="28"/>
        </w:rPr>
        <w:t>Аудирование:</w:t>
      </w:r>
    </w:p>
    <w:p w14:paraId="0BE73F80">
      <w:pPr>
        <w:pStyle w:val="6"/>
        <w:spacing w:before="29" w:line="264" w:lineRule="auto"/>
        <w:ind w:left="741" w:firstLine="0"/>
        <w:jc w:val="left"/>
      </w:pPr>
      <w:r>
        <w:t>воспринимать на слух и понимать речь учителя и других обучающихся; воспринимать</w:t>
      </w:r>
      <w:r>
        <w:rPr>
          <w:spacing w:val="69"/>
        </w:rPr>
        <w:t xml:space="preserve"> </w:t>
      </w:r>
      <w:r>
        <w:t>на</w:t>
      </w:r>
      <w:r>
        <w:rPr>
          <w:spacing w:val="70"/>
        </w:rPr>
        <w:t xml:space="preserve"> </w:t>
      </w:r>
      <w:r>
        <w:t>слух</w:t>
      </w:r>
      <w:r>
        <w:rPr>
          <w:spacing w:val="65"/>
        </w:rPr>
        <w:t xml:space="preserve"> </w:t>
      </w:r>
      <w:r>
        <w:t>и</w:t>
      </w:r>
      <w:r>
        <w:rPr>
          <w:spacing w:val="70"/>
        </w:rPr>
        <w:t xml:space="preserve"> </w:t>
      </w:r>
      <w:r>
        <w:t>понимать</w:t>
      </w:r>
      <w:r>
        <w:rPr>
          <w:spacing w:val="73"/>
        </w:rPr>
        <w:t xml:space="preserve"> </w:t>
      </w:r>
      <w:r>
        <w:t>учебные</w:t>
      </w:r>
      <w:r>
        <w:rPr>
          <w:spacing w:val="72"/>
        </w:rPr>
        <w:t xml:space="preserve"> </w:t>
      </w:r>
      <w:r>
        <w:t>тексты,</w:t>
      </w:r>
      <w:r>
        <w:rPr>
          <w:spacing w:val="73"/>
        </w:rPr>
        <w:t xml:space="preserve"> </w:t>
      </w:r>
      <w:r>
        <w:t>построенные</w:t>
      </w:r>
      <w:r>
        <w:rPr>
          <w:spacing w:val="71"/>
        </w:rPr>
        <w:t xml:space="preserve"> </w:t>
      </w:r>
      <w:r>
        <w:t>на</w:t>
      </w:r>
    </w:p>
    <w:p w14:paraId="57566872">
      <w:pPr>
        <w:pStyle w:val="6"/>
        <w:spacing w:before="2" w:line="264" w:lineRule="auto"/>
        <w:ind w:right="132" w:firstLine="0"/>
      </w:pPr>
      <w:r>
        <w:t xml:space="preserve">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w:t>
      </w:r>
      <w:r>
        <w:rPr>
          <w:spacing w:val="-2"/>
        </w:rPr>
        <w:t>секунд).</w:t>
      </w:r>
    </w:p>
    <w:p w14:paraId="0C9F1C99">
      <w:pPr>
        <w:spacing w:before="2"/>
        <w:ind w:left="741" w:right="0" w:firstLine="0"/>
        <w:jc w:val="both"/>
        <w:rPr>
          <w:i/>
          <w:sz w:val="28"/>
        </w:rPr>
      </w:pPr>
      <w:r>
        <w:rPr>
          <w:i/>
          <w:spacing w:val="-2"/>
          <w:sz w:val="28"/>
        </w:rPr>
        <w:t>Смысловое</w:t>
      </w:r>
      <w:r>
        <w:rPr>
          <w:i/>
          <w:spacing w:val="-8"/>
          <w:sz w:val="28"/>
        </w:rPr>
        <w:t xml:space="preserve"> </w:t>
      </w:r>
      <w:r>
        <w:rPr>
          <w:i/>
          <w:spacing w:val="-2"/>
          <w:sz w:val="28"/>
        </w:rPr>
        <w:t>чтение:</w:t>
      </w:r>
    </w:p>
    <w:p w14:paraId="4BF61C9D">
      <w:pPr>
        <w:pStyle w:val="6"/>
        <w:spacing w:before="33" w:line="264" w:lineRule="auto"/>
        <w:ind w:right="142"/>
      </w:pPr>
      <w: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2454098A">
      <w:pPr>
        <w:pStyle w:val="6"/>
        <w:spacing w:before="4" w:line="264" w:lineRule="auto"/>
        <w:ind w:right="134"/>
      </w:pPr>
      <w:r>
        <w:t>читать про себя и понимать учебные тексты, построенные на изученном языковом материале, с различной глубиной проникновения в их содержание</w:t>
      </w:r>
      <w:r>
        <w:rPr>
          <w:spacing w:val="40"/>
        </w:rPr>
        <w:t xml:space="preserve"> </w:t>
      </w:r>
      <w:r>
        <w:t>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3CD490FF">
      <w:pPr>
        <w:spacing w:before="0" w:line="319" w:lineRule="exact"/>
        <w:ind w:left="741" w:right="0" w:firstLine="0"/>
        <w:jc w:val="left"/>
        <w:rPr>
          <w:i/>
          <w:sz w:val="28"/>
        </w:rPr>
      </w:pPr>
      <w:r>
        <w:rPr>
          <w:i/>
          <w:spacing w:val="-2"/>
          <w:sz w:val="28"/>
        </w:rPr>
        <w:t>Письмо:</w:t>
      </w:r>
    </w:p>
    <w:p w14:paraId="5804A575">
      <w:pPr>
        <w:pStyle w:val="6"/>
        <w:spacing w:before="33" w:line="264" w:lineRule="auto"/>
        <w:jc w:val="left"/>
      </w:pPr>
      <w:r>
        <w:t>заполнять</w:t>
      </w:r>
      <w:r>
        <w:rPr>
          <w:spacing w:val="33"/>
        </w:rPr>
        <w:t xml:space="preserve"> </w:t>
      </w:r>
      <w:r>
        <w:t>простые</w:t>
      </w:r>
      <w:r>
        <w:rPr>
          <w:spacing w:val="35"/>
        </w:rPr>
        <w:t xml:space="preserve"> </w:t>
      </w:r>
      <w:r>
        <w:t>формуляры,</w:t>
      </w:r>
      <w:r>
        <w:rPr>
          <w:spacing w:val="36"/>
        </w:rPr>
        <w:t xml:space="preserve"> </w:t>
      </w:r>
      <w:r>
        <w:t>сообщая</w:t>
      </w:r>
      <w:r>
        <w:rPr>
          <w:spacing w:val="36"/>
        </w:rPr>
        <w:t xml:space="preserve"> </w:t>
      </w:r>
      <w:r>
        <w:t>о</w:t>
      </w:r>
      <w:r>
        <w:rPr>
          <w:spacing w:val="34"/>
        </w:rPr>
        <w:t xml:space="preserve"> </w:t>
      </w:r>
      <w:r>
        <w:t>себе</w:t>
      </w:r>
      <w:r>
        <w:rPr>
          <w:spacing w:val="36"/>
        </w:rPr>
        <w:t xml:space="preserve"> </w:t>
      </w:r>
      <w:r>
        <w:t>основные</w:t>
      </w:r>
      <w:r>
        <w:rPr>
          <w:spacing w:val="35"/>
        </w:rPr>
        <w:t xml:space="preserve"> </w:t>
      </w:r>
      <w:r>
        <w:t>сведения,</w:t>
      </w:r>
      <w:r>
        <w:rPr>
          <w:spacing w:val="37"/>
        </w:rPr>
        <w:t xml:space="preserve"> </w:t>
      </w:r>
      <w:r>
        <w:t>в соответствии с нормами, принятыми в стране/странах изучаемого языка;</w:t>
      </w:r>
    </w:p>
    <w:p w14:paraId="1B067870">
      <w:pPr>
        <w:pStyle w:val="6"/>
        <w:spacing w:after="0" w:line="264" w:lineRule="auto"/>
        <w:jc w:val="left"/>
        <w:sectPr>
          <w:pgSz w:w="11910" w:h="16400"/>
          <w:pgMar w:top="1040" w:right="708" w:bottom="280" w:left="1559" w:header="720" w:footer="720" w:gutter="0"/>
          <w:cols w:space="720" w:num="1"/>
        </w:sectPr>
      </w:pPr>
    </w:p>
    <w:p w14:paraId="55D0AD1D">
      <w:pPr>
        <w:pStyle w:val="6"/>
        <w:spacing w:before="64" w:line="264" w:lineRule="auto"/>
        <w:ind w:right="152"/>
      </w:pPr>
      <w:r>
        <w:t>писать с опорой на образец короткие поздравления с праздниками (с днём рождения, Новым годом).</w:t>
      </w:r>
    </w:p>
    <w:p w14:paraId="1CB97B42">
      <w:pPr>
        <w:pStyle w:val="3"/>
        <w:spacing w:before="12"/>
      </w:pPr>
      <w:r>
        <w:t>Языковые</w:t>
      </w:r>
      <w:r>
        <w:rPr>
          <w:spacing w:val="-10"/>
        </w:rPr>
        <w:t xml:space="preserve"> </w:t>
      </w:r>
      <w:r>
        <w:t>знания</w:t>
      </w:r>
      <w:r>
        <w:rPr>
          <w:spacing w:val="-12"/>
        </w:rPr>
        <w:t xml:space="preserve"> </w:t>
      </w:r>
      <w:r>
        <w:t>и</w:t>
      </w:r>
      <w:r>
        <w:rPr>
          <w:spacing w:val="-17"/>
        </w:rPr>
        <w:t xml:space="preserve"> </w:t>
      </w:r>
      <w:r>
        <w:rPr>
          <w:spacing w:val="-2"/>
        </w:rPr>
        <w:t>навыки</w:t>
      </w:r>
    </w:p>
    <w:p w14:paraId="1372170D">
      <w:pPr>
        <w:spacing w:before="24"/>
        <w:ind w:left="741" w:right="0" w:firstLine="0"/>
        <w:jc w:val="both"/>
        <w:rPr>
          <w:i/>
          <w:sz w:val="28"/>
        </w:rPr>
      </w:pPr>
      <w:r>
        <w:rPr>
          <w:i/>
          <w:spacing w:val="-2"/>
          <w:sz w:val="28"/>
        </w:rPr>
        <w:t>Фонетическая</w:t>
      </w:r>
      <w:r>
        <w:rPr>
          <w:i/>
          <w:spacing w:val="-7"/>
          <w:sz w:val="28"/>
        </w:rPr>
        <w:t xml:space="preserve"> </w:t>
      </w:r>
      <w:r>
        <w:rPr>
          <w:i/>
          <w:spacing w:val="-2"/>
          <w:sz w:val="28"/>
        </w:rPr>
        <w:t>сторона</w:t>
      </w:r>
      <w:r>
        <w:rPr>
          <w:i/>
          <w:spacing w:val="-9"/>
          <w:sz w:val="28"/>
        </w:rPr>
        <w:t xml:space="preserve"> </w:t>
      </w:r>
      <w:r>
        <w:rPr>
          <w:i/>
          <w:spacing w:val="-4"/>
          <w:sz w:val="28"/>
        </w:rPr>
        <w:t>речи:</w:t>
      </w:r>
    </w:p>
    <w:p w14:paraId="3B647469">
      <w:pPr>
        <w:pStyle w:val="6"/>
        <w:spacing w:before="29" w:line="264" w:lineRule="auto"/>
        <w:ind w:right="152"/>
      </w:pPr>
      <w:r>
        <w:t xml:space="preserve">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w:t>
      </w:r>
      <w:r>
        <w:rPr>
          <w:spacing w:val="-2"/>
        </w:rPr>
        <w:t>слов);</w:t>
      </w:r>
    </w:p>
    <w:p w14:paraId="3A104382">
      <w:pPr>
        <w:pStyle w:val="6"/>
        <w:spacing w:before="4" w:line="264" w:lineRule="auto"/>
        <w:ind w:right="141"/>
      </w:pPr>
      <w:r>
        <w:t xml:space="preserve">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w:t>
      </w:r>
      <w:r>
        <w:rPr>
          <w:spacing w:val="-2"/>
        </w:rPr>
        <w:t>букв;</w:t>
      </w:r>
    </w:p>
    <w:p w14:paraId="44EC8CAB">
      <w:pPr>
        <w:pStyle w:val="6"/>
        <w:spacing w:before="4"/>
        <w:ind w:left="741" w:firstLine="0"/>
      </w:pPr>
      <w:r>
        <w:t>читать</w:t>
      </w:r>
      <w:r>
        <w:rPr>
          <w:spacing w:val="-18"/>
        </w:rPr>
        <w:t xml:space="preserve"> </w:t>
      </w:r>
      <w:r>
        <w:t>новые</w:t>
      </w:r>
      <w:r>
        <w:rPr>
          <w:spacing w:val="-17"/>
        </w:rPr>
        <w:t xml:space="preserve"> </w:t>
      </w:r>
      <w:r>
        <w:t>слова</w:t>
      </w:r>
      <w:r>
        <w:rPr>
          <w:spacing w:val="-18"/>
        </w:rPr>
        <w:t xml:space="preserve"> </w:t>
      </w:r>
      <w:r>
        <w:t>согласно</w:t>
      </w:r>
      <w:r>
        <w:rPr>
          <w:spacing w:val="-16"/>
        </w:rPr>
        <w:t xml:space="preserve"> </w:t>
      </w:r>
      <w:r>
        <w:t>основным</w:t>
      </w:r>
      <w:r>
        <w:rPr>
          <w:spacing w:val="-11"/>
        </w:rPr>
        <w:t xml:space="preserve"> </w:t>
      </w:r>
      <w:r>
        <w:t>правилам</w:t>
      </w:r>
      <w:r>
        <w:rPr>
          <w:spacing w:val="-10"/>
        </w:rPr>
        <w:t xml:space="preserve"> </w:t>
      </w:r>
      <w:r>
        <w:rPr>
          <w:spacing w:val="-2"/>
        </w:rPr>
        <w:t>чтения;</w:t>
      </w:r>
    </w:p>
    <w:p w14:paraId="5C1BFCAD">
      <w:pPr>
        <w:pStyle w:val="6"/>
        <w:spacing w:before="24" w:line="264" w:lineRule="auto"/>
        <w:ind w:right="155"/>
      </w:pPr>
      <w:r>
        <w:t>различать на слух</w:t>
      </w:r>
      <w:r>
        <w:rPr>
          <w:spacing w:val="-1"/>
        </w:rPr>
        <w:t xml:space="preserve"> </w:t>
      </w:r>
      <w:r>
        <w:t>и правильно произносить слова и фразы/предложения с соблюдением их ритмико-интонационных особенностей.</w:t>
      </w:r>
    </w:p>
    <w:p w14:paraId="209FA9F8">
      <w:pPr>
        <w:spacing w:before="3"/>
        <w:ind w:left="741" w:right="0" w:firstLine="0"/>
        <w:jc w:val="left"/>
        <w:rPr>
          <w:i/>
          <w:sz w:val="28"/>
        </w:rPr>
      </w:pPr>
      <w:r>
        <w:rPr>
          <w:i/>
          <w:sz w:val="28"/>
        </w:rPr>
        <w:t>Графика,</w:t>
      </w:r>
      <w:r>
        <w:rPr>
          <w:i/>
          <w:spacing w:val="-10"/>
          <w:sz w:val="28"/>
        </w:rPr>
        <w:t xml:space="preserve"> </w:t>
      </w:r>
      <w:r>
        <w:rPr>
          <w:i/>
          <w:sz w:val="28"/>
        </w:rPr>
        <w:t>орфография</w:t>
      </w:r>
      <w:r>
        <w:rPr>
          <w:i/>
          <w:spacing w:val="-16"/>
          <w:sz w:val="28"/>
        </w:rPr>
        <w:t xml:space="preserve"> </w:t>
      </w:r>
      <w:r>
        <w:rPr>
          <w:i/>
          <w:sz w:val="28"/>
        </w:rPr>
        <w:t>и</w:t>
      </w:r>
      <w:r>
        <w:rPr>
          <w:i/>
          <w:spacing w:val="-17"/>
          <w:sz w:val="28"/>
        </w:rPr>
        <w:t xml:space="preserve"> </w:t>
      </w:r>
      <w:r>
        <w:rPr>
          <w:i/>
          <w:spacing w:val="-2"/>
          <w:sz w:val="28"/>
        </w:rPr>
        <w:t>пунктуация:</w:t>
      </w:r>
    </w:p>
    <w:p w14:paraId="797FDF28">
      <w:pPr>
        <w:pStyle w:val="6"/>
        <w:spacing w:before="33"/>
        <w:ind w:left="741" w:firstLine="0"/>
        <w:jc w:val="left"/>
      </w:pPr>
      <w:r>
        <w:t>правильно</w:t>
      </w:r>
      <w:r>
        <w:rPr>
          <w:spacing w:val="-18"/>
        </w:rPr>
        <w:t xml:space="preserve"> </w:t>
      </w:r>
      <w:r>
        <w:t>писать</w:t>
      </w:r>
      <w:r>
        <w:rPr>
          <w:spacing w:val="-17"/>
        </w:rPr>
        <w:t xml:space="preserve"> </w:t>
      </w:r>
      <w:r>
        <w:t>изученные</w:t>
      </w:r>
      <w:r>
        <w:rPr>
          <w:spacing w:val="-17"/>
        </w:rPr>
        <w:t xml:space="preserve"> </w:t>
      </w:r>
      <w:r>
        <w:rPr>
          <w:spacing w:val="-2"/>
        </w:rPr>
        <w:t>слова;</w:t>
      </w:r>
    </w:p>
    <w:p w14:paraId="2742C675">
      <w:pPr>
        <w:pStyle w:val="6"/>
        <w:spacing w:before="33"/>
        <w:ind w:left="741" w:firstLine="0"/>
        <w:jc w:val="left"/>
      </w:pPr>
      <w:r>
        <w:rPr>
          <w:spacing w:val="-2"/>
        </w:rPr>
        <w:t>заполнять пропуски</w:t>
      </w:r>
      <w:r>
        <w:rPr>
          <w:spacing w:val="1"/>
        </w:rPr>
        <w:t xml:space="preserve"> </w:t>
      </w:r>
      <w:r>
        <w:rPr>
          <w:spacing w:val="-2"/>
        </w:rPr>
        <w:t>словами;</w:t>
      </w:r>
      <w:r>
        <w:t xml:space="preserve"> </w:t>
      </w:r>
      <w:r>
        <w:rPr>
          <w:spacing w:val="-2"/>
        </w:rPr>
        <w:t>дописывать</w:t>
      </w:r>
      <w:r>
        <w:rPr>
          <w:spacing w:val="-1"/>
        </w:rPr>
        <w:t xml:space="preserve"> </w:t>
      </w:r>
      <w:r>
        <w:rPr>
          <w:spacing w:val="-2"/>
        </w:rPr>
        <w:t>предложения;</w:t>
      </w:r>
    </w:p>
    <w:p w14:paraId="1940B384">
      <w:pPr>
        <w:pStyle w:val="6"/>
        <w:spacing w:before="29" w:line="264" w:lineRule="auto"/>
        <w:ind w:right="142"/>
      </w:pPr>
      <w:r>
        <w:t>правильно расставлять знаки препинания (точка, вопросительный и восклицательный</w:t>
      </w:r>
      <w:r>
        <w:rPr>
          <w:spacing w:val="-3"/>
        </w:rPr>
        <w:t xml:space="preserve"> </w:t>
      </w:r>
      <w:r>
        <w:t>знаки</w:t>
      </w:r>
      <w:r>
        <w:rPr>
          <w:spacing w:val="-4"/>
        </w:rPr>
        <w:t xml:space="preserve"> </w:t>
      </w:r>
      <w:r>
        <w:t>в</w:t>
      </w:r>
      <w:r>
        <w:rPr>
          <w:spacing w:val="-2"/>
        </w:rPr>
        <w:t xml:space="preserve"> </w:t>
      </w:r>
      <w:r>
        <w:t>конце предложения)</w:t>
      </w:r>
      <w:r>
        <w:rPr>
          <w:spacing w:val="-5"/>
        </w:rPr>
        <w:t xml:space="preserve"> </w:t>
      </w:r>
      <w:r>
        <w:t>и</w:t>
      </w:r>
      <w:r>
        <w:rPr>
          <w:spacing w:val="-5"/>
        </w:rPr>
        <w:t xml:space="preserve"> </w:t>
      </w:r>
      <w:r>
        <w:t>использовать</w:t>
      </w:r>
      <w:r>
        <w:rPr>
          <w:spacing w:val="-4"/>
        </w:rPr>
        <w:t xml:space="preserve"> </w:t>
      </w:r>
      <w:r>
        <w:t>знак</w:t>
      </w:r>
      <w:r>
        <w:rPr>
          <w:spacing w:val="-5"/>
        </w:rPr>
        <w:t xml:space="preserve"> </w:t>
      </w:r>
      <w:r>
        <w:t xml:space="preserve">апострофа в сокращённых формах глагола-связки, вспомогательного и модального </w:t>
      </w:r>
      <w:r>
        <w:rPr>
          <w:spacing w:val="-2"/>
        </w:rPr>
        <w:t>глаголов.</w:t>
      </w:r>
    </w:p>
    <w:p w14:paraId="4D566AA3">
      <w:pPr>
        <w:spacing w:before="9"/>
        <w:ind w:left="741" w:right="0" w:firstLine="0"/>
        <w:jc w:val="both"/>
        <w:rPr>
          <w:i/>
          <w:sz w:val="28"/>
        </w:rPr>
      </w:pPr>
      <w:r>
        <w:rPr>
          <w:i/>
          <w:spacing w:val="-2"/>
          <w:sz w:val="28"/>
        </w:rPr>
        <w:t>Лексическая</w:t>
      </w:r>
      <w:r>
        <w:rPr>
          <w:i/>
          <w:spacing w:val="-11"/>
          <w:sz w:val="28"/>
        </w:rPr>
        <w:t xml:space="preserve"> </w:t>
      </w:r>
      <w:r>
        <w:rPr>
          <w:i/>
          <w:spacing w:val="-2"/>
          <w:sz w:val="28"/>
        </w:rPr>
        <w:t>сторона</w:t>
      </w:r>
      <w:r>
        <w:rPr>
          <w:i/>
          <w:spacing w:val="-10"/>
          <w:sz w:val="28"/>
        </w:rPr>
        <w:t xml:space="preserve"> </w:t>
      </w:r>
      <w:r>
        <w:rPr>
          <w:i/>
          <w:spacing w:val="-4"/>
          <w:sz w:val="28"/>
        </w:rPr>
        <w:t>речи:</w:t>
      </w:r>
    </w:p>
    <w:p w14:paraId="5520B467">
      <w:pPr>
        <w:pStyle w:val="6"/>
        <w:spacing w:before="29" w:line="264" w:lineRule="auto"/>
        <w:ind w:right="150"/>
      </w:pPr>
      <w:r>
        <w:t>распознавать и употреблять в устной и письменной речи не менее 200 лексических единиц (слов, словосочетаний, речевых клише),</w:t>
      </w:r>
      <w:r>
        <w:rPr>
          <w:spacing w:val="40"/>
        </w:rPr>
        <w:t xml:space="preserve"> </w:t>
      </w:r>
      <w:r>
        <w:t>обслуживающих ситуации общения в рамках тематики, предусмотренной на первом году обучения;</w:t>
      </w:r>
    </w:p>
    <w:p w14:paraId="4A7344BF">
      <w:pPr>
        <w:pStyle w:val="6"/>
        <w:spacing w:line="321" w:lineRule="exact"/>
        <w:ind w:left="741" w:firstLine="0"/>
      </w:pPr>
      <w:r>
        <w:t>использовать</w:t>
      </w:r>
      <w:r>
        <w:rPr>
          <w:spacing w:val="65"/>
        </w:rPr>
        <w:t xml:space="preserve"> </w:t>
      </w:r>
      <w:r>
        <w:t>языковую</w:t>
      </w:r>
      <w:r>
        <w:rPr>
          <w:spacing w:val="65"/>
        </w:rPr>
        <w:t xml:space="preserve"> </w:t>
      </w:r>
      <w:r>
        <w:t>догадку</w:t>
      </w:r>
      <w:r>
        <w:rPr>
          <w:spacing w:val="62"/>
        </w:rPr>
        <w:t xml:space="preserve"> </w:t>
      </w:r>
      <w:r>
        <w:t>в</w:t>
      </w:r>
      <w:r>
        <w:rPr>
          <w:spacing w:val="65"/>
        </w:rPr>
        <w:t xml:space="preserve"> </w:t>
      </w:r>
      <w:r>
        <w:t>распознавании</w:t>
      </w:r>
      <w:r>
        <w:rPr>
          <w:spacing w:val="67"/>
        </w:rPr>
        <w:t xml:space="preserve"> </w:t>
      </w:r>
      <w:r>
        <w:rPr>
          <w:spacing w:val="-2"/>
        </w:rPr>
        <w:t>интернациональных</w:t>
      </w:r>
    </w:p>
    <w:p w14:paraId="67787EF6">
      <w:pPr>
        <w:pStyle w:val="6"/>
        <w:spacing w:before="29"/>
        <w:ind w:firstLine="0"/>
        <w:jc w:val="left"/>
      </w:pPr>
      <w:r>
        <w:rPr>
          <w:spacing w:val="-2"/>
        </w:rPr>
        <w:t>слов.</w:t>
      </w:r>
    </w:p>
    <w:p w14:paraId="208E7A0B">
      <w:pPr>
        <w:spacing w:before="33"/>
        <w:ind w:left="741" w:right="0" w:firstLine="0"/>
        <w:jc w:val="left"/>
        <w:rPr>
          <w:i/>
          <w:sz w:val="28"/>
        </w:rPr>
      </w:pPr>
      <w:r>
        <w:rPr>
          <w:i/>
          <w:spacing w:val="-2"/>
          <w:sz w:val="28"/>
        </w:rPr>
        <w:t>Грамматическая</w:t>
      </w:r>
      <w:r>
        <w:rPr>
          <w:i/>
          <w:spacing w:val="-6"/>
          <w:sz w:val="28"/>
        </w:rPr>
        <w:t xml:space="preserve"> </w:t>
      </w:r>
      <w:r>
        <w:rPr>
          <w:i/>
          <w:spacing w:val="-2"/>
          <w:sz w:val="28"/>
        </w:rPr>
        <w:t xml:space="preserve">сторона </w:t>
      </w:r>
      <w:r>
        <w:rPr>
          <w:i/>
          <w:spacing w:val="-4"/>
          <w:sz w:val="28"/>
        </w:rPr>
        <w:t>речи:</w:t>
      </w:r>
    </w:p>
    <w:p w14:paraId="01D21DD3">
      <w:pPr>
        <w:pStyle w:val="6"/>
        <w:spacing w:before="38"/>
        <w:ind w:left="741" w:firstLine="0"/>
        <w:jc w:val="left"/>
      </w:pPr>
      <w:r>
        <w:t>распознавать</w:t>
      </w:r>
      <w:r>
        <w:rPr>
          <w:spacing w:val="68"/>
        </w:rPr>
        <w:t xml:space="preserve"> </w:t>
      </w:r>
      <w:r>
        <w:t>и</w:t>
      </w:r>
      <w:r>
        <w:rPr>
          <w:spacing w:val="75"/>
        </w:rPr>
        <w:t xml:space="preserve"> </w:t>
      </w:r>
      <w:r>
        <w:t>употреблять</w:t>
      </w:r>
      <w:r>
        <w:rPr>
          <w:spacing w:val="68"/>
        </w:rPr>
        <w:t xml:space="preserve"> </w:t>
      </w:r>
      <w:r>
        <w:t>в</w:t>
      </w:r>
      <w:r>
        <w:rPr>
          <w:spacing w:val="73"/>
        </w:rPr>
        <w:t xml:space="preserve"> </w:t>
      </w:r>
      <w:r>
        <w:t>устной</w:t>
      </w:r>
      <w:r>
        <w:rPr>
          <w:spacing w:val="75"/>
        </w:rPr>
        <w:t xml:space="preserve"> </w:t>
      </w:r>
      <w:r>
        <w:t>и</w:t>
      </w:r>
      <w:r>
        <w:rPr>
          <w:spacing w:val="70"/>
        </w:rPr>
        <w:t xml:space="preserve"> </w:t>
      </w:r>
      <w:r>
        <w:t>письменной</w:t>
      </w:r>
      <w:r>
        <w:rPr>
          <w:spacing w:val="70"/>
        </w:rPr>
        <w:t xml:space="preserve"> </w:t>
      </w:r>
      <w:r>
        <w:t>речи</w:t>
      </w:r>
      <w:r>
        <w:rPr>
          <w:spacing w:val="70"/>
        </w:rPr>
        <w:t xml:space="preserve"> </w:t>
      </w:r>
      <w:r>
        <w:rPr>
          <w:spacing w:val="-2"/>
        </w:rPr>
        <w:t>различные</w:t>
      </w:r>
    </w:p>
    <w:p w14:paraId="356CC2AF">
      <w:pPr>
        <w:pStyle w:val="6"/>
        <w:spacing w:before="28" w:line="264" w:lineRule="auto"/>
        <w:ind w:right="150" w:firstLine="0"/>
      </w:pPr>
      <w: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3D4FE45F">
      <w:pPr>
        <w:pStyle w:val="6"/>
        <w:spacing w:before="4" w:line="264" w:lineRule="auto"/>
        <w:ind w:right="160"/>
      </w:pPr>
      <w:r>
        <w:t>распознавать и употреблять нераспространённые и распространённые простые предложения;</w:t>
      </w:r>
    </w:p>
    <w:p w14:paraId="67C39D6F">
      <w:pPr>
        <w:pStyle w:val="6"/>
        <w:spacing w:line="264" w:lineRule="auto"/>
        <w:ind w:right="144"/>
      </w:pPr>
      <w:r>
        <w:t>распознавать и употреблять в устной и письменной речи предложения с начальным It;</w:t>
      </w:r>
    </w:p>
    <w:p w14:paraId="02C32D33">
      <w:pPr>
        <w:pStyle w:val="6"/>
        <w:spacing w:after="0" w:line="264" w:lineRule="auto"/>
        <w:sectPr>
          <w:pgSz w:w="11910" w:h="16400"/>
          <w:pgMar w:top="1040" w:right="708" w:bottom="280" w:left="1559" w:header="720" w:footer="720" w:gutter="0"/>
          <w:cols w:space="720" w:num="1"/>
        </w:sectPr>
      </w:pPr>
    </w:p>
    <w:p w14:paraId="762955B7">
      <w:pPr>
        <w:pStyle w:val="6"/>
        <w:spacing w:before="64" w:line="264" w:lineRule="auto"/>
        <w:ind w:right="151"/>
      </w:pPr>
      <w:r>
        <w:t xml:space="preserve">распознавать и употреблять в устной и письменной речи предложения с начальным </w:t>
      </w:r>
      <w:r>
        <w:rPr>
          <w:i/>
        </w:rPr>
        <w:t xml:space="preserve">There + to be </w:t>
      </w:r>
      <w:r>
        <w:t>в Present Simple Tense;</w:t>
      </w:r>
    </w:p>
    <w:p w14:paraId="6F2C11FE">
      <w:pPr>
        <w:pStyle w:val="6"/>
        <w:spacing w:before="2" w:line="264" w:lineRule="auto"/>
        <w:ind w:right="146"/>
        <w:rPr>
          <w:i/>
        </w:rPr>
      </w:pPr>
      <w:r>
        <w:t xml:space="preserve">распознавать и употреблять в устной и письменной речи простые предложения с простым глагольным сказуемым </w:t>
      </w:r>
      <w:r>
        <w:rPr>
          <w:i/>
        </w:rPr>
        <w:t>(He speaks English.);</w:t>
      </w:r>
    </w:p>
    <w:p w14:paraId="110CCE6A">
      <w:pPr>
        <w:spacing w:before="3" w:line="264" w:lineRule="auto"/>
        <w:ind w:left="140" w:right="151" w:firstLine="600"/>
        <w:jc w:val="both"/>
        <w:rPr>
          <w:i/>
          <w:sz w:val="28"/>
        </w:rPr>
      </w:pPr>
      <w:r>
        <w:rPr>
          <w:sz w:val="28"/>
        </w:rPr>
        <w:t xml:space="preserve">распознавать и употреблять в устной и письменной речи предложения с составным глагольным сказуемым </w:t>
      </w:r>
      <w:r>
        <w:rPr>
          <w:i/>
          <w:sz w:val="28"/>
        </w:rPr>
        <w:t>(I want to dance. She can skate well.);</w:t>
      </w:r>
    </w:p>
    <w:p w14:paraId="442C32AF">
      <w:pPr>
        <w:spacing w:before="0" w:line="264" w:lineRule="auto"/>
        <w:ind w:left="140" w:right="135" w:firstLine="600"/>
        <w:jc w:val="both"/>
        <w:rPr>
          <w:i/>
          <w:sz w:val="28"/>
        </w:rPr>
      </w:pPr>
      <w:r>
        <w:rPr>
          <w:sz w:val="28"/>
        </w:rPr>
        <w:t xml:space="preserve">распознавать и употреблять в устной и письменной речи предложения с глаголом-связкой </w:t>
      </w:r>
      <w:r>
        <w:rPr>
          <w:i/>
          <w:sz w:val="28"/>
        </w:rPr>
        <w:t xml:space="preserve">to be </w:t>
      </w:r>
      <w:r>
        <w:rPr>
          <w:sz w:val="28"/>
        </w:rPr>
        <w:t xml:space="preserve">в Present Simple Tense в составе таких фраз, как </w:t>
      </w:r>
      <w:r>
        <w:rPr>
          <w:i/>
          <w:sz w:val="28"/>
        </w:rPr>
        <w:t>I’m Dima, I’m eight. I’m fine. I’m sorry. It’s... Is it.? What’s ...?;</w:t>
      </w:r>
    </w:p>
    <w:p w14:paraId="7F53388A">
      <w:pPr>
        <w:pStyle w:val="6"/>
        <w:spacing w:before="1" w:line="261" w:lineRule="auto"/>
        <w:ind w:right="143"/>
      </w:pPr>
      <w:r>
        <w:t>распознавать и употреблять в устной и письменной речи предложения с краткими глагольными формами;</w:t>
      </w:r>
    </w:p>
    <w:p w14:paraId="6BC328C6">
      <w:pPr>
        <w:pStyle w:val="6"/>
        <w:spacing w:before="3" w:line="264" w:lineRule="auto"/>
        <w:ind w:right="143"/>
      </w:pPr>
      <w:r>
        <w:t xml:space="preserve">распознавать и употреблять в устной и письменной речи повелительное наклонение: побудительные предложения в утвердительной форме </w:t>
      </w:r>
      <w:r>
        <w:rPr>
          <w:i/>
        </w:rPr>
        <w:t xml:space="preserve">(Come in, </w:t>
      </w:r>
      <w:r>
        <w:rPr>
          <w:i/>
          <w:spacing w:val="-2"/>
        </w:rPr>
        <w:t>please.)</w:t>
      </w:r>
      <w:r>
        <w:rPr>
          <w:spacing w:val="-2"/>
        </w:rPr>
        <w:t>;</w:t>
      </w:r>
    </w:p>
    <w:p w14:paraId="07B35BD8">
      <w:pPr>
        <w:pStyle w:val="6"/>
        <w:spacing w:before="4" w:line="264" w:lineRule="auto"/>
        <w:ind w:right="139"/>
      </w:pPr>
      <w:r>
        <w:t>распознавать и употреблять в устной и письменной речи настоящее простое время (Present Simple Tense) в повествовательных</w:t>
      </w:r>
      <w:r>
        <w:rPr>
          <w:spacing w:val="-4"/>
        </w:rPr>
        <w:t xml:space="preserve"> </w:t>
      </w:r>
      <w:r>
        <w:t xml:space="preserve">(утвердительных и отрицательных) и вопросительных (общий и специальный вопрос) </w:t>
      </w:r>
      <w:r>
        <w:rPr>
          <w:spacing w:val="-2"/>
        </w:rPr>
        <w:t>предложениях;</w:t>
      </w:r>
    </w:p>
    <w:p w14:paraId="4FE23316">
      <w:pPr>
        <w:spacing w:before="0" w:line="264" w:lineRule="auto"/>
        <w:ind w:left="140" w:right="154" w:firstLine="600"/>
        <w:jc w:val="both"/>
        <w:rPr>
          <w:i/>
          <w:sz w:val="28"/>
        </w:rPr>
      </w:pPr>
      <w:r>
        <w:rPr>
          <w:sz w:val="28"/>
        </w:rPr>
        <w:t xml:space="preserve">распознавать и употреблять в устной и письменной речи глагольную конструкцию </w:t>
      </w:r>
      <w:r>
        <w:rPr>
          <w:i/>
          <w:sz w:val="28"/>
        </w:rPr>
        <w:t>have got (I’ve got ... Have you got ...?);</w:t>
      </w:r>
    </w:p>
    <w:p w14:paraId="4DE01555">
      <w:pPr>
        <w:spacing w:before="0" w:line="264" w:lineRule="auto"/>
        <w:ind w:left="140" w:right="142" w:firstLine="600"/>
        <w:jc w:val="both"/>
        <w:rPr>
          <w:i/>
          <w:sz w:val="28"/>
        </w:rPr>
      </w:pPr>
      <w:r>
        <w:rPr>
          <w:sz w:val="28"/>
        </w:rPr>
        <w:t xml:space="preserve">распознавать и употреблять в устной и письменной речи модальный глагол </w:t>
      </w:r>
      <w:r>
        <w:rPr>
          <w:i/>
          <w:sz w:val="28"/>
        </w:rPr>
        <w:t xml:space="preserve">сan/can’t </w:t>
      </w:r>
      <w:r>
        <w:rPr>
          <w:sz w:val="28"/>
        </w:rPr>
        <w:t xml:space="preserve">для выражения умения </w:t>
      </w:r>
      <w:r>
        <w:rPr>
          <w:i/>
          <w:sz w:val="28"/>
        </w:rPr>
        <w:t xml:space="preserve">(I can ride a bike.) </w:t>
      </w:r>
      <w:r>
        <w:rPr>
          <w:sz w:val="28"/>
        </w:rPr>
        <w:t xml:space="preserve">и отсутствия умения </w:t>
      </w:r>
      <w:r>
        <w:rPr>
          <w:i/>
          <w:sz w:val="28"/>
        </w:rPr>
        <w:t xml:space="preserve">(I can’t ride a bike.); can </w:t>
      </w:r>
      <w:r>
        <w:rPr>
          <w:sz w:val="28"/>
        </w:rPr>
        <w:t xml:space="preserve">для получения разрешения </w:t>
      </w:r>
      <w:r>
        <w:rPr>
          <w:i/>
          <w:sz w:val="28"/>
        </w:rPr>
        <w:t>(Can I go out?);</w:t>
      </w:r>
    </w:p>
    <w:p w14:paraId="22A509B7">
      <w:pPr>
        <w:pStyle w:val="6"/>
        <w:spacing w:before="1" w:line="264" w:lineRule="auto"/>
        <w:ind w:right="145"/>
      </w:pPr>
      <w: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358CE434">
      <w:pPr>
        <w:pStyle w:val="6"/>
        <w:spacing w:line="264" w:lineRule="auto"/>
        <w:ind w:right="130"/>
      </w:pPr>
      <w:r>
        <w:t xml:space="preserve">распознавать и употреблять в устной и письменной речи множественное число существительных, образованное по правилам и исключения: </w:t>
      </w:r>
      <w:r>
        <w:rPr>
          <w:i/>
        </w:rPr>
        <w:t xml:space="preserve">a pen </w:t>
      </w:r>
      <w:r>
        <w:t xml:space="preserve">– </w:t>
      </w:r>
      <w:r>
        <w:rPr>
          <w:i/>
        </w:rPr>
        <w:t>pens; a man – men</w:t>
      </w:r>
      <w:r>
        <w:t>;</w:t>
      </w:r>
    </w:p>
    <w:p w14:paraId="390ECE75">
      <w:pPr>
        <w:pStyle w:val="6"/>
        <w:spacing w:before="2" w:line="264" w:lineRule="auto"/>
        <w:ind w:right="156"/>
      </w:pPr>
      <w:r>
        <w:t>распознавать и употреблять в устной и письменной речи личные и притяжательные местоимения;</w:t>
      </w:r>
    </w:p>
    <w:p w14:paraId="6FEF790D">
      <w:pPr>
        <w:pStyle w:val="6"/>
        <w:spacing w:before="2" w:line="261" w:lineRule="auto"/>
        <w:ind w:right="162"/>
      </w:pPr>
      <w:r>
        <w:t xml:space="preserve">распознавать и употреблять в устной и письменной речи указательные местоимения </w:t>
      </w:r>
      <w:r>
        <w:rPr>
          <w:i/>
        </w:rPr>
        <w:t>this – these</w:t>
      </w:r>
      <w:r>
        <w:t>;</w:t>
      </w:r>
    </w:p>
    <w:p w14:paraId="3E0E6BB2">
      <w:pPr>
        <w:pStyle w:val="6"/>
        <w:spacing w:before="4" w:line="261" w:lineRule="auto"/>
        <w:ind w:right="144"/>
      </w:pPr>
      <w:r>
        <w:t>распознавать и употреблять в устной и письменной речи количественные числительные (1–12);</w:t>
      </w:r>
    </w:p>
    <w:p w14:paraId="61F7DB48">
      <w:pPr>
        <w:spacing w:before="3" w:line="264" w:lineRule="auto"/>
        <w:ind w:left="140" w:right="154" w:firstLine="600"/>
        <w:jc w:val="both"/>
        <w:rPr>
          <w:sz w:val="28"/>
        </w:rPr>
      </w:pPr>
      <w:r>
        <w:rPr>
          <w:sz w:val="28"/>
        </w:rPr>
        <w:t xml:space="preserve">распознавать и употреблять в устной и письменной речи вопросительные слова </w:t>
      </w:r>
      <w:r>
        <w:rPr>
          <w:i/>
          <w:sz w:val="28"/>
        </w:rPr>
        <w:t>who, what, how, where, how many</w:t>
      </w:r>
      <w:r>
        <w:rPr>
          <w:sz w:val="28"/>
        </w:rPr>
        <w:t>;</w:t>
      </w:r>
    </w:p>
    <w:p w14:paraId="189DC6B3">
      <w:pPr>
        <w:pStyle w:val="6"/>
        <w:spacing w:before="8"/>
        <w:ind w:left="741" w:firstLine="0"/>
      </w:pPr>
      <w:r>
        <w:t>распознавать</w:t>
      </w:r>
      <w:r>
        <w:rPr>
          <w:spacing w:val="-13"/>
        </w:rPr>
        <w:t xml:space="preserve"> </w:t>
      </w:r>
      <w:r>
        <w:t>и</w:t>
      </w:r>
      <w:r>
        <w:rPr>
          <w:spacing w:val="-4"/>
        </w:rPr>
        <w:t xml:space="preserve"> </w:t>
      </w:r>
      <w:r>
        <w:t>употреблять</w:t>
      </w:r>
      <w:r>
        <w:rPr>
          <w:spacing w:val="-5"/>
        </w:rPr>
        <w:t xml:space="preserve"> </w:t>
      </w:r>
      <w:r>
        <w:t>в</w:t>
      </w:r>
      <w:r>
        <w:rPr>
          <w:spacing w:val="-9"/>
        </w:rPr>
        <w:t xml:space="preserve"> </w:t>
      </w:r>
      <w:r>
        <w:t>устной</w:t>
      </w:r>
      <w:r>
        <w:rPr>
          <w:spacing w:val="-7"/>
        </w:rPr>
        <w:t xml:space="preserve"> </w:t>
      </w:r>
      <w:r>
        <w:t>и</w:t>
      </w:r>
      <w:r>
        <w:rPr>
          <w:spacing w:val="-9"/>
        </w:rPr>
        <w:t xml:space="preserve"> </w:t>
      </w:r>
      <w:r>
        <w:t>письменной</w:t>
      </w:r>
      <w:r>
        <w:rPr>
          <w:spacing w:val="-11"/>
        </w:rPr>
        <w:t xml:space="preserve"> </w:t>
      </w:r>
      <w:r>
        <w:t>речи</w:t>
      </w:r>
      <w:r>
        <w:rPr>
          <w:spacing w:val="-7"/>
        </w:rPr>
        <w:t xml:space="preserve"> </w:t>
      </w:r>
      <w:r>
        <w:t>предлоги</w:t>
      </w:r>
      <w:r>
        <w:rPr>
          <w:spacing w:val="-12"/>
        </w:rPr>
        <w:t xml:space="preserve"> </w:t>
      </w:r>
      <w:r>
        <w:rPr>
          <w:spacing w:val="-2"/>
        </w:rPr>
        <w:t>места</w:t>
      </w:r>
    </w:p>
    <w:p w14:paraId="611B12FE">
      <w:pPr>
        <w:spacing w:before="28"/>
        <w:ind w:left="140" w:right="0" w:firstLine="0"/>
        <w:jc w:val="both"/>
        <w:rPr>
          <w:sz w:val="28"/>
        </w:rPr>
      </w:pPr>
      <w:r>
        <w:rPr>
          <w:i/>
          <w:sz w:val="28"/>
        </w:rPr>
        <w:t>on, in, near,</w:t>
      </w:r>
      <w:r>
        <w:rPr>
          <w:i/>
          <w:spacing w:val="-9"/>
          <w:sz w:val="28"/>
        </w:rPr>
        <w:t xml:space="preserve"> </w:t>
      </w:r>
      <w:r>
        <w:rPr>
          <w:i/>
          <w:spacing w:val="-2"/>
          <w:sz w:val="28"/>
        </w:rPr>
        <w:t>under</w:t>
      </w:r>
      <w:r>
        <w:rPr>
          <w:spacing w:val="-2"/>
          <w:sz w:val="28"/>
        </w:rPr>
        <w:t>;</w:t>
      </w:r>
    </w:p>
    <w:p w14:paraId="509603B2">
      <w:pPr>
        <w:spacing w:after="0"/>
        <w:jc w:val="both"/>
        <w:rPr>
          <w:sz w:val="28"/>
        </w:rPr>
        <w:sectPr>
          <w:pgSz w:w="11910" w:h="16400"/>
          <w:pgMar w:top="1040" w:right="708" w:bottom="280" w:left="1559" w:header="720" w:footer="720" w:gutter="0"/>
          <w:cols w:space="720" w:num="1"/>
        </w:sectPr>
      </w:pPr>
    </w:p>
    <w:p w14:paraId="112E803F">
      <w:pPr>
        <w:pStyle w:val="6"/>
        <w:spacing w:before="64"/>
        <w:ind w:left="741" w:firstLine="0"/>
      </w:pPr>
      <w:r>
        <w:t>распознавать</w:t>
      </w:r>
      <w:r>
        <w:rPr>
          <w:spacing w:val="26"/>
        </w:rPr>
        <w:t xml:space="preserve"> </w:t>
      </w:r>
      <w:r>
        <w:t>и</w:t>
      </w:r>
      <w:r>
        <w:rPr>
          <w:spacing w:val="32"/>
        </w:rPr>
        <w:t xml:space="preserve"> </w:t>
      </w:r>
      <w:r>
        <w:t>употреблять</w:t>
      </w:r>
      <w:r>
        <w:rPr>
          <w:spacing w:val="26"/>
        </w:rPr>
        <w:t xml:space="preserve"> </w:t>
      </w:r>
      <w:r>
        <w:t>в</w:t>
      </w:r>
      <w:r>
        <w:rPr>
          <w:spacing w:val="30"/>
        </w:rPr>
        <w:t xml:space="preserve"> </w:t>
      </w:r>
      <w:r>
        <w:t>устной</w:t>
      </w:r>
      <w:r>
        <w:rPr>
          <w:spacing w:val="26"/>
        </w:rPr>
        <w:t xml:space="preserve"> </w:t>
      </w:r>
      <w:r>
        <w:t>и</w:t>
      </w:r>
      <w:r>
        <w:rPr>
          <w:spacing w:val="32"/>
        </w:rPr>
        <w:t xml:space="preserve"> </w:t>
      </w:r>
      <w:r>
        <w:t>письменной</w:t>
      </w:r>
      <w:r>
        <w:rPr>
          <w:spacing w:val="32"/>
        </w:rPr>
        <w:t xml:space="preserve"> </w:t>
      </w:r>
      <w:r>
        <w:t>речи</w:t>
      </w:r>
      <w:r>
        <w:rPr>
          <w:spacing w:val="28"/>
        </w:rPr>
        <w:t xml:space="preserve"> </w:t>
      </w:r>
      <w:r>
        <w:t>союзы</w:t>
      </w:r>
      <w:r>
        <w:rPr>
          <w:spacing w:val="38"/>
        </w:rPr>
        <w:t xml:space="preserve"> </w:t>
      </w:r>
      <w:r>
        <w:rPr>
          <w:i/>
        </w:rPr>
        <w:t>and</w:t>
      </w:r>
      <w:r>
        <w:rPr>
          <w:i/>
          <w:spacing w:val="32"/>
        </w:rPr>
        <w:t xml:space="preserve"> </w:t>
      </w:r>
      <w:r>
        <w:rPr>
          <w:spacing w:val="-10"/>
        </w:rPr>
        <w:t>и</w:t>
      </w:r>
    </w:p>
    <w:p w14:paraId="3868BEC2">
      <w:pPr>
        <w:pStyle w:val="6"/>
        <w:spacing w:before="34"/>
        <w:ind w:firstLine="0"/>
      </w:pPr>
      <w:r>
        <w:rPr>
          <w:i/>
        </w:rPr>
        <w:t>but</w:t>
      </w:r>
      <w:r>
        <w:rPr>
          <w:i/>
          <w:spacing w:val="-10"/>
        </w:rPr>
        <w:t xml:space="preserve"> </w:t>
      </w:r>
      <w:r>
        <w:t>(при</w:t>
      </w:r>
      <w:r>
        <w:rPr>
          <w:spacing w:val="-11"/>
        </w:rPr>
        <w:t xml:space="preserve"> </w:t>
      </w:r>
      <w:r>
        <w:t>однородных</w:t>
      </w:r>
      <w:r>
        <w:rPr>
          <w:spacing w:val="-17"/>
        </w:rPr>
        <w:t xml:space="preserve"> </w:t>
      </w:r>
      <w:r>
        <w:rPr>
          <w:spacing w:val="-2"/>
        </w:rPr>
        <w:t>членах).</w:t>
      </w:r>
    </w:p>
    <w:p w14:paraId="2749AD5F">
      <w:pPr>
        <w:pStyle w:val="3"/>
        <w:spacing w:before="33"/>
        <w:rPr>
          <w:b w:val="0"/>
        </w:rPr>
      </w:pPr>
      <w:r>
        <w:rPr>
          <w:spacing w:val="-2"/>
        </w:rPr>
        <w:t>Социокультурные</w:t>
      </w:r>
      <w:r>
        <w:t xml:space="preserve"> </w:t>
      </w:r>
      <w:r>
        <w:rPr>
          <w:spacing w:val="-2"/>
        </w:rPr>
        <w:t>знания</w:t>
      </w:r>
      <w:r>
        <w:rPr>
          <w:spacing w:val="-5"/>
        </w:rPr>
        <w:t xml:space="preserve"> </w:t>
      </w:r>
      <w:r>
        <w:rPr>
          <w:spacing w:val="-2"/>
        </w:rPr>
        <w:t>и</w:t>
      </w:r>
      <w:r>
        <w:rPr>
          <w:spacing w:val="-6"/>
        </w:rPr>
        <w:t xml:space="preserve"> </w:t>
      </w:r>
      <w:r>
        <w:rPr>
          <w:spacing w:val="-2"/>
        </w:rPr>
        <w:t>умения</w:t>
      </w:r>
      <w:r>
        <w:rPr>
          <w:b w:val="0"/>
          <w:spacing w:val="-2"/>
        </w:rPr>
        <w:t>:</w:t>
      </w:r>
    </w:p>
    <w:p w14:paraId="1BBC403B">
      <w:pPr>
        <w:pStyle w:val="6"/>
        <w:spacing w:before="33" w:line="264" w:lineRule="auto"/>
        <w:ind w:right="144"/>
      </w:pPr>
      <w: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w:t>
      </w:r>
      <w:r>
        <w:rPr>
          <w:spacing w:val="-2"/>
        </w:rPr>
        <w:t>Рождеством;</w:t>
      </w:r>
    </w:p>
    <w:p w14:paraId="4A86EB7C">
      <w:pPr>
        <w:pStyle w:val="6"/>
        <w:spacing w:before="1" w:line="261" w:lineRule="auto"/>
        <w:ind w:right="146"/>
      </w:pPr>
      <w:r>
        <w:t xml:space="preserve">знать названия родной страны и страны/стран изучаемого языка и их </w:t>
      </w:r>
      <w:r>
        <w:rPr>
          <w:spacing w:val="-2"/>
        </w:rPr>
        <w:t>столиц.</w:t>
      </w:r>
    </w:p>
    <w:p w14:paraId="5C8C6BCB">
      <w:pPr>
        <w:pStyle w:val="6"/>
        <w:spacing w:before="302" w:line="261" w:lineRule="auto"/>
        <w:ind w:left="261" w:firstLine="0"/>
        <w:jc w:val="left"/>
      </w:pPr>
      <w:r>
        <w:t>К</w:t>
      </w:r>
      <w:r>
        <w:rPr>
          <w:spacing w:val="-5"/>
        </w:rPr>
        <w:t xml:space="preserve"> </w:t>
      </w:r>
      <w:r>
        <w:t>концу</w:t>
      </w:r>
      <w:r>
        <w:rPr>
          <w:spacing w:val="-14"/>
        </w:rPr>
        <w:t xml:space="preserve"> </w:t>
      </w:r>
      <w:r>
        <w:t>обучения</w:t>
      </w:r>
      <w:r>
        <w:rPr>
          <w:spacing w:val="-5"/>
        </w:rPr>
        <w:t xml:space="preserve"> </w:t>
      </w:r>
      <w:r>
        <w:t>в</w:t>
      </w:r>
      <w:r>
        <w:rPr>
          <w:spacing w:val="-5"/>
        </w:rPr>
        <w:t xml:space="preserve"> </w:t>
      </w:r>
      <w:r>
        <w:rPr>
          <w:b/>
          <w:i/>
        </w:rPr>
        <w:t>3</w:t>
      </w:r>
      <w:r>
        <w:rPr>
          <w:b/>
          <w:i/>
          <w:spacing w:val="-6"/>
        </w:rPr>
        <w:t xml:space="preserve"> </w:t>
      </w:r>
      <w:r>
        <w:rPr>
          <w:b/>
          <w:i/>
        </w:rPr>
        <w:t>классе</w:t>
      </w:r>
      <w:r>
        <w:rPr>
          <w:b/>
          <w:i/>
          <w:spacing w:val="-3"/>
        </w:rPr>
        <w:t xml:space="preserve"> </w:t>
      </w:r>
      <w:r>
        <w:t>обучающийся</w:t>
      </w:r>
      <w:r>
        <w:rPr>
          <w:spacing w:val="-4"/>
        </w:rPr>
        <w:t xml:space="preserve"> </w:t>
      </w:r>
      <w:r>
        <w:t>получит</w:t>
      </w:r>
      <w:r>
        <w:rPr>
          <w:spacing w:val="-7"/>
        </w:rPr>
        <w:t xml:space="preserve"> </w:t>
      </w:r>
      <w:r>
        <w:t>следующие</w:t>
      </w:r>
      <w:r>
        <w:rPr>
          <w:spacing w:val="-5"/>
        </w:rPr>
        <w:t xml:space="preserve"> </w:t>
      </w:r>
      <w:r>
        <w:t xml:space="preserve">предметные </w:t>
      </w:r>
      <w:r>
        <w:rPr>
          <w:spacing w:val="-2"/>
        </w:rPr>
        <w:t>результаты:</w:t>
      </w:r>
    </w:p>
    <w:p w14:paraId="0A65A954">
      <w:pPr>
        <w:pStyle w:val="3"/>
        <w:spacing w:before="14"/>
        <w:jc w:val="left"/>
      </w:pPr>
      <w:r>
        <w:rPr>
          <w:spacing w:val="-2"/>
        </w:rPr>
        <w:t>Коммуникативные умения</w:t>
      </w:r>
    </w:p>
    <w:p w14:paraId="0D5C0AEF">
      <w:pPr>
        <w:spacing w:before="23"/>
        <w:ind w:left="741" w:right="0" w:firstLine="0"/>
        <w:jc w:val="left"/>
        <w:rPr>
          <w:i/>
          <w:sz w:val="28"/>
        </w:rPr>
      </w:pPr>
      <w:r>
        <w:rPr>
          <w:i/>
          <w:spacing w:val="-2"/>
          <w:sz w:val="28"/>
        </w:rPr>
        <w:t>Говорение:</w:t>
      </w:r>
    </w:p>
    <w:p w14:paraId="4B0FFD76">
      <w:pPr>
        <w:pStyle w:val="6"/>
        <w:spacing w:before="33" w:line="264" w:lineRule="auto"/>
        <w:ind w:right="133"/>
      </w:pPr>
      <w: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02AAE5E9">
      <w:pPr>
        <w:pStyle w:val="6"/>
        <w:spacing w:before="1" w:line="264" w:lineRule="auto"/>
        <w:ind w:right="140"/>
      </w:pPr>
      <w: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585D2A97">
      <w:pPr>
        <w:pStyle w:val="6"/>
        <w:spacing w:line="264" w:lineRule="auto"/>
        <w:ind w:right="136"/>
      </w:pPr>
      <w: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0E58CA13">
      <w:pPr>
        <w:spacing w:before="2"/>
        <w:ind w:left="741" w:right="0" w:firstLine="0"/>
        <w:jc w:val="left"/>
        <w:rPr>
          <w:i/>
          <w:sz w:val="28"/>
        </w:rPr>
      </w:pPr>
      <w:r>
        <w:rPr>
          <w:i/>
          <w:spacing w:val="-2"/>
          <w:sz w:val="28"/>
        </w:rPr>
        <w:t>Аудирование:</w:t>
      </w:r>
    </w:p>
    <w:p w14:paraId="0B6876AC">
      <w:pPr>
        <w:pStyle w:val="6"/>
        <w:spacing w:before="28" w:line="266" w:lineRule="auto"/>
        <w:ind w:right="163"/>
      </w:pPr>
      <w:r>
        <w:t>воспринимать на слух и понимать речь учителя и других обучающихся вербально/невербально реагировать на услышанное;</w:t>
      </w:r>
    </w:p>
    <w:p w14:paraId="4816EFEA">
      <w:pPr>
        <w:pStyle w:val="6"/>
        <w:spacing w:line="264" w:lineRule="auto"/>
        <w:ind w:right="137"/>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4F1A5CCB">
      <w:pPr>
        <w:spacing w:before="4"/>
        <w:ind w:left="741" w:right="0" w:firstLine="0"/>
        <w:jc w:val="both"/>
        <w:rPr>
          <w:i/>
          <w:sz w:val="28"/>
        </w:rPr>
      </w:pPr>
      <w:r>
        <w:rPr>
          <w:i/>
          <w:spacing w:val="-2"/>
          <w:sz w:val="28"/>
        </w:rPr>
        <w:t>Смысловое</w:t>
      </w:r>
      <w:r>
        <w:rPr>
          <w:i/>
          <w:spacing w:val="-8"/>
          <w:sz w:val="28"/>
        </w:rPr>
        <w:t xml:space="preserve"> </w:t>
      </w:r>
      <w:r>
        <w:rPr>
          <w:i/>
          <w:spacing w:val="-2"/>
          <w:sz w:val="28"/>
        </w:rPr>
        <w:t>чтение:</w:t>
      </w:r>
    </w:p>
    <w:p w14:paraId="112D3536">
      <w:pPr>
        <w:pStyle w:val="6"/>
        <w:spacing w:before="24" w:line="264" w:lineRule="auto"/>
        <w:ind w:right="155"/>
      </w:pPr>
      <w: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05463FEE">
      <w:pPr>
        <w:pStyle w:val="6"/>
        <w:spacing w:after="0" w:line="264" w:lineRule="auto"/>
        <w:sectPr>
          <w:pgSz w:w="11910" w:h="16400"/>
          <w:pgMar w:top="1040" w:right="708" w:bottom="280" w:left="1559" w:header="720" w:footer="720" w:gutter="0"/>
          <w:cols w:space="720" w:num="1"/>
        </w:sectPr>
      </w:pPr>
    </w:p>
    <w:p w14:paraId="15F07EE0">
      <w:pPr>
        <w:pStyle w:val="6"/>
        <w:spacing w:before="64" w:line="264" w:lineRule="auto"/>
        <w:ind w:right="126"/>
      </w:pPr>
      <w:r>
        <w:t xml:space="preserve">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w:t>
      </w:r>
      <w:r>
        <w:rPr>
          <w:spacing w:val="-2"/>
        </w:rPr>
        <w:t>слов).</w:t>
      </w:r>
    </w:p>
    <w:p w14:paraId="579C35D7">
      <w:pPr>
        <w:spacing w:before="3"/>
        <w:ind w:left="741" w:right="0" w:firstLine="0"/>
        <w:jc w:val="left"/>
        <w:rPr>
          <w:i/>
          <w:sz w:val="28"/>
        </w:rPr>
      </w:pPr>
      <w:r>
        <w:rPr>
          <w:i/>
          <w:spacing w:val="-2"/>
          <w:sz w:val="28"/>
        </w:rPr>
        <w:t>Письмо:</w:t>
      </w:r>
    </w:p>
    <w:p w14:paraId="4F4F23FE">
      <w:pPr>
        <w:pStyle w:val="6"/>
        <w:spacing w:before="34" w:line="261" w:lineRule="auto"/>
        <w:jc w:val="left"/>
      </w:pPr>
      <w:r>
        <w:t>заполнять</w:t>
      </w:r>
      <w:r>
        <w:rPr>
          <w:spacing w:val="-7"/>
        </w:rPr>
        <w:t xml:space="preserve"> </w:t>
      </w:r>
      <w:r>
        <w:t>анкеты</w:t>
      </w:r>
      <w:r>
        <w:rPr>
          <w:spacing w:val="-5"/>
        </w:rPr>
        <w:t xml:space="preserve"> </w:t>
      </w:r>
      <w:r>
        <w:t>и</w:t>
      </w:r>
      <w:r>
        <w:rPr>
          <w:spacing w:val="-5"/>
        </w:rPr>
        <w:t xml:space="preserve"> </w:t>
      </w:r>
      <w:r>
        <w:t>формуляры</w:t>
      </w:r>
      <w:r>
        <w:rPr>
          <w:spacing w:val="-5"/>
        </w:rPr>
        <w:t xml:space="preserve"> </w:t>
      </w:r>
      <w:r>
        <w:t>с</w:t>
      </w:r>
      <w:r>
        <w:rPr>
          <w:spacing w:val="32"/>
        </w:rPr>
        <w:t xml:space="preserve"> </w:t>
      </w:r>
      <w:r>
        <w:t>указанием</w:t>
      </w:r>
      <w:r>
        <w:rPr>
          <w:spacing w:val="-3"/>
        </w:rPr>
        <w:t xml:space="preserve"> </w:t>
      </w:r>
      <w:r>
        <w:t>личной</w:t>
      </w:r>
      <w:r>
        <w:rPr>
          <w:spacing w:val="26"/>
        </w:rPr>
        <w:t xml:space="preserve"> </w:t>
      </w:r>
      <w:r>
        <w:t>информации:</w:t>
      </w:r>
      <w:r>
        <w:rPr>
          <w:spacing w:val="-10"/>
        </w:rPr>
        <w:t xml:space="preserve"> </w:t>
      </w:r>
      <w:r>
        <w:t>имя, фамилия, возраст, страна проживания, любимые занятия и другое;</w:t>
      </w:r>
    </w:p>
    <w:p w14:paraId="4254784A">
      <w:pPr>
        <w:pStyle w:val="6"/>
        <w:spacing w:before="4" w:line="264" w:lineRule="auto"/>
        <w:jc w:val="left"/>
      </w:pPr>
      <w:r>
        <w:t>писать</w:t>
      </w:r>
      <w:r>
        <w:rPr>
          <w:spacing w:val="33"/>
        </w:rPr>
        <w:t xml:space="preserve"> </w:t>
      </w:r>
      <w:r>
        <w:t>с</w:t>
      </w:r>
      <w:r>
        <w:rPr>
          <w:spacing w:val="35"/>
        </w:rPr>
        <w:t xml:space="preserve"> </w:t>
      </w:r>
      <w:r>
        <w:t>опорой</w:t>
      </w:r>
      <w:r>
        <w:rPr>
          <w:spacing w:val="35"/>
        </w:rPr>
        <w:t xml:space="preserve"> </w:t>
      </w:r>
      <w:r>
        <w:t>на</w:t>
      </w:r>
      <w:r>
        <w:rPr>
          <w:spacing w:val="35"/>
        </w:rPr>
        <w:t xml:space="preserve"> </w:t>
      </w:r>
      <w:r>
        <w:t>образец</w:t>
      </w:r>
      <w:r>
        <w:rPr>
          <w:spacing w:val="35"/>
        </w:rPr>
        <w:t xml:space="preserve"> </w:t>
      </w:r>
      <w:r>
        <w:t>поздравления</w:t>
      </w:r>
      <w:r>
        <w:rPr>
          <w:spacing w:val="36"/>
        </w:rPr>
        <w:t xml:space="preserve"> </w:t>
      </w:r>
      <w:r>
        <w:t>с</w:t>
      </w:r>
      <w:r>
        <w:rPr>
          <w:spacing w:val="36"/>
        </w:rPr>
        <w:t xml:space="preserve"> </w:t>
      </w:r>
      <w:r>
        <w:t>днем</w:t>
      </w:r>
      <w:r>
        <w:rPr>
          <w:spacing w:val="36"/>
        </w:rPr>
        <w:t xml:space="preserve"> </w:t>
      </w:r>
      <w:r>
        <w:t>рождения,</w:t>
      </w:r>
      <w:r>
        <w:rPr>
          <w:spacing w:val="37"/>
        </w:rPr>
        <w:t xml:space="preserve"> </w:t>
      </w:r>
      <w:r>
        <w:t>Новым годом, Рождеством с выражением пожеланий;</w:t>
      </w:r>
    </w:p>
    <w:p w14:paraId="66A8A1BF">
      <w:pPr>
        <w:pStyle w:val="6"/>
        <w:tabs>
          <w:tab w:val="left" w:pos="2133"/>
          <w:tab w:val="left" w:pos="3386"/>
          <w:tab w:val="left" w:pos="3771"/>
          <w:tab w:val="left" w:pos="5778"/>
          <w:tab w:val="left" w:pos="6148"/>
          <w:tab w:val="left" w:pos="7886"/>
          <w:tab w:val="left" w:pos="8534"/>
          <w:tab w:val="left" w:pos="9058"/>
        </w:tabs>
        <w:spacing w:before="2" w:line="261" w:lineRule="auto"/>
        <w:ind w:right="149"/>
        <w:jc w:val="left"/>
      </w:pPr>
      <w:r>
        <w:rPr>
          <w:spacing w:val="-2"/>
        </w:rPr>
        <w:t>создавать</w:t>
      </w:r>
      <w:r>
        <w:tab/>
      </w:r>
      <w:r>
        <w:rPr>
          <w:spacing w:val="-2"/>
        </w:rPr>
        <w:t>подписи</w:t>
      </w:r>
      <w:r>
        <w:tab/>
      </w:r>
      <w:r>
        <w:rPr>
          <w:spacing w:val="-10"/>
        </w:rPr>
        <w:t>к</w:t>
      </w:r>
      <w:r>
        <w:tab/>
      </w:r>
      <w:r>
        <w:rPr>
          <w:spacing w:val="-2"/>
        </w:rPr>
        <w:t>иллюстрациям</w:t>
      </w:r>
      <w:r>
        <w:tab/>
      </w:r>
      <w:r>
        <w:rPr>
          <w:spacing w:val="-10"/>
        </w:rPr>
        <w:t>с</w:t>
      </w:r>
      <w:r>
        <w:tab/>
      </w:r>
      <w:r>
        <w:rPr>
          <w:spacing w:val="-2"/>
        </w:rPr>
        <w:t>пояснением,</w:t>
      </w:r>
      <w:r>
        <w:tab/>
      </w:r>
      <w:r>
        <w:rPr>
          <w:spacing w:val="-4"/>
        </w:rPr>
        <w:t>что</w:t>
      </w:r>
      <w:r>
        <w:tab/>
      </w:r>
      <w:r>
        <w:rPr>
          <w:spacing w:val="-6"/>
        </w:rPr>
        <w:t>на</w:t>
      </w:r>
      <w:r>
        <w:tab/>
      </w:r>
      <w:r>
        <w:rPr>
          <w:spacing w:val="-6"/>
        </w:rPr>
        <w:t xml:space="preserve">них </w:t>
      </w:r>
      <w:r>
        <w:rPr>
          <w:spacing w:val="-2"/>
        </w:rPr>
        <w:t>изображено.</w:t>
      </w:r>
    </w:p>
    <w:p w14:paraId="6E65466C">
      <w:pPr>
        <w:pStyle w:val="3"/>
        <w:spacing w:before="14"/>
        <w:jc w:val="left"/>
      </w:pPr>
      <w:r>
        <w:t>Языковые</w:t>
      </w:r>
      <w:r>
        <w:rPr>
          <w:spacing w:val="-10"/>
        </w:rPr>
        <w:t xml:space="preserve"> </w:t>
      </w:r>
      <w:r>
        <w:t>знания</w:t>
      </w:r>
      <w:r>
        <w:rPr>
          <w:spacing w:val="-12"/>
        </w:rPr>
        <w:t xml:space="preserve"> </w:t>
      </w:r>
      <w:r>
        <w:t>и</w:t>
      </w:r>
      <w:r>
        <w:rPr>
          <w:spacing w:val="-17"/>
        </w:rPr>
        <w:t xml:space="preserve"> </w:t>
      </w:r>
      <w:r>
        <w:rPr>
          <w:spacing w:val="-2"/>
        </w:rPr>
        <w:t>навыки</w:t>
      </w:r>
    </w:p>
    <w:p w14:paraId="71E4F929">
      <w:pPr>
        <w:spacing w:before="23"/>
        <w:ind w:left="741" w:right="0" w:firstLine="0"/>
        <w:jc w:val="left"/>
        <w:rPr>
          <w:i/>
          <w:sz w:val="28"/>
        </w:rPr>
      </w:pPr>
      <w:r>
        <w:rPr>
          <w:i/>
          <w:spacing w:val="-2"/>
          <w:sz w:val="28"/>
        </w:rPr>
        <w:t>Фонетическая</w:t>
      </w:r>
      <w:r>
        <w:rPr>
          <w:i/>
          <w:spacing w:val="-7"/>
          <w:sz w:val="28"/>
        </w:rPr>
        <w:t xml:space="preserve"> </w:t>
      </w:r>
      <w:r>
        <w:rPr>
          <w:i/>
          <w:spacing w:val="-2"/>
          <w:sz w:val="28"/>
        </w:rPr>
        <w:t>сторона</w:t>
      </w:r>
      <w:r>
        <w:rPr>
          <w:i/>
          <w:spacing w:val="-9"/>
          <w:sz w:val="28"/>
        </w:rPr>
        <w:t xml:space="preserve"> </w:t>
      </w:r>
      <w:r>
        <w:rPr>
          <w:i/>
          <w:spacing w:val="-4"/>
          <w:sz w:val="28"/>
        </w:rPr>
        <w:t>речи:</w:t>
      </w:r>
    </w:p>
    <w:p w14:paraId="66BBAB67">
      <w:pPr>
        <w:pStyle w:val="6"/>
        <w:spacing w:before="33"/>
        <w:ind w:left="741" w:firstLine="0"/>
        <w:jc w:val="left"/>
      </w:pPr>
      <w:r>
        <w:t>применять</w:t>
      </w:r>
      <w:r>
        <w:rPr>
          <w:spacing w:val="-16"/>
        </w:rPr>
        <w:t xml:space="preserve"> </w:t>
      </w:r>
      <w:r>
        <w:t>правила</w:t>
      </w:r>
      <w:r>
        <w:rPr>
          <w:spacing w:val="-9"/>
        </w:rPr>
        <w:t xml:space="preserve"> </w:t>
      </w:r>
      <w:r>
        <w:t>чтения</w:t>
      </w:r>
      <w:r>
        <w:rPr>
          <w:spacing w:val="-9"/>
        </w:rPr>
        <w:t xml:space="preserve"> </w:t>
      </w:r>
      <w:r>
        <w:t>гласных</w:t>
      </w:r>
      <w:r>
        <w:rPr>
          <w:spacing w:val="-17"/>
        </w:rPr>
        <w:t xml:space="preserve"> </w:t>
      </w:r>
      <w:r>
        <w:t>в</w:t>
      </w:r>
      <w:r>
        <w:rPr>
          <w:spacing w:val="-12"/>
        </w:rPr>
        <w:t xml:space="preserve"> </w:t>
      </w:r>
      <w:r>
        <w:t>третьем</w:t>
      </w:r>
      <w:r>
        <w:rPr>
          <w:spacing w:val="-9"/>
        </w:rPr>
        <w:t xml:space="preserve"> </w:t>
      </w:r>
      <w:r>
        <w:t>типе</w:t>
      </w:r>
      <w:r>
        <w:rPr>
          <w:spacing w:val="-9"/>
        </w:rPr>
        <w:t xml:space="preserve"> </w:t>
      </w:r>
      <w:r>
        <w:t>слога</w:t>
      </w:r>
      <w:r>
        <w:rPr>
          <w:spacing w:val="-9"/>
        </w:rPr>
        <w:t xml:space="preserve"> </w:t>
      </w:r>
      <w:r>
        <w:t>(гласная</w:t>
      </w:r>
      <w:r>
        <w:rPr>
          <w:spacing w:val="-8"/>
        </w:rPr>
        <w:t xml:space="preserve"> </w:t>
      </w:r>
      <w:r>
        <w:t>+</w:t>
      </w:r>
      <w:r>
        <w:rPr>
          <w:spacing w:val="-5"/>
        </w:rPr>
        <w:t xml:space="preserve"> </w:t>
      </w:r>
      <w:r>
        <w:rPr>
          <w:i/>
          <w:spacing w:val="-5"/>
        </w:rPr>
        <w:t>r</w:t>
      </w:r>
      <w:r>
        <w:rPr>
          <w:spacing w:val="-5"/>
        </w:rPr>
        <w:t>);</w:t>
      </w:r>
    </w:p>
    <w:p w14:paraId="24B20A06">
      <w:pPr>
        <w:spacing w:before="34" w:line="264" w:lineRule="auto"/>
        <w:ind w:left="140" w:right="128" w:firstLine="600"/>
        <w:jc w:val="both"/>
        <w:rPr>
          <w:sz w:val="28"/>
        </w:rPr>
      </w:pPr>
      <w:r>
        <w:rPr>
          <w:sz w:val="28"/>
        </w:rPr>
        <w:t xml:space="preserve">применять правила чтения сложных сочетаний букв (например, </w:t>
      </w:r>
      <w:r>
        <w:rPr>
          <w:i/>
          <w:sz w:val="28"/>
        </w:rPr>
        <w:t>-tion, - ight</w:t>
      </w:r>
      <w:r>
        <w:rPr>
          <w:sz w:val="28"/>
        </w:rPr>
        <w:t>) в односложных, двусложных и многосложных словах (</w:t>
      </w:r>
      <w:r>
        <w:rPr>
          <w:i/>
          <w:sz w:val="28"/>
        </w:rPr>
        <w:t xml:space="preserve">international, </w:t>
      </w:r>
      <w:r>
        <w:rPr>
          <w:i/>
          <w:spacing w:val="-2"/>
          <w:sz w:val="28"/>
        </w:rPr>
        <w:t>night)</w:t>
      </w:r>
      <w:r>
        <w:rPr>
          <w:spacing w:val="-2"/>
          <w:sz w:val="28"/>
        </w:rPr>
        <w:t>;</w:t>
      </w:r>
    </w:p>
    <w:p w14:paraId="5C85D8D4">
      <w:pPr>
        <w:pStyle w:val="6"/>
        <w:spacing w:before="3"/>
        <w:ind w:left="741" w:firstLine="0"/>
      </w:pPr>
      <w:r>
        <w:t>читать</w:t>
      </w:r>
      <w:r>
        <w:rPr>
          <w:spacing w:val="-18"/>
        </w:rPr>
        <w:t xml:space="preserve"> </w:t>
      </w:r>
      <w:r>
        <w:t>новые</w:t>
      </w:r>
      <w:r>
        <w:rPr>
          <w:spacing w:val="-17"/>
        </w:rPr>
        <w:t xml:space="preserve"> </w:t>
      </w:r>
      <w:r>
        <w:t>слова</w:t>
      </w:r>
      <w:r>
        <w:rPr>
          <w:spacing w:val="-16"/>
        </w:rPr>
        <w:t xml:space="preserve"> </w:t>
      </w:r>
      <w:r>
        <w:t>согласно</w:t>
      </w:r>
      <w:r>
        <w:rPr>
          <w:spacing w:val="-17"/>
        </w:rPr>
        <w:t xml:space="preserve"> </w:t>
      </w:r>
      <w:r>
        <w:t>основным</w:t>
      </w:r>
      <w:r>
        <w:rPr>
          <w:spacing w:val="-11"/>
        </w:rPr>
        <w:t xml:space="preserve"> </w:t>
      </w:r>
      <w:r>
        <w:t>правилам</w:t>
      </w:r>
      <w:r>
        <w:rPr>
          <w:spacing w:val="-7"/>
        </w:rPr>
        <w:t xml:space="preserve"> </w:t>
      </w:r>
      <w:r>
        <w:rPr>
          <w:spacing w:val="-2"/>
        </w:rPr>
        <w:t>чтения;</w:t>
      </w:r>
    </w:p>
    <w:p w14:paraId="58712F14">
      <w:pPr>
        <w:pStyle w:val="6"/>
        <w:spacing w:before="29" w:line="264" w:lineRule="auto"/>
        <w:ind w:right="155"/>
      </w:pPr>
      <w:r>
        <w:t>различать на слух</w:t>
      </w:r>
      <w:r>
        <w:rPr>
          <w:spacing w:val="-1"/>
        </w:rPr>
        <w:t xml:space="preserve"> </w:t>
      </w:r>
      <w:r>
        <w:t>и правильно произносить слова и фразы/предложения с соблюдением их ритмико-интонационных особенностей.</w:t>
      </w:r>
    </w:p>
    <w:p w14:paraId="709F20D7">
      <w:pPr>
        <w:spacing w:before="2"/>
        <w:ind w:left="741" w:right="0" w:firstLine="0"/>
        <w:jc w:val="both"/>
        <w:rPr>
          <w:i/>
          <w:sz w:val="28"/>
        </w:rPr>
      </w:pPr>
      <w:r>
        <w:rPr>
          <w:i/>
          <w:sz w:val="28"/>
        </w:rPr>
        <w:t>Графика,</w:t>
      </w:r>
      <w:r>
        <w:rPr>
          <w:i/>
          <w:spacing w:val="-10"/>
          <w:sz w:val="28"/>
        </w:rPr>
        <w:t xml:space="preserve"> </w:t>
      </w:r>
      <w:r>
        <w:rPr>
          <w:i/>
          <w:sz w:val="28"/>
        </w:rPr>
        <w:t>орфография</w:t>
      </w:r>
      <w:r>
        <w:rPr>
          <w:i/>
          <w:spacing w:val="-16"/>
          <w:sz w:val="28"/>
        </w:rPr>
        <w:t xml:space="preserve"> </w:t>
      </w:r>
      <w:r>
        <w:rPr>
          <w:i/>
          <w:sz w:val="28"/>
        </w:rPr>
        <w:t>и</w:t>
      </w:r>
      <w:r>
        <w:rPr>
          <w:i/>
          <w:spacing w:val="-17"/>
          <w:sz w:val="28"/>
        </w:rPr>
        <w:t xml:space="preserve"> </w:t>
      </w:r>
      <w:r>
        <w:rPr>
          <w:i/>
          <w:spacing w:val="-2"/>
          <w:sz w:val="28"/>
        </w:rPr>
        <w:t>пунктуация:</w:t>
      </w:r>
    </w:p>
    <w:p w14:paraId="51DD0A7B">
      <w:pPr>
        <w:pStyle w:val="6"/>
        <w:spacing w:before="28"/>
        <w:ind w:left="741" w:firstLine="0"/>
      </w:pPr>
      <w:r>
        <w:rPr>
          <w:spacing w:val="-2"/>
        </w:rPr>
        <w:t>правильно</w:t>
      </w:r>
      <w:r>
        <w:rPr>
          <w:spacing w:val="-3"/>
        </w:rPr>
        <w:t xml:space="preserve"> </w:t>
      </w:r>
      <w:r>
        <w:rPr>
          <w:spacing w:val="-2"/>
        </w:rPr>
        <w:t>писать</w:t>
      </w:r>
      <w:r>
        <w:rPr>
          <w:spacing w:val="-3"/>
        </w:rPr>
        <w:t xml:space="preserve"> </w:t>
      </w:r>
      <w:r>
        <w:rPr>
          <w:spacing w:val="-2"/>
        </w:rPr>
        <w:t>изученные</w:t>
      </w:r>
      <w:r>
        <w:rPr>
          <w:spacing w:val="-1"/>
        </w:rPr>
        <w:t xml:space="preserve"> </w:t>
      </w:r>
      <w:r>
        <w:rPr>
          <w:spacing w:val="-2"/>
        </w:rPr>
        <w:t>слова;</w:t>
      </w:r>
    </w:p>
    <w:p w14:paraId="4CAAEF41">
      <w:pPr>
        <w:pStyle w:val="6"/>
        <w:spacing w:before="34" w:line="264" w:lineRule="auto"/>
        <w:ind w:right="144"/>
      </w:pPr>
      <w:r>
        <w:t>правильно расставлять знаки препинания (точка, вопросительный и восклицательный знаки в конце предложения, апостроф).</w:t>
      </w:r>
    </w:p>
    <w:p w14:paraId="6A95D39F">
      <w:pPr>
        <w:spacing w:before="2"/>
        <w:ind w:left="741" w:right="0" w:firstLine="0"/>
        <w:jc w:val="both"/>
        <w:rPr>
          <w:i/>
          <w:sz w:val="28"/>
        </w:rPr>
      </w:pPr>
      <w:r>
        <w:rPr>
          <w:i/>
          <w:spacing w:val="-2"/>
          <w:sz w:val="28"/>
        </w:rPr>
        <w:t>Лексическая</w:t>
      </w:r>
      <w:r>
        <w:rPr>
          <w:i/>
          <w:spacing w:val="-11"/>
          <w:sz w:val="28"/>
        </w:rPr>
        <w:t xml:space="preserve"> </w:t>
      </w:r>
      <w:r>
        <w:rPr>
          <w:i/>
          <w:spacing w:val="-2"/>
          <w:sz w:val="28"/>
        </w:rPr>
        <w:t>сторона</w:t>
      </w:r>
      <w:r>
        <w:rPr>
          <w:i/>
          <w:spacing w:val="-10"/>
          <w:sz w:val="28"/>
        </w:rPr>
        <w:t xml:space="preserve"> </w:t>
      </w:r>
      <w:r>
        <w:rPr>
          <w:i/>
          <w:spacing w:val="-4"/>
          <w:sz w:val="28"/>
        </w:rPr>
        <w:t>речи:</w:t>
      </w:r>
    </w:p>
    <w:p w14:paraId="396DA8A9">
      <w:pPr>
        <w:pStyle w:val="6"/>
        <w:spacing w:before="29" w:line="264" w:lineRule="auto"/>
        <w:ind w:right="157"/>
      </w:pPr>
      <w: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094A272F">
      <w:pPr>
        <w:pStyle w:val="6"/>
        <w:spacing w:before="8" w:line="256" w:lineRule="auto"/>
        <w:ind w:right="151"/>
      </w:pPr>
      <w:r>
        <w:t>распознавать и образовывать родственные слова с использованием основных</w:t>
      </w:r>
      <w:r>
        <w:rPr>
          <w:spacing w:val="-9"/>
        </w:rPr>
        <w:t xml:space="preserve"> </w:t>
      </w:r>
      <w:r>
        <w:t>способов</w:t>
      </w:r>
      <w:r>
        <w:rPr>
          <w:spacing w:val="-6"/>
        </w:rPr>
        <w:t xml:space="preserve"> </w:t>
      </w:r>
      <w:r>
        <w:t>словообразования:</w:t>
      </w:r>
      <w:r>
        <w:rPr>
          <w:spacing w:val="-7"/>
        </w:rPr>
        <w:t xml:space="preserve"> </w:t>
      </w:r>
      <w:r>
        <w:t>аффиксации (суффиксы числительных</w:t>
      </w:r>
    </w:p>
    <w:p w14:paraId="15AD3CDA">
      <w:pPr>
        <w:spacing w:before="12"/>
        <w:ind w:left="140" w:right="0" w:firstLine="0"/>
        <w:jc w:val="both"/>
        <w:rPr>
          <w:sz w:val="28"/>
        </w:rPr>
      </w:pPr>
      <w:r>
        <w:rPr>
          <w:i/>
          <w:sz w:val="28"/>
        </w:rPr>
        <w:t>-teen,</w:t>
      </w:r>
      <w:r>
        <w:rPr>
          <w:i/>
          <w:spacing w:val="-10"/>
          <w:sz w:val="28"/>
        </w:rPr>
        <w:t xml:space="preserve"> </w:t>
      </w:r>
      <w:r>
        <w:rPr>
          <w:i/>
          <w:sz w:val="28"/>
        </w:rPr>
        <w:t>-ty,</w:t>
      </w:r>
      <w:r>
        <w:rPr>
          <w:i/>
          <w:spacing w:val="-9"/>
          <w:sz w:val="28"/>
        </w:rPr>
        <w:t xml:space="preserve"> </w:t>
      </w:r>
      <w:r>
        <w:rPr>
          <w:i/>
          <w:sz w:val="28"/>
        </w:rPr>
        <w:t>-th</w:t>
      </w:r>
      <w:r>
        <w:rPr>
          <w:sz w:val="28"/>
        </w:rPr>
        <w:t>)</w:t>
      </w:r>
      <w:r>
        <w:rPr>
          <w:spacing w:val="-17"/>
          <w:sz w:val="28"/>
        </w:rPr>
        <w:t xml:space="preserve"> </w:t>
      </w:r>
      <w:r>
        <w:rPr>
          <w:sz w:val="28"/>
        </w:rPr>
        <w:t>и</w:t>
      </w:r>
      <w:r>
        <w:rPr>
          <w:spacing w:val="-12"/>
          <w:sz w:val="28"/>
        </w:rPr>
        <w:t xml:space="preserve"> </w:t>
      </w:r>
      <w:r>
        <w:rPr>
          <w:sz w:val="28"/>
        </w:rPr>
        <w:t>словосложения</w:t>
      </w:r>
      <w:r>
        <w:rPr>
          <w:spacing w:val="-8"/>
          <w:sz w:val="28"/>
        </w:rPr>
        <w:t xml:space="preserve"> </w:t>
      </w:r>
      <w:r>
        <w:rPr>
          <w:sz w:val="28"/>
        </w:rPr>
        <w:t>(</w:t>
      </w:r>
      <w:r>
        <w:rPr>
          <w:i/>
          <w:sz w:val="28"/>
        </w:rPr>
        <w:t>football,</w:t>
      </w:r>
      <w:r>
        <w:rPr>
          <w:i/>
          <w:spacing w:val="-9"/>
          <w:sz w:val="28"/>
        </w:rPr>
        <w:t xml:space="preserve"> </w:t>
      </w:r>
      <w:r>
        <w:rPr>
          <w:i/>
          <w:spacing w:val="-2"/>
          <w:sz w:val="28"/>
        </w:rPr>
        <w:t>snowman</w:t>
      </w:r>
      <w:r>
        <w:rPr>
          <w:spacing w:val="-2"/>
          <w:sz w:val="28"/>
        </w:rPr>
        <w:t>).</w:t>
      </w:r>
    </w:p>
    <w:p w14:paraId="6ADF618C">
      <w:pPr>
        <w:spacing w:before="33"/>
        <w:ind w:left="741" w:right="0" w:firstLine="0"/>
        <w:jc w:val="both"/>
        <w:rPr>
          <w:i/>
          <w:sz w:val="28"/>
        </w:rPr>
      </w:pPr>
      <w:r>
        <w:rPr>
          <w:i/>
          <w:spacing w:val="-2"/>
          <w:sz w:val="28"/>
        </w:rPr>
        <w:t>Грамматическая</w:t>
      </w:r>
      <w:r>
        <w:rPr>
          <w:i/>
          <w:spacing w:val="-6"/>
          <w:sz w:val="28"/>
        </w:rPr>
        <w:t xml:space="preserve"> </w:t>
      </w:r>
      <w:r>
        <w:rPr>
          <w:i/>
          <w:spacing w:val="-2"/>
          <w:sz w:val="28"/>
        </w:rPr>
        <w:t xml:space="preserve">сторона </w:t>
      </w:r>
      <w:r>
        <w:rPr>
          <w:i/>
          <w:spacing w:val="-4"/>
          <w:sz w:val="28"/>
        </w:rPr>
        <w:t>речи:</w:t>
      </w:r>
    </w:p>
    <w:p w14:paraId="4F80D786">
      <w:pPr>
        <w:pStyle w:val="6"/>
        <w:spacing w:before="33" w:line="264" w:lineRule="auto"/>
        <w:ind w:right="149"/>
        <w:rPr>
          <w:i/>
        </w:rPr>
      </w:pPr>
      <w:r>
        <w:t>распознавать</w:t>
      </w:r>
      <w:r>
        <w:rPr>
          <w:spacing w:val="-1"/>
        </w:rPr>
        <w:t xml:space="preserve"> </w:t>
      </w:r>
      <w:r>
        <w:t>и употреблять в устной</w:t>
      </w:r>
      <w:r>
        <w:rPr>
          <w:spacing w:val="-1"/>
        </w:rPr>
        <w:t xml:space="preserve"> </w:t>
      </w:r>
      <w:r>
        <w:t>и</w:t>
      </w:r>
      <w:r>
        <w:rPr>
          <w:spacing w:val="-1"/>
        </w:rPr>
        <w:t xml:space="preserve"> </w:t>
      </w:r>
      <w:r>
        <w:t>письменной речи</w:t>
      </w:r>
      <w:r>
        <w:rPr>
          <w:spacing w:val="-1"/>
        </w:rPr>
        <w:t xml:space="preserve"> </w:t>
      </w:r>
      <w:r>
        <w:t xml:space="preserve">побудительные предложения в отрицательной форме </w:t>
      </w:r>
      <w:r>
        <w:rPr>
          <w:i/>
        </w:rPr>
        <w:t>(Don’t talk, please.);</w:t>
      </w:r>
    </w:p>
    <w:p w14:paraId="52383F20">
      <w:pPr>
        <w:pStyle w:val="6"/>
        <w:spacing w:after="0" w:line="264" w:lineRule="auto"/>
        <w:rPr>
          <w:i/>
        </w:rPr>
        <w:sectPr>
          <w:pgSz w:w="11910" w:h="16400"/>
          <w:pgMar w:top="1040" w:right="708" w:bottom="280" w:left="1559" w:header="720" w:footer="720" w:gutter="0"/>
          <w:cols w:space="720" w:num="1"/>
        </w:sectPr>
      </w:pPr>
    </w:p>
    <w:p w14:paraId="122A6A8C">
      <w:pPr>
        <w:spacing w:before="64" w:line="264" w:lineRule="auto"/>
        <w:ind w:left="140" w:right="135" w:firstLine="600"/>
        <w:jc w:val="both"/>
        <w:rPr>
          <w:i/>
          <w:sz w:val="28"/>
        </w:rPr>
      </w:pPr>
      <w:r>
        <w:rPr>
          <w:sz w:val="28"/>
        </w:rPr>
        <w:t xml:space="preserve">распознавать и употреблять в устной и письменной речи предложения с начальным </w:t>
      </w:r>
      <w:r>
        <w:rPr>
          <w:i/>
          <w:sz w:val="28"/>
        </w:rPr>
        <w:t xml:space="preserve">There + to be </w:t>
      </w:r>
      <w:r>
        <w:rPr>
          <w:sz w:val="28"/>
        </w:rPr>
        <w:t xml:space="preserve">в Past Simple Tense </w:t>
      </w:r>
      <w:r>
        <w:rPr>
          <w:i/>
          <w:sz w:val="28"/>
        </w:rPr>
        <w:t>(There was a bridge across the river. There were mountains in the south.);</w:t>
      </w:r>
    </w:p>
    <w:p w14:paraId="1F76C7C8">
      <w:pPr>
        <w:spacing w:before="3" w:line="261" w:lineRule="auto"/>
        <w:ind w:left="140" w:right="155" w:firstLine="600"/>
        <w:jc w:val="both"/>
        <w:rPr>
          <w:sz w:val="28"/>
        </w:rPr>
      </w:pPr>
      <w:r>
        <w:rPr>
          <w:sz w:val="28"/>
        </w:rPr>
        <w:t xml:space="preserve">распознавать и употреблять в устной и письменной речи конструкции с глаголами на </w:t>
      </w:r>
      <w:r>
        <w:rPr>
          <w:i/>
          <w:sz w:val="28"/>
        </w:rPr>
        <w:t>-ing: to like/enjoy doing something</w:t>
      </w:r>
      <w:r>
        <w:rPr>
          <w:sz w:val="28"/>
        </w:rPr>
        <w:t>;</w:t>
      </w:r>
    </w:p>
    <w:p w14:paraId="6A9FADA4">
      <w:pPr>
        <w:pStyle w:val="6"/>
        <w:spacing w:before="5"/>
        <w:ind w:left="741" w:firstLine="0"/>
      </w:pPr>
      <w:r>
        <w:t>распознавать</w:t>
      </w:r>
      <w:r>
        <w:rPr>
          <w:spacing w:val="21"/>
        </w:rPr>
        <w:t xml:space="preserve"> </w:t>
      </w:r>
      <w:r>
        <w:t>и</w:t>
      </w:r>
      <w:r>
        <w:rPr>
          <w:spacing w:val="28"/>
        </w:rPr>
        <w:t xml:space="preserve"> </w:t>
      </w:r>
      <w:r>
        <w:t>употреблять</w:t>
      </w:r>
      <w:r>
        <w:rPr>
          <w:spacing w:val="21"/>
        </w:rPr>
        <w:t xml:space="preserve"> </w:t>
      </w:r>
      <w:r>
        <w:t>в</w:t>
      </w:r>
      <w:r>
        <w:rPr>
          <w:spacing w:val="29"/>
        </w:rPr>
        <w:t xml:space="preserve"> </w:t>
      </w:r>
      <w:r>
        <w:t>устной</w:t>
      </w:r>
      <w:r>
        <w:rPr>
          <w:spacing w:val="23"/>
        </w:rPr>
        <w:t xml:space="preserve"> </w:t>
      </w:r>
      <w:r>
        <w:t>и</w:t>
      </w:r>
      <w:r>
        <w:rPr>
          <w:spacing w:val="26"/>
        </w:rPr>
        <w:t xml:space="preserve"> </w:t>
      </w:r>
      <w:r>
        <w:t>письменной</w:t>
      </w:r>
      <w:r>
        <w:rPr>
          <w:spacing w:val="24"/>
        </w:rPr>
        <w:t xml:space="preserve"> </w:t>
      </w:r>
      <w:r>
        <w:t>речи</w:t>
      </w:r>
      <w:r>
        <w:rPr>
          <w:spacing w:val="22"/>
        </w:rPr>
        <w:t xml:space="preserve"> </w:t>
      </w:r>
      <w:r>
        <w:rPr>
          <w:spacing w:val="-2"/>
        </w:rPr>
        <w:t>конструкцию</w:t>
      </w:r>
    </w:p>
    <w:p w14:paraId="3869A6C9">
      <w:pPr>
        <w:spacing w:before="33"/>
        <w:ind w:left="140" w:right="0" w:firstLine="0"/>
        <w:jc w:val="both"/>
        <w:rPr>
          <w:i/>
          <w:sz w:val="28"/>
        </w:rPr>
      </w:pPr>
      <w:r>
        <w:rPr>
          <w:i/>
          <w:sz w:val="28"/>
        </w:rPr>
        <w:t>I’d</w:t>
      </w:r>
      <w:r>
        <w:rPr>
          <w:i/>
          <w:spacing w:val="-9"/>
          <w:sz w:val="28"/>
        </w:rPr>
        <w:t xml:space="preserve"> </w:t>
      </w:r>
      <w:r>
        <w:rPr>
          <w:i/>
          <w:sz w:val="28"/>
        </w:rPr>
        <w:t>like</w:t>
      </w:r>
      <w:r>
        <w:rPr>
          <w:i/>
          <w:spacing w:val="-8"/>
          <w:sz w:val="28"/>
        </w:rPr>
        <w:t xml:space="preserve"> </w:t>
      </w:r>
      <w:r>
        <w:rPr>
          <w:i/>
          <w:sz w:val="28"/>
        </w:rPr>
        <w:t>to</w:t>
      </w:r>
      <w:r>
        <w:rPr>
          <w:i/>
          <w:spacing w:val="-8"/>
          <w:sz w:val="28"/>
        </w:rPr>
        <w:t xml:space="preserve"> </w:t>
      </w:r>
      <w:r>
        <w:rPr>
          <w:i/>
          <w:spacing w:val="-4"/>
          <w:sz w:val="28"/>
        </w:rPr>
        <w:t>...;</w:t>
      </w:r>
    </w:p>
    <w:p w14:paraId="2102196E">
      <w:pPr>
        <w:pStyle w:val="6"/>
        <w:spacing w:before="33" w:line="264" w:lineRule="auto"/>
        <w:ind w:right="133"/>
      </w:pPr>
      <w:r>
        <w:t>распознавать и употреблять в устной и письменной речи правильные и неправильные глаголы в Past Simple Tense в повествовательных (утвердительных</w:t>
      </w:r>
      <w:r>
        <w:rPr>
          <w:spacing w:val="-2"/>
        </w:rPr>
        <w:t xml:space="preserve"> </w:t>
      </w:r>
      <w:r>
        <w:t>и отрицательных)</w:t>
      </w:r>
      <w:r>
        <w:rPr>
          <w:spacing w:val="-1"/>
        </w:rPr>
        <w:t xml:space="preserve"> </w:t>
      </w:r>
      <w:r>
        <w:t>и вопросительных (общий и специальный вопрос) предложениях;</w:t>
      </w:r>
    </w:p>
    <w:p w14:paraId="75AF909A">
      <w:pPr>
        <w:pStyle w:val="6"/>
        <w:spacing w:line="264" w:lineRule="auto"/>
        <w:ind w:right="144"/>
      </w:pPr>
      <w:r>
        <w:t>распознавать и употреблять в устной и письменной речи существительные в притяжательном падеже (Possessive Case);</w:t>
      </w:r>
    </w:p>
    <w:p w14:paraId="4BF1B364">
      <w:pPr>
        <w:pStyle w:val="6"/>
        <w:spacing w:line="264" w:lineRule="auto"/>
        <w:ind w:right="144"/>
      </w:pPr>
      <w:r>
        <w:t>распознавать и употреблять в устной и письменной речи слова, выражающие количество с исчисляемыми и неисчисляемыми существительными (</w:t>
      </w:r>
      <w:r>
        <w:rPr>
          <w:i/>
        </w:rPr>
        <w:t>much/many/a lot of</w:t>
      </w:r>
      <w:r>
        <w:t>);</w:t>
      </w:r>
    </w:p>
    <w:p w14:paraId="326094CA">
      <w:pPr>
        <w:pStyle w:val="6"/>
        <w:spacing w:before="1" w:line="264" w:lineRule="auto"/>
        <w:ind w:right="151"/>
      </w:pPr>
      <w:r>
        <w:t xml:space="preserve">распознавать и употреблять в устной и письменной речи наречия частотности </w:t>
      </w:r>
      <w:r>
        <w:rPr>
          <w:i/>
        </w:rPr>
        <w:t>usually, often</w:t>
      </w:r>
      <w:r>
        <w:t>;</w:t>
      </w:r>
    </w:p>
    <w:p w14:paraId="29480CC9">
      <w:pPr>
        <w:pStyle w:val="6"/>
        <w:spacing w:before="2" w:line="261" w:lineRule="auto"/>
        <w:ind w:right="153"/>
      </w:pPr>
      <w:r>
        <w:t>распознавать и употреблять в устной и письменной речи личные местоимения в объектном падеже;</w:t>
      </w:r>
    </w:p>
    <w:p w14:paraId="37125FE6">
      <w:pPr>
        <w:pStyle w:val="6"/>
        <w:spacing w:before="4" w:line="264" w:lineRule="auto"/>
        <w:ind w:right="162"/>
      </w:pPr>
      <w:r>
        <w:t xml:space="preserve">распознавать и употреблять в устной и письменной речи указательные местоимения </w:t>
      </w:r>
      <w:r>
        <w:rPr>
          <w:i/>
        </w:rPr>
        <w:t>that – those</w:t>
      </w:r>
      <w:r>
        <w:t>;</w:t>
      </w:r>
    </w:p>
    <w:p w14:paraId="6D3BB5C6">
      <w:pPr>
        <w:pStyle w:val="6"/>
        <w:spacing w:before="2" w:line="264" w:lineRule="auto"/>
        <w:ind w:right="140"/>
      </w:pPr>
      <w:r>
        <w:t xml:space="preserve">распознавать и употреблять в устной и письменной речи неопределённые местоимения </w:t>
      </w:r>
      <w:r>
        <w:rPr>
          <w:i/>
        </w:rPr>
        <w:t xml:space="preserve">some/any </w:t>
      </w:r>
      <w:r>
        <w:t>в повествовательных и вопросительных предложениях;</w:t>
      </w:r>
    </w:p>
    <w:p w14:paraId="0790204D">
      <w:pPr>
        <w:pStyle w:val="6"/>
        <w:spacing w:before="4" w:line="261" w:lineRule="auto"/>
        <w:ind w:right="154"/>
      </w:pPr>
      <w:r>
        <w:t xml:space="preserve">распознавать и употреблять в устной и письменной речи вопросительные слова </w:t>
      </w:r>
      <w:r>
        <w:rPr>
          <w:i/>
        </w:rPr>
        <w:t>when, whose, why</w:t>
      </w:r>
      <w:r>
        <w:t>;</w:t>
      </w:r>
    </w:p>
    <w:p w14:paraId="33D616B8">
      <w:pPr>
        <w:pStyle w:val="6"/>
        <w:spacing w:before="3" w:line="266" w:lineRule="auto"/>
        <w:ind w:right="149"/>
      </w:pPr>
      <w:r>
        <w:t>распознавать и употреблять в устной и письменной речи количественные числительные (13–100);</w:t>
      </w:r>
    </w:p>
    <w:p w14:paraId="54430662">
      <w:pPr>
        <w:pStyle w:val="6"/>
        <w:spacing w:line="261" w:lineRule="auto"/>
        <w:ind w:right="154"/>
      </w:pPr>
      <w:r>
        <w:t>распознавать и употреблять в устной и письменной речи порядковые числительные (1–30);</w:t>
      </w:r>
    </w:p>
    <w:p w14:paraId="5C0FEF32">
      <w:pPr>
        <w:spacing w:before="0" w:line="261" w:lineRule="auto"/>
        <w:ind w:left="140" w:right="157" w:firstLine="600"/>
        <w:jc w:val="both"/>
        <w:rPr>
          <w:sz w:val="28"/>
        </w:rPr>
      </w:pPr>
      <w:r>
        <w:rPr>
          <w:sz w:val="28"/>
        </w:rPr>
        <w:t xml:space="preserve">распознавать и употреблять в устной и письменной речи предлог направления движения </w:t>
      </w:r>
      <w:r>
        <w:rPr>
          <w:i/>
          <w:sz w:val="28"/>
        </w:rPr>
        <w:t>to (We went to Moscow last year</w:t>
      </w:r>
      <w:r>
        <w:rPr>
          <w:sz w:val="28"/>
        </w:rPr>
        <w:t>.);</w:t>
      </w:r>
    </w:p>
    <w:p w14:paraId="2439F8E8">
      <w:pPr>
        <w:pStyle w:val="6"/>
        <w:spacing w:before="4"/>
        <w:ind w:left="741" w:firstLine="0"/>
      </w:pPr>
      <w:r>
        <w:t>распознавать</w:t>
      </w:r>
      <w:r>
        <w:rPr>
          <w:spacing w:val="-13"/>
        </w:rPr>
        <w:t xml:space="preserve"> </w:t>
      </w:r>
      <w:r>
        <w:t>и</w:t>
      </w:r>
      <w:r>
        <w:rPr>
          <w:spacing w:val="-4"/>
        </w:rPr>
        <w:t xml:space="preserve"> </w:t>
      </w:r>
      <w:r>
        <w:t>употреблять</w:t>
      </w:r>
      <w:r>
        <w:rPr>
          <w:spacing w:val="-5"/>
        </w:rPr>
        <w:t xml:space="preserve"> </w:t>
      </w:r>
      <w:r>
        <w:t>в</w:t>
      </w:r>
      <w:r>
        <w:rPr>
          <w:spacing w:val="-9"/>
        </w:rPr>
        <w:t xml:space="preserve"> </w:t>
      </w:r>
      <w:r>
        <w:t>устной</w:t>
      </w:r>
      <w:r>
        <w:rPr>
          <w:spacing w:val="-7"/>
        </w:rPr>
        <w:t xml:space="preserve"> </w:t>
      </w:r>
      <w:r>
        <w:t>и</w:t>
      </w:r>
      <w:r>
        <w:rPr>
          <w:spacing w:val="-9"/>
        </w:rPr>
        <w:t xml:space="preserve"> </w:t>
      </w:r>
      <w:r>
        <w:t>письменной</w:t>
      </w:r>
      <w:r>
        <w:rPr>
          <w:spacing w:val="-11"/>
        </w:rPr>
        <w:t xml:space="preserve"> </w:t>
      </w:r>
      <w:r>
        <w:t>речи</w:t>
      </w:r>
      <w:r>
        <w:rPr>
          <w:spacing w:val="-7"/>
        </w:rPr>
        <w:t xml:space="preserve"> </w:t>
      </w:r>
      <w:r>
        <w:t>предлоги</w:t>
      </w:r>
      <w:r>
        <w:rPr>
          <w:spacing w:val="-12"/>
        </w:rPr>
        <w:t xml:space="preserve"> </w:t>
      </w:r>
      <w:r>
        <w:rPr>
          <w:spacing w:val="-2"/>
        </w:rPr>
        <w:t>места</w:t>
      </w:r>
    </w:p>
    <w:p w14:paraId="1C8E70F2">
      <w:pPr>
        <w:spacing w:before="33"/>
        <w:ind w:left="140" w:right="0" w:firstLine="0"/>
        <w:jc w:val="both"/>
        <w:rPr>
          <w:sz w:val="28"/>
        </w:rPr>
      </w:pPr>
      <w:r>
        <w:rPr>
          <w:i/>
          <w:sz w:val="28"/>
        </w:rPr>
        <w:t>next</w:t>
      </w:r>
      <w:r>
        <w:rPr>
          <w:i/>
          <w:spacing w:val="-2"/>
          <w:sz w:val="28"/>
        </w:rPr>
        <w:t xml:space="preserve"> </w:t>
      </w:r>
      <w:r>
        <w:rPr>
          <w:i/>
          <w:sz w:val="28"/>
        </w:rPr>
        <w:t>to,</w:t>
      </w:r>
      <w:r>
        <w:rPr>
          <w:i/>
          <w:spacing w:val="-1"/>
          <w:sz w:val="28"/>
        </w:rPr>
        <w:t xml:space="preserve"> </w:t>
      </w:r>
      <w:r>
        <w:rPr>
          <w:i/>
          <w:sz w:val="28"/>
        </w:rPr>
        <w:t>in</w:t>
      </w:r>
      <w:r>
        <w:rPr>
          <w:i/>
          <w:spacing w:val="-6"/>
          <w:sz w:val="28"/>
        </w:rPr>
        <w:t xml:space="preserve"> </w:t>
      </w:r>
      <w:r>
        <w:rPr>
          <w:i/>
          <w:sz w:val="28"/>
        </w:rPr>
        <w:t>front</w:t>
      </w:r>
      <w:r>
        <w:rPr>
          <w:i/>
          <w:spacing w:val="-2"/>
          <w:sz w:val="28"/>
        </w:rPr>
        <w:t xml:space="preserve"> </w:t>
      </w:r>
      <w:r>
        <w:rPr>
          <w:i/>
          <w:sz w:val="28"/>
        </w:rPr>
        <w:t>of,</w:t>
      </w:r>
      <w:r>
        <w:rPr>
          <w:i/>
          <w:spacing w:val="-5"/>
          <w:sz w:val="28"/>
        </w:rPr>
        <w:t xml:space="preserve"> </w:t>
      </w:r>
      <w:r>
        <w:rPr>
          <w:i/>
          <w:spacing w:val="-2"/>
          <w:sz w:val="28"/>
        </w:rPr>
        <w:t>behind</w:t>
      </w:r>
      <w:r>
        <w:rPr>
          <w:spacing w:val="-2"/>
          <w:sz w:val="28"/>
        </w:rPr>
        <w:t>;</w:t>
      </w:r>
    </w:p>
    <w:p w14:paraId="778CDD50">
      <w:pPr>
        <w:spacing w:before="34" w:line="264" w:lineRule="auto"/>
        <w:ind w:left="140" w:right="145" w:firstLine="600"/>
        <w:jc w:val="both"/>
        <w:rPr>
          <w:sz w:val="28"/>
        </w:rPr>
      </w:pPr>
      <w:r>
        <w:rPr>
          <w:sz w:val="28"/>
        </w:rPr>
        <w:t xml:space="preserve">распознавать и употреблять в устной и письменной речи предлоги времени: </w:t>
      </w:r>
      <w:r>
        <w:rPr>
          <w:i/>
          <w:sz w:val="28"/>
        </w:rPr>
        <w:t xml:space="preserve">at, in, on </w:t>
      </w:r>
      <w:r>
        <w:rPr>
          <w:sz w:val="28"/>
        </w:rPr>
        <w:t xml:space="preserve">в выражениях </w:t>
      </w:r>
      <w:r>
        <w:rPr>
          <w:i/>
          <w:sz w:val="28"/>
        </w:rPr>
        <w:t>at 4 o’clock, in the morning, on Monday</w:t>
      </w:r>
      <w:r>
        <w:rPr>
          <w:sz w:val="28"/>
        </w:rPr>
        <w:t>.</w:t>
      </w:r>
    </w:p>
    <w:p w14:paraId="32A8A060">
      <w:pPr>
        <w:pStyle w:val="3"/>
        <w:spacing w:before="7"/>
      </w:pPr>
      <w:r>
        <w:rPr>
          <w:spacing w:val="-2"/>
        </w:rPr>
        <w:t>Социокультурные</w:t>
      </w:r>
      <w:r>
        <w:t xml:space="preserve"> </w:t>
      </w:r>
      <w:r>
        <w:rPr>
          <w:spacing w:val="-2"/>
        </w:rPr>
        <w:t>знания</w:t>
      </w:r>
      <w:r>
        <w:rPr>
          <w:spacing w:val="-5"/>
        </w:rPr>
        <w:t xml:space="preserve"> </w:t>
      </w:r>
      <w:r>
        <w:rPr>
          <w:spacing w:val="-2"/>
        </w:rPr>
        <w:t>и</w:t>
      </w:r>
      <w:r>
        <w:rPr>
          <w:spacing w:val="-6"/>
        </w:rPr>
        <w:t xml:space="preserve"> </w:t>
      </w:r>
      <w:r>
        <w:rPr>
          <w:spacing w:val="-2"/>
        </w:rPr>
        <w:t>умения:</w:t>
      </w:r>
    </w:p>
    <w:p w14:paraId="71B3C885">
      <w:pPr>
        <w:pStyle w:val="3"/>
        <w:spacing w:after="0"/>
        <w:sectPr>
          <w:pgSz w:w="11910" w:h="16400"/>
          <w:pgMar w:top="1040" w:right="708" w:bottom="280" w:left="1559" w:header="720" w:footer="720" w:gutter="0"/>
          <w:cols w:space="720" w:num="1"/>
        </w:sectPr>
      </w:pPr>
    </w:p>
    <w:p w14:paraId="7FD2CA9B">
      <w:pPr>
        <w:pStyle w:val="6"/>
        <w:spacing w:before="64" w:line="264" w:lineRule="auto"/>
        <w:ind w:right="160"/>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7CDF42D4">
      <w:pPr>
        <w:pStyle w:val="6"/>
        <w:spacing w:line="264" w:lineRule="auto"/>
        <w:ind w:right="152"/>
      </w:pPr>
      <w:r>
        <w:t>кратко представлять свою страну и страну/страны изучаемого языка на английском языке.</w:t>
      </w:r>
    </w:p>
    <w:p w14:paraId="0F717DAF">
      <w:pPr>
        <w:pStyle w:val="6"/>
        <w:spacing w:before="300" w:line="261" w:lineRule="auto"/>
        <w:ind w:left="261" w:firstLine="0"/>
        <w:jc w:val="left"/>
      </w:pPr>
      <w:r>
        <w:t>К</w:t>
      </w:r>
      <w:r>
        <w:rPr>
          <w:spacing w:val="-5"/>
        </w:rPr>
        <w:t xml:space="preserve"> </w:t>
      </w:r>
      <w:r>
        <w:t>концу</w:t>
      </w:r>
      <w:r>
        <w:rPr>
          <w:spacing w:val="-13"/>
        </w:rPr>
        <w:t xml:space="preserve"> </w:t>
      </w:r>
      <w:r>
        <w:t>обучения</w:t>
      </w:r>
      <w:r>
        <w:rPr>
          <w:spacing w:val="-5"/>
        </w:rPr>
        <w:t xml:space="preserve"> </w:t>
      </w:r>
      <w:r>
        <w:t>в</w:t>
      </w:r>
      <w:r>
        <w:rPr>
          <w:spacing w:val="-5"/>
        </w:rPr>
        <w:t xml:space="preserve"> </w:t>
      </w:r>
      <w:r>
        <w:rPr>
          <w:b/>
          <w:i/>
        </w:rPr>
        <w:t>4</w:t>
      </w:r>
      <w:r>
        <w:rPr>
          <w:b/>
          <w:i/>
          <w:spacing w:val="-6"/>
        </w:rPr>
        <w:t xml:space="preserve"> </w:t>
      </w:r>
      <w:r>
        <w:rPr>
          <w:b/>
          <w:i/>
        </w:rPr>
        <w:t>классе</w:t>
      </w:r>
      <w:r>
        <w:rPr>
          <w:b/>
          <w:i/>
          <w:spacing w:val="-3"/>
        </w:rPr>
        <w:t xml:space="preserve"> </w:t>
      </w:r>
      <w:r>
        <w:t>обучающийся</w:t>
      </w:r>
      <w:r>
        <w:rPr>
          <w:spacing w:val="-4"/>
        </w:rPr>
        <w:t xml:space="preserve"> </w:t>
      </w:r>
      <w:r>
        <w:t>получит</w:t>
      </w:r>
      <w:r>
        <w:rPr>
          <w:spacing w:val="-5"/>
        </w:rPr>
        <w:t xml:space="preserve"> </w:t>
      </w:r>
      <w:r>
        <w:t>следующие</w:t>
      </w:r>
      <w:r>
        <w:rPr>
          <w:spacing w:val="-5"/>
        </w:rPr>
        <w:t xml:space="preserve"> </w:t>
      </w:r>
      <w:r>
        <w:t xml:space="preserve">предметные </w:t>
      </w:r>
      <w:r>
        <w:rPr>
          <w:spacing w:val="-2"/>
        </w:rPr>
        <w:t>результаты:</w:t>
      </w:r>
    </w:p>
    <w:p w14:paraId="4E3BD136">
      <w:pPr>
        <w:pStyle w:val="3"/>
        <w:spacing w:before="14"/>
        <w:jc w:val="left"/>
      </w:pPr>
      <w:r>
        <w:rPr>
          <w:spacing w:val="-2"/>
        </w:rPr>
        <w:t>Коммуникативные умения</w:t>
      </w:r>
    </w:p>
    <w:p w14:paraId="0B4CC121">
      <w:pPr>
        <w:spacing w:before="23"/>
        <w:ind w:left="741" w:right="0" w:firstLine="0"/>
        <w:jc w:val="left"/>
        <w:rPr>
          <w:i/>
          <w:sz w:val="28"/>
        </w:rPr>
      </w:pPr>
      <w:r>
        <w:rPr>
          <w:i/>
          <w:spacing w:val="-2"/>
          <w:sz w:val="28"/>
        </w:rPr>
        <w:t>Говорение:</w:t>
      </w:r>
    </w:p>
    <w:p w14:paraId="66CED6F3">
      <w:pPr>
        <w:pStyle w:val="6"/>
        <w:spacing w:before="33" w:line="264" w:lineRule="auto"/>
        <w:ind w:right="133"/>
      </w:pPr>
      <w:r>
        <w:t>вести разные виды диалогов (диалог этикетного характера, диалог-побуждение, диалог-расспрос) на основе вербальных и (или) зрительных</w:t>
      </w:r>
      <w:r>
        <w:rPr>
          <w:spacing w:val="40"/>
        </w:rPr>
        <w:t xml:space="preserve"> </w:t>
      </w:r>
      <w:r>
        <w:t>опор с соблюдением норм речевого этикета, принятого в стране/странах изучаемого языка (не менее 4–5 реплик со стороны каждого собеседника);</w:t>
      </w:r>
    </w:p>
    <w:p w14:paraId="5AFD45E6">
      <w:pPr>
        <w:pStyle w:val="6"/>
        <w:spacing w:line="264" w:lineRule="auto"/>
        <w:ind w:right="130"/>
      </w:pPr>
      <w:r>
        <w:t>вести диалог – разговор по телефону с опорой на картинки, фотографии и (или) ключевые слова в стандартных ситуациях</w:t>
      </w:r>
      <w:r>
        <w:rPr>
          <w:spacing w:val="-1"/>
        </w:rPr>
        <w:t xml:space="preserve"> </w:t>
      </w:r>
      <w:r>
        <w:t>неофициального общения с соблюдением норм речевого этикета в объёме не менее 4–5 реплик со стороны каждого собеседника;</w:t>
      </w:r>
    </w:p>
    <w:p w14:paraId="5F78F892">
      <w:pPr>
        <w:pStyle w:val="6"/>
        <w:spacing w:line="264" w:lineRule="auto"/>
        <w:ind w:right="146"/>
      </w:pPr>
      <w:r>
        <w:t>создавать устные связные монологические высказывания (описание, рассуждение; повествование/сообщение)</w:t>
      </w:r>
      <w:r>
        <w:rPr>
          <w:spacing w:val="-4"/>
        </w:rPr>
        <w:t xml:space="preserve"> </w:t>
      </w:r>
      <w:r>
        <w:t>с</w:t>
      </w:r>
      <w:r>
        <w:rPr>
          <w:spacing w:val="-5"/>
        </w:rPr>
        <w:t xml:space="preserve"> </w:t>
      </w:r>
      <w:r>
        <w:t>вербальными</w:t>
      </w:r>
      <w:r>
        <w:rPr>
          <w:spacing w:val="-5"/>
        </w:rPr>
        <w:t xml:space="preserve"> </w:t>
      </w:r>
      <w:r>
        <w:t>и</w:t>
      </w:r>
      <w:r>
        <w:rPr>
          <w:spacing w:val="-2"/>
        </w:rPr>
        <w:t xml:space="preserve"> </w:t>
      </w:r>
      <w:r>
        <w:t>(или)</w:t>
      </w:r>
      <w:r>
        <w:rPr>
          <w:spacing w:val="-7"/>
        </w:rPr>
        <w:t xml:space="preserve"> </w:t>
      </w:r>
      <w:r>
        <w:t>зрительными опорами в рамках тематического содержания речи для 4 класса (объём монологического высказывания – не менее 4–5 фраз);</w:t>
      </w:r>
    </w:p>
    <w:p w14:paraId="391E185E">
      <w:pPr>
        <w:pStyle w:val="6"/>
        <w:spacing w:line="264" w:lineRule="auto"/>
        <w:ind w:right="155"/>
      </w:pPr>
      <w:r>
        <w:t>создавать устные связные монологические высказывания по образцу; выражать своё отношение к предмету речи;</w:t>
      </w:r>
    </w:p>
    <w:p w14:paraId="1A4F8AD6">
      <w:pPr>
        <w:pStyle w:val="6"/>
        <w:spacing w:before="2" w:line="261" w:lineRule="auto"/>
        <w:ind w:right="155"/>
      </w:pPr>
      <w:r>
        <w:t>передавать основное содержание прочитанного текста с вербальными и (или) зрительными опорами в объёме не менее 4–5 фраз.</w:t>
      </w:r>
    </w:p>
    <w:p w14:paraId="78A18060">
      <w:pPr>
        <w:pStyle w:val="6"/>
        <w:spacing w:before="4" w:line="264" w:lineRule="auto"/>
        <w:ind w:right="138"/>
      </w:pPr>
      <w:r>
        <w:t>представлять результаты выполненной проектной работы, в том числе подбирая</w:t>
      </w:r>
      <w:r>
        <w:rPr>
          <w:spacing w:val="-1"/>
        </w:rPr>
        <w:t xml:space="preserve"> </w:t>
      </w:r>
      <w:r>
        <w:t>иллюстративный</w:t>
      </w:r>
      <w:r>
        <w:rPr>
          <w:spacing w:val="-2"/>
        </w:rPr>
        <w:t xml:space="preserve"> </w:t>
      </w:r>
      <w:r>
        <w:t>материал (рисунки, фото) к тексту</w:t>
      </w:r>
      <w:r>
        <w:rPr>
          <w:spacing w:val="-2"/>
        </w:rPr>
        <w:t xml:space="preserve"> </w:t>
      </w:r>
      <w:r>
        <w:t>выступления, в объёме не менее 4–5 фраз.</w:t>
      </w:r>
    </w:p>
    <w:p w14:paraId="1677D197">
      <w:pPr>
        <w:spacing w:before="3"/>
        <w:ind w:left="741" w:right="0" w:firstLine="0"/>
        <w:jc w:val="left"/>
        <w:rPr>
          <w:i/>
          <w:sz w:val="28"/>
        </w:rPr>
      </w:pPr>
      <w:r>
        <w:rPr>
          <w:i/>
          <w:spacing w:val="-2"/>
          <w:sz w:val="28"/>
        </w:rPr>
        <w:t>Аудирование:</w:t>
      </w:r>
    </w:p>
    <w:p w14:paraId="311FA1EA">
      <w:pPr>
        <w:pStyle w:val="6"/>
        <w:spacing w:before="29" w:line="264" w:lineRule="auto"/>
        <w:ind w:right="163"/>
      </w:pPr>
      <w:r>
        <w:t>воспринимать на слух и понимать речь учителя и других обучающихся, вербально/невербально реагировать на услышанное;</w:t>
      </w:r>
    </w:p>
    <w:p w14:paraId="69995B27">
      <w:pPr>
        <w:pStyle w:val="6"/>
        <w:spacing w:before="2" w:line="264" w:lineRule="auto"/>
        <w:ind w:right="140"/>
      </w:pPr>
      <w: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w:t>
      </w:r>
      <w:r>
        <w:rPr>
          <w:spacing w:val="32"/>
        </w:rPr>
        <w:t xml:space="preserve"> </w:t>
      </w:r>
      <w:r>
        <w:t>со</w:t>
      </w:r>
      <w:r>
        <w:rPr>
          <w:spacing w:val="29"/>
        </w:rPr>
        <w:t xml:space="preserve"> </w:t>
      </w:r>
      <w:r>
        <w:t>зрительной</w:t>
      </w:r>
      <w:r>
        <w:rPr>
          <w:spacing w:val="31"/>
        </w:rPr>
        <w:t xml:space="preserve"> </w:t>
      </w:r>
      <w:r>
        <w:t>опорой</w:t>
      </w:r>
      <w:r>
        <w:rPr>
          <w:spacing w:val="30"/>
        </w:rPr>
        <w:t xml:space="preserve"> </w:t>
      </w:r>
      <w:r>
        <w:t>и</w:t>
      </w:r>
      <w:r>
        <w:rPr>
          <w:spacing w:val="29"/>
        </w:rPr>
        <w:t xml:space="preserve"> </w:t>
      </w:r>
      <w:r>
        <w:t>с</w:t>
      </w:r>
      <w:r>
        <w:rPr>
          <w:spacing w:val="31"/>
        </w:rPr>
        <w:t xml:space="preserve"> </w:t>
      </w:r>
      <w:r>
        <w:t>использованием</w:t>
      </w:r>
      <w:r>
        <w:rPr>
          <w:spacing w:val="31"/>
        </w:rPr>
        <w:t xml:space="preserve"> </w:t>
      </w:r>
      <w:r>
        <w:t>языковой,</w:t>
      </w:r>
      <w:r>
        <w:rPr>
          <w:spacing w:val="36"/>
        </w:rPr>
        <w:t xml:space="preserve"> </w:t>
      </w:r>
      <w:r>
        <w:t>в</w:t>
      </w:r>
      <w:r>
        <w:rPr>
          <w:spacing w:val="27"/>
        </w:rPr>
        <w:t xml:space="preserve"> </w:t>
      </w:r>
      <w:r>
        <w:t>том</w:t>
      </w:r>
      <w:r>
        <w:rPr>
          <w:spacing w:val="31"/>
        </w:rPr>
        <w:t xml:space="preserve"> </w:t>
      </w:r>
      <w:r>
        <w:t>числе</w:t>
      </w:r>
    </w:p>
    <w:p w14:paraId="4A4D4C22">
      <w:pPr>
        <w:pStyle w:val="6"/>
        <w:spacing w:after="0" w:line="264" w:lineRule="auto"/>
        <w:sectPr>
          <w:pgSz w:w="11910" w:h="16400"/>
          <w:pgMar w:top="1040" w:right="708" w:bottom="280" w:left="1559" w:header="720" w:footer="720" w:gutter="0"/>
          <w:cols w:space="720" w:num="1"/>
        </w:sectPr>
      </w:pPr>
    </w:p>
    <w:p w14:paraId="53026C8D">
      <w:pPr>
        <w:pStyle w:val="6"/>
        <w:spacing w:before="64" w:line="264" w:lineRule="auto"/>
        <w:ind w:right="135" w:firstLine="0"/>
      </w:pPr>
      <w:r>
        <w:t>контекстуальной, догадки (время звучания текста/текстов для аудирования – до 1 минуты).</w:t>
      </w:r>
    </w:p>
    <w:p w14:paraId="2B997F85">
      <w:pPr>
        <w:spacing w:before="2"/>
        <w:ind w:left="741" w:right="0" w:firstLine="0"/>
        <w:jc w:val="both"/>
        <w:rPr>
          <w:i/>
          <w:sz w:val="28"/>
        </w:rPr>
      </w:pPr>
      <w:r>
        <w:rPr>
          <w:i/>
          <w:spacing w:val="-2"/>
          <w:sz w:val="28"/>
        </w:rPr>
        <w:t>Смысловое</w:t>
      </w:r>
      <w:r>
        <w:rPr>
          <w:i/>
          <w:spacing w:val="-8"/>
          <w:sz w:val="28"/>
        </w:rPr>
        <w:t xml:space="preserve"> </w:t>
      </w:r>
      <w:r>
        <w:rPr>
          <w:i/>
          <w:spacing w:val="-2"/>
          <w:sz w:val="28"/>
        </w:rPr>
        <w:t>чтение:</w:t>
      </w:r>
    </w:p>
    <w:p w14:paraId="0D47ED06">
      <w:pPr>
        <w:pStyle w:val="6"/>
        <w:spacing w:before="34" w:line="264" w:lineRule="auto"/>
        <w:ind w:right="146"/>
      </w:pPr>
      <w: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16B50B77">
      <w:pPr>
        <w:pStyle w:val="6"/>
        <w:spacing w:line="264" w:lineRule="auto"/>
        <w:ind w:right="142"/>
      </w:pPr>
      <w: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6A6DDCB0">
      <w:pPr>
        <w:pStyle w:val="6"/>
        <w:ind w:left="741" w:firstLine="0"/>
      </w:pPr>
      <w:r>
        <w:t>прогнозировать</w:t>
      </w:r>
      <w:r>
        <w:rPr>
          <w:spacing w:val="-18"/>
        </w:rPr>
        <w:t xml:space="preserve"> </w:t>
      </w:r>
      <w:r>
        <w:t>содержание</w:t>
      </w:r>
      <w:r>
        <w:rPr>
          <w:spacing w:val="-17"/>
        </w:rPr>
        <w:t xml:space="preserve"> </w:t>
      </w:r>
      <w:r>
        <w:t>текста</w:t>
      </w:r>
      <w:r>
        <w:rPr>
          <w:spacing w:val="-17"/>
        </w:rPr>
        <w:t xml:space="preserve"> </w:t>
      </w:r>
      <w:r>
        <w:t>на</w:t>
      </w:r>
      <w:r>
        <w:rPr>
          <w:spacing w:val="-17"/>
        </w:rPr>
        <w:t xml:space="preserve"> </w:t>
      </w:r>
      <w:r>
        <w:t>основе</w:t>
      </w:r>
      <w:r>
        <w:rPr>
          <w:spacing w:val="-17"/>
        </w:rPr>
        <w:t xml:space="preserve"> </w:t>
      </w:r>
      <w:r>
        <w:rPr>
          <w:spacing w:val="-2"/>
        </w:rPr>
        <w:t>заголовка;</w:t>
      </w:r>
    </w:p>
    <w:p w14:paraId="3EB7E590">
      <w:pPr>
        <w:pStyle w:val="6"/>
        <w:spacing w:before="29" w:line="264" w:lineRule="auto"/>
        <w:ind w:right="161"/>
      </w:pPr>
      <w:r>
        <w:t>читать про себя несплошные тексты (таблицы, диаграммы и другое) и понимать представленную в них информацию.</w:t>
      </w:r>
    </w:p>
    <w:p w14:paraId="0AAC30BF">
      <w:pPr>
        <w:spacing w:before="7"/>
        <w:ind w:left="741" w:right="0" w:firstLine="0"/>
        <w:jc w:val="left"/>
        <w:rPr>
          <w:i/>
          <w:sz w:val="28"/>
        </w:rPr>
      </w:pPr>
      <w:r>
        <w:rPr>
          <w:i/>
          <w:spacing w:val="-2"/>
          <w:sz w:val="28"/>
        </w:rPr>
        <w:t>Письмо:</w:t>
      </w:r>
    </w:p>
    <w:p w14:paraId="74E76C5B">
      <w:pPr>
        <w:pStyle w:val="6"/>
        <w:spacing w:before="33" w:line="264" w:lineRule="auto"/>
        <w:ind w:right="137"/>
      </w:pPr>
      <w: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3B52B6D1">
      <w:pPr>
        <w:pStyle w:val="6"/>
        <w:spacing w:line="264" w:lineRule="auto"/>
        <w:ind w:right="163"/>
      </w:pPr>
      <w:r>
        <w:t>писать с опорой на образец поздравления с днем рождения, Новым годом, Рождеством с выражением пожеланий;</w:t>
      </w:r>
    </w:p>
    <w:p w14:paraId="10266EB8">
      <w:pPr>
        <w:pStyle w:val="6"/>
        <w:spacing w:line="264" w:lineRule="auto"/>
        <w:ind w:right="153"/>
      </w:pPr>
      <w:r>
        <w:t>писать с опорой на образец электронное сообщение личного характера (объём сообщения – до 50 слов).</w:t>
      </w:r>
    </w:p>
    <w:p w14:paraId="4E8A5C78">
      <w:pPr>
        <w:pStyle w:val="3"/>
        <w:spacing w:before="4"/>
      </w:pPr>
      <w:r>
        <w:t>Языковые</w:t>
      </w:r>
      <w:r>
        <w:rPr>
          <w:spacing w:val="-10"/>
        </w:rPr>
        <w:t xml:space="preserve"> </w:t>
      </w:r>
      <w:r>
        <w:t>знания</w:t>
      </w:r>
      <w:r>
        <w:rPr>
          <w:spacing w:val="-12"/>
        </w:rPr>
        <w:t xml:space="preserve"> </w:t>
      </w:r>
      <w:r>
        <w:t>и</w:t>
      </w:r>
      <w:r>
        <w:rPr>
          <w:spacing w:val="-17"/>
        </w:rPr>
        <w:t xml:space="preserve"> </w:t>
      </w:r>
      <w:r>
        <w:rPr>
          <w:spacing w:val="-2"/>
        </w:rPr>
        <w:t>навыки</w:t>
      </w:r>
    </w:p>
    <w:p w14:paraId="6B5A68B2">
      <w:pPr>
        <w:spacing w:before="28"/>
        <w:ind w:left="741" w:right="0" w:firstLine="0"/>
        <w:jc w:val="both"/>
        <w:rPr>
          <w:i/>
          <w:sz w:val="28"/>
        </w:rPr>
      </w:pPr>
      <w:r>
        <w:rPr>
          <w:i/>
          <w:spacing w:val="-2"/>
          <w:sz w:val="28"/>
        </w:rPr>
        <w:t>Фонетическая</w:t>
      </w:r>
      <w:r>
        <w:rPr>
          <w:i/>
          <w:spacing w:val="-8"/>
          <w:sz w:val="28"/>
        </w:rPr>
        <w:t xml:space="preserve"> </w:t>
      </w:r>
      <w:r>
        <w:rPr>
          <w:i/>
          <w:spacing w:val="-2"/>
          <w:sz w:val="28"/>
        </w:rPr>
        <w:t>сторона</w:t>
      </w:r>
      <w:r>
        <w:rPr>
          <w:i/>
          <w:spacing w:val="-9"/>
          <w:sz w:val="28"/>
        </w:rPr>
        <w:t xml:space="preserve"> </w:t>
      </w:r>
      <w:r>
        <w:rPr>
          <w:i/>
          <w:spacing w:val="-4"/>
          <w:sz w:val="28"/>
        </w:rPr>
        <w:t>речи:</w:t>
      </w:r>
    </w:p>
    <w:p w14:paraId="39688868">
      <w:pPr>
        <w:pStyle w:val="6"/>
        <w:spacing w:before="33"/>
        <w:ind w:left="741" w:firstLine="0"/>
      </w:pPr>
      <w:r>
        <w:t>читать</w:t>
      </w:r>
      <w:r>
        <w:rPr>
          <w:spacing w:val="-18"/>
        </w:rPr>
        <w:t xml:space="preserve"> </w:t>
      </w:r>
      <w:r>
        <w:t>новые</w:t>
      </w:r>
      <w:r>
        <w:rPr>
          <w:spacing w:val="-17"/>
        </w:rPr>
        <w:t xml:space="preserve"> </w:t>
      </w:r>
      <w:r>
        <w:t>слова</w:t>
      </w:r>
      <w:r>
        <w:rPr>
          <w:spacing w:val="-18"/>
        </w:rPr>
        <w:t xml:space="preserve"> </w:t>
      </w:r>
      <w:r>
        <w:t>согласно</w:t>
      </w:r>
      <w:r>
        <w:rPr>
          <w:spacing w:val="-16"/>
        </w:rPr>
        <w:t xml:space="preserve"> </w:t>
      </w:r>
      <w:r>
        <w:t>основным</w:t>
      </w:r>
      <w:r>
        <w:rPr>
          <w:spacing w:val="-11"/>
        </w:rPr>
        <w:t xml:space="preserve"> </w:t>
      </w:r>
      <w:r>
        <w:t>правилам</w:t>
      </w:r>
      <w:r>
        <w:rPr>
          <w:spacing w:val="-10"/>
        </w:rPr>
        <w:t xml:space="preserve"> </w:t>
      </w:r>
      <w:r>
        <w:rPr>
          <w:spacing w:val="-2"/>
        </w:rPr>
        <w:t>чтения;</w:t>
      </w:r>
    </w:p>
    <w:p w14:paraId="0426C1A8">
      <w:pPr>
        <w:pStyle w:val="6"/>
        <w:spacing w:before="33" w:line="261" w:lineRule="auto"/>
        <w:ind w:right="155"/>
      </w:pPr>
      <w:r>
        <w:t>различать на слух</w:t>
      </w:r>
      <w:r>
        <w:rPr>
          <w:spacing w:val="-1"/>
        </w:rPr>
        <w:t xml:space="preserve"> </w:t>
      </w:r>
      <w:r>
        <w:t>и правильно произносить слова и фразы/предложения с соблюдением их ритмико-интонационных особенностей.</w:t>
      </w:r>
    </w:p>
    <w:p w14:paraId="69E4DFB5">
      <w:pPr>
        <w:spacing w:before="0" w:line="321" w:lineRule="exact"/>
        <w:ind w:left="741" w:right="0" w:firstLine="0"/>
        <w:jc w:val="both"/>
        <w:rPr>
          <w:i/>
          <w:sz w:val="28"/>
        </w:rPr>
      </w:pPr>
      <w:r>
        <w:rPr>
          <w:i/>
          <w:sz w:val="28"/>
        </w:rPr>
        <w:t>Графика,</w:t>
      </w:r>
      <w:r>
        <w:rPr>
          <w:i/>
          <w:spacing w:val="-10"/>
          <w:sz w:val="28"/>
        </w:rPr>
        <w:t xml:space="preserve"> </w:t>
      </w:r>
      <w:r>
        <w:rPr>
          <w:i/>
          <w:sz w:val="28"/>
        </w:rPr>
        <w:t>орфография</w:t>
      </w:r>
      <w:r>
        <w:rPr>
          <w:i/>
          <w:spacing w:val="-16"/>
          <w:sz w:val="28"/>
        </w:rPr>
        <w:t xml:space="preserve"> </w:t>
      </w:r>
      <w:r>
        <w:rPr>
          <w:i/>
          <w:sz w:val="28"/>
        </w:rPr>
        <w:t>и</w:t>
      </w:r>
      <w:r>
        <w:rPr>
          <w:i/>
          <w:spacing w:val="-17"/>
          <w:sz w:val="28"/>
        </w:rPr>
        <w:t xml:space="preserve"> </w:t>
      </w:r>
      <w:r>
        <w:rPr>
          <w:i/>
          <w:spacing w:val="-2"/>
          <w:sz w:val="28"/>
        </w:rPr>
        <w:t>пунктуация:</w:t>
      </w:r>
    </w:p>
    <w:p w14:paraId="0B8D9612">
      <w:pPr>
        <w:pStyle w:val="6"/>
        <w:spacing w:before="34"/>
        <w:ind w:left="741" w:firstLine="0"/>
      </w:pPr>
      <w:r>
        <w:rPr>
          <w:spacing w:val="-2"/>
        </w:rPr>
        <w:t>правильно</w:t>
      </w:r>
      <w:r>
        <w:rPr>
          <w:spacing w:val="-3"/>
        </w:rPr>
        <w:t xml:space="preserve"> </w:t>
      </w:r>
      <w:r>
        <w:rPr>
          <w:spacing w:val="-2"/>
        </w:rPr>
        <w:t>писать</w:t>
      </w:r>
      <w:r>
        <w:rPr>
          <w:spacing w:val="-4"/>
        </w:rPr>
        <w:t xml:space="preserve"> </w:t>
      </w:r>
      <w:r>
        <w:rPr>
          <w:spacing w:val="-2"/>
        </w:rPr>
        <w:t>изученные</w:t>
      </w:r>
      <w:r>
        <w:rPr>
          <w:spacing w:val="1"/>
        </w:rPr>
        <w:t xml:space="preserve"> </w:t>
      </w:r>
      <w:r>
        <w:rPr>
          <w:spacing w:val="-2"/>
        </w:rPr>
        <w:t>слова;</w:t>
      </w:r>
    </w:p>
    <w:p w14:paraId="10753127">
      <w:pPr>
        <w:pStyle w:val="6"/>
        <w:spacing w:before="33" w:line="264" w:lineRule="auto"/>
        <w:ind w:right="154"/>
      </w:pPr>
      <w:r>
        <w:t xml:space="preserve">правильно расставлять знаки препинания (точка, вопросительный и восклицательный знаки в конце предложения, апостроф, запятая при </w:t>
      </w:r>
      <w:r>
        <w:rPr>
          <w:spacing w:val="-2"/>
        </w:rPr>
        <w:t>перечислении).</w:t>
      </w:r>
    </w:p>
    <w:p w14:paraId="01168951">
      <w:pPr>
        <w:spacing w:before="8"/>
        <w:ind w:left="741" w:right="0" w:firstLine="0"/>
        <w:jc w:val="both"/>
        <w:rPr>
          <w:i/>
          <w:sz w:val="28"/>
        </w:rPr>
      </w:pPr>
      <w:r>
        <w:rPr>
          <w:i/>
          <w:spacing w:val="-2"/>
          <w:sz w:val="28"/>
        </w:rPr>
        <w:t>Лексическая</w:t>
      </w:r>
      <w:r>
        <w:rPr>
          <w:i/>
          <w:spacing w:val="-11"/>
          <w:sz w:val="28"/>
        </w:rPr>
        <w:t xml:space="preserve"> </w:t>
      </w:r>
      <w:r>
        <w:rPr>
          <w:i/>
          <w:spacing w:val="-2"/>
          <w:sz w:val="28"/>
        </w:rPr>
        <w:t>сторона</w:t>
      </w:r>
      <w:r>
        <w:rPr>
          <w:i/>
          <w:spacing w:val="-10"/>
          <w:sz w:val="28"/>
        </w:rPr>
        <w:t xml:space="preserve"> </w:t>
      </w:r>
      <w:r>
        <w:rPr>
          <w:i/>
          <w:spacing w:val="-4"/>
          <w:sz w:val="28"/>
        </w:rPr>
        <w:t>речи:</w:t>
      </w:r>
    </w:p>
    <w:p w14:paraId="0B9502D4">
      <w:pPr>
        <w:pStyle w:val="6"/>
        <w:spacing w:before="29" w:line="264" w:lineRule="auto"/>
        <w:ind w:right="161"/>
      </w:pPr>
      <w: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34F91078">
      <w:pPr>
        <w:pStyle w:val="6"/>
        <w:spacing w:after="0" w:line="264" w:lineRule="auto"/>
        <w:sectPr>
          <w:pgSz w:w="11910" w:h="16400"/>
          <w:pgMar w:top="1040" w:right="708" w:bottom="280" w:left="1559" w:header="720" w:footer="720" w:gutter="0"/>
          <w:cols w:space="720" w:num="1"/>
        </w:sectPr>
      </w:pPr>
    </w:p>
    <w:p w14:paraId="3D22B436">
      <w:pPr>
        <w:spacing w:before="64" w:line="264" w:lineRule="auto"/>
        <w:ind w:left="140" w:right="133" w:firstLine="600"/>
        <w:jc w:val="both"/>
        <w:rPr>
          <w:sz w:val="28"/>
        </w:rPr>
      </w:pPr>
      <w:r>
        <w:rPr>
          <w:sz w:val="28"/>
        </w:rPr>
        <w:t>распознавать и образовывать родственные слова с использованием основных способов словообразования: аффиксации (суффиксы -</w:t>
      </w:r>
      <w:r>
        <w:rPr>
          <w:i/>
          <w:sz w:val="28"/>
        </w:rPr>
        <w:t>er/-or, -ist: teacher,</w:t>
      </w:r>
      <w:r>
        <w:rPr>
          <w:i/>
          <w:spacing w:val="-1"/>
          <w:sz w:val="28"/>
        </w:rPr>
        <w:t xml:space="preserve"> </w:t>
      </w:r>
      <w:r>
        <w:rPr>
          <w:i/>
          <w:sz w:val="28"/>
        </w:rPr>
        <w:t>actor,</w:t>
      </w:r>
      <w:r>
        <w:rPr>
          <w:i/>
          <w:spacing w:val="-7"/>
          <w:sz w:val="28"/>
        </w:rPr>
        <w:t xml:space="preserve"> </w:t>
      </w:r>
      <w:r>
        <w:rPr>
          <w:i/>
          <w:sz w:val="28"/>
        </w:rPr>
        <w:t>artist)</w:t>
      </w:r>
      <w:r>
        <w:rPr>
          <w:sz w:val="28"/>
        </w:rPr>
        <w:t>,</w:t>
      </w:r>
      <w:r>
        <w:rPr>
          <w:spacing w:val="-2"/>
          <w:sz w:val="28"/>
        </w:rPr>
        <w:t xml:space="preserve"> </w:t>
      </w:r>
      <w:r>
        <w:rPr>
          <w:sz w:val="28"/>
        </w:rPr>
        <w:t xml:space="preserve">словосложения </w:t>
      </w:r>
      <w:r>
        <w:rPr>
          <w:i/>
          <w:sz w:val="28"/>
        </w:rPr>
        <w:t>(blackboard)</w:t>
      </w:r>
      <w:r>
        <w:rPr>
          <w:sz w:val="28"/>
        </w:rPr>
        <w:t>,</w:t>
      </w:r>
      <w:r>
        <w:rPr>
          <w:spacing w:val="-2"/>
          <w:sz w:val="28"/>
        </w:rPr>
        <w:t xml:space="preserve"> </w:t>
      </w:r>
      <w:r>
        <w:rPr>
          <w:sz w:val="28"/>
        </w:rPr>
        <w:t xml:space="preserve">конверсии </w:t>
      </w:r>
      <w:r>
        <w:rPr>
          <w:i/>
          <w:sz w:val="28"/>
        </w:rPr>
        <w:t>(to</w:t>
      </w:r>
      <w:r>
        <w:rPr>
          <w:i/>
          <w:spacing w:val="-6"/>
          <w:sz w:val="28"/>
        </w:rPr>
        <w:t xml:space="preserve"> </w:t>
      </w:r>
      <w:r>
        <w:rPr>
          <w:i/>
          <w:sz w:val="28"/>
        </w:rPr>
        <w:t>play</w:t>
      </w:r>
      <w:r>
        <w:rPr>
          <w:i/>
          <w:spacing w:val="-5"/>
          <w:sz w:val="28"/>
        </w:rPr>
        <w:t xml:space="preserve"> </w:t>
      </w:r>
      <w:r>
        <w:rPr>
          <w:i/>
          <w:sz w:val="28"/>
        </w:rPr>
        <w:t>–</w:t>
      </w:r>
      <w:r>
        <w:rPr>
          <w:i/>
          <w:spacing w:val="-5"/>
          <w:sz w:val="28"/>
        </w:rPr>
        <w:t xml:space="preserve"> </w:t>
      </w:r>
      <w:r>
        <w:rPr>
          <w:i/>
          <w:sz w:val="28"/>
        </w:rPr>
        <w:t>a</w:t>
      </w:r>
      <w:r>
        <w:rPr>
          <w:i/>
          <w:spacing w:val="-5"/>
          <w:sz w:val="28"/>
        </w:rPr>
        <w:t xml:space="preserve"> </w:t>
      </w:r>
      <w:r>
        <w:rPr>
          <w:i/>
          <w:sz w:val="28"/>
        </w:rPr>
        <w:t>play)</w:t>
      </w:r>
      <w:r>
        <w:rPr>
          <w:sz w:val="28"/>
        </w:rPr>
        <w:t>.</w:t>
      </w:r>
    </w:p>
    <w:p w14:paraId="1C2E20AC">
      <w:pPr>
        <w:spacing w:before="3"/>
        <w:ind w:left="741" w:right="0" w:firstLine="0"/>
        <w:jc w:val="both"/>
        <w:rPr>
          <w:i/>
          <w:sz w:val="28"/>
        </w:rPr>
      </w:pPr>
      <w:r>
        <w:rPr>
          <w:i/>
          <w:spacing w:val="-2"/>
          <w:sz w:val="28"/>
        </w:rPr>
        <w:t>Грамматическая</w:t>
      </w:r>
      <w:r>
        <w:rPr>
          <w:i/>
          <w:spacing w:val="-6"/>
          <w:sz w:val="28"/>
        </w:rPr>
        <w:t xml:space="preserve"> </w:t>
      </w:r>
      <w:r>
        <w:rPr>
          <w:i/>
          <w:spacing w:val="-2"/>
          <w:sz w:val="28"/>
        </w:rPr>
        <w:t xml:space="preserve">сторона </w:t>
      </w:r>
      <w:r>
        <w:rPr>
          <w:i/>
          <w:spacing w:val="-4"/>
          <w:sz w:val="28"/>
        </w:rPr>
        <w:t>речи:</w:t>
      </w:r>
    </w:p>
    <w:p w14:paraId="74505DB5">
      <w:pPr>
        <w:pStyle w:val="6"/>
        <w:spacing w:before="29" w:line="264" w:lineRule="auto"/>
        <w:ind w:right="145"/>
      </w:pPr>
      <w: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14:paraId="5B15CE05">
      <w:pPr>
        <w:pStyle w:val="6"/>
        <w:spacing w:before="4" w:line="264" w:lineRule="auto"/>
        <w:ind w:right="130"/>
      </w:pPr>
      <w:r>
        <w:t>распознавать</w:t>
      </w:r>
      <w:r>
        <w:rPr>
          <w:spacing w:val="-5"/>
        </w:rPr>
        <w:t xml:space="preserve"> </w:t>
      </w:r>
      <w:r>
        <w:t>и употреблять в</w:t>
      </w:r>
      <w:r>
        <w:rPr>
          <w:spacing w:val="-2"/>
        </w:rPr>
        <w:t xml:space="preserve"> </w:t>
      </w:r>
      <w:r>
        <w:t>устной</w:t>
      </w:r>
      <w:r>
        <w:rPr>
          <w:spacing w:val="-4"/>
        </w:rPr>
        <w:t xml:space="preserve"> </w:t>
      </w:r>
      <w:r>
        <w:t>и</w:t>
      </w:r>
      <w:r>
        <w:rPr>
          <w:spacing w:val="-5"/>
        </w:rPr>
        <w:t xml:space="preserve"> </w:t>
      </w:r>
      <w:r>
        <w:t>письменной</w:t>
      </w:r>
      <w:r>
        <w:rPr>
          <w:spacing w:val="-3"/>
        </w:rPr>
        <w:t xml:space="preserve"> </w:t>
      </w:r>
      <w:r>
        <w:t>речи</w:t>
      </w:r>
      <w:r>
        <w:rPr>
          <w:spacing w:val="-4"/>
        </w:rPr>
        <w:t xml:space="preserve"> </w:t>
      </w:r>
      <w:r>
        <w:t xml:space="preserve">конструкцию </w:t>
      </w:r>
      <w:r>
        <w:rPr>
          <w:i/>
        </w:rPr>
        <w:t xml:space="preserve">to be going to </w:t>
      </w:r>
      <w:r>
        <w:t>и Future Simple Tense для выражения будущего действия;</w:t>
      </w:r>
    </w:p>
    <w:p w14:paraId="27AD6674">
      <w:pPr>
        <w:pStyle w:val="6"/>
        <w:spacing w:before="2" w:line="264" w:lineRule="auto"/>
        <w:ind w:right="160"/>
      </w:pPr>
      <w:r>
        <w:t xml:space="preserve">распознавать и употреблять в устной и письменной речи модальные глаголы долженствования </w:t>
      </w:r>
      <w:r>
        <w:rPr>
          <w:i/>
        </w:rPr>
        <w:t xml:space="preserve">must </w:t>
      </w:r>
      <w:r>
        <w:t xml:space="preserve">и </w:t>
      </w:r>
      <w:r>
        <w:rPr>
          <w:i/>
        </w:rPr>
        <w:t>have to</w:t>
      </w:r>
      <w:r>
        <w:t>;</w:t>
      </w:r>
    </w:p>
    <w:p w14:paraId="06541956">
      <w:pPr>
        <w:pStyle w:val="6"/>
        <w:spacing w:line="264" w:lineRule="auto"/>
        <w:ind w:right="156"/>
      </w:pPr>
      <w:r>
        <w:t xml:space="preserve">распознавать и употреблять в устной и письменной речи отрицательное местоимение </w:t>
      </w:r>
      <w:r>
        <w:rPr>
          <w:i/>
        </w:rPr>
        <w:t>no</w:t>
      </w:r>
      <w:r>
        <w:t>;</w:t>
      </w:r>
    </w:p>
    <w:p w14:paraId="5F04B0D3">
      <w:pPr>
        <w:spacing w:before="0" w:line="264" w:lineRule="auto"/>
        <w:ind w:left="140" w:right="135" w:firstLine="600"/>
        <w:jc w:val="both"/>
        <w:rPr>
          <w:sz w:val="28"/>
        </w:rPr>
      </w:pPr>
      <w:r>
        <w:rPr>
          <w:sz w:val="28"/>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i/>
          <w:sz w:val="28"/>
        </w:rPr>
        <w:t>good – better – (the) best, bad – worse – (the) worst)</w:t>
      </w:r>
      <w:r>
        <w:rPr>
          <w:sz w:val="28"/>
        </w:rPr>
        <w:t>;</w:t>
      </w:r>
    </w:p>
    <w:p w14:paraId="6F0CEB43">
      <w:pPr>
        <w:pStyle w:val="6"/>
        <w:spacing w:line="264" w:lineRule="auto"/>
        <w:ind w:right="161"/>
      </w:pPr>
      <w:r>
        <w:t xml:space="preserve">распознавать и употреблять в устной и письменной речи наречия </w:t>
      </w:r>
      <w:r>
        <w:rPr>
          <w:spacing w:val="-2"/>
        </w:rPr>
        <w:t>времени;</w:t>
      </w:r>
    </w:p>
    <w:p w14:paraId="645BB84B">
      <w:pPr>
        <w:pStyle w:val="6"/>
        <w:spacing w:before="1" w:line="264" w:lineRule="auto"/>
        <w:ind w:right="151"/>
      </w:pPr>
      <w:r>
        <w:t>распознавать и употреблять в устной и письменной речи обозначение даты и года;</w:t>
      </w:r>
    </w:p>
    <w:p w14:paraId="37330DEA">
      <w:pPr>
        <w:pStyle w:val="6"/>
        <w:spacing w:line="264" w:lineRule="auto"/>
        <w:ind w:right="160"/>
      </w:pPr>
      <w:r>
        <w:t xml:space="preserve">распознавать и употреблять в устной и письменной речи обозначение </w:t>
      </w:r>
      <w:r>
        <w:rPr>
          <w:spacing w:val="-2"/>
        </w:rPr>
        <w:t>времени.</w:t>
      </w:r>
    </w:p>
    <w:p w14:paraId="0EBECD6C">
      <w:pPr>
        <w:pStyle w:val="3"/>
        <w:spacing w:before="13"/>
      </w:pPr>
      <w:r>
        <w:rPr>
          <w:spacing w:val="-2"/>
        </w:rPr>
        <w:t>Социокультурные</w:t>
      </w:r>
      <w:r>
        <w:t xml:space="preserve"> </w:t>
      </w:r>
      <w:r>
        <w:rPr>
          <w:spacing w:val="-2"/>
        </w:rPr>
        <w:t>знания</w:t>
      </w:r>
      <w:r>
        <w:rPr>
          <w:spacing w:val="-5"/>
        </w:rPr>
        <w:t xml:space="preserve"> </w:t>
      </w:r>
      <w:r>
        <w:rPr>
          <w:spacing w:val="-2"/>
        </w:rPr>
        <w:t>и</w:t>
      </w:r>
      <w:r>
        <w:rPr>
          <w:spacing w:val="-6"/>
        </w:rPr>
        <w:t xml:space="preserve"> </w:t>
      </w:r>
      <w:r>
        <w:rPr>
          <w:spacing w:val="-2"/>
        </w:rPr>
        <w:t>умения:</w:t>
      </w:r>
    </w:p>
    <w:p w14:paraId="71834B11">
      <w:pPr>
        <w:pStyle w:val="6"/>
        <w:spacing w:before="20" w:line="264" w:lineRule="auto"/>
        <w:ind w:right="151"/>
      </w:pPr>
      <w: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6AC8F80F">
      <w:pPr>
        <w:pStyle w:val="6"/>
        <w:spacing w:line="261" w:lineRule="auto"/>
        <w:ind w:left="741" w:right="1129" w:firstLine="0"/>
      </w:pPr>
      <w:r>
        <w:t>знать</w:t>
      </w:r>
      <w:r>
        <w:rPr>
          <w:spacing w:val="-8"/>
        </w:rPr>
        <w:t xml:space="preserve"> </w:t>
      </w:r>
      <w:r>
        <w:t>названия</w:t>
      </w:r>
      <w:r>
        <w:rPr>
          <w:spacing w:val="-4"/>
        </w:rPr>
        <w:t xml:space="preserve"> </w:t>
      </w:r>
      <w:r>
        <w:t>родной</w:t>
      </w:r>
      <w:r>
        <w:rPr>
          <w:spacing w:val="-7"/>
        </w:rPr>
        <w:t xml:space="preserve"> </w:t>
      </w:r>
      <w:r>
        <w:t>страны</w:t>
      </w:r>
      <w:r>
        <w:rPr>
          <w:spacing w:val="-6"/>
        </w:rPr>
        <w:t xml:space="preserve"> </w:t>
      </w:r>
      <w:r>
        <w:t>и</w:t>
      </w:r>
      <w:r>
        <w:rPr>
          <w:spacing w:val="-7"/>
        </w:rPr>
        <w:t xml:space="preserve"> </w:t>
      </w:r>
      <w:r>
        <w:t>страны/стран</w:t>
      </w:r>
      <w:r>
        <w:rPr>
          <w:spacing w:val="-4"/>
        </w:rPr>
        <w:t xml:space="preserve"> </w:t>
      </w:r>
      <w:r>
        <w:t>изучаемого</w:t>
      </w:r>
      <w:r>
        <w:rPr>
          <w:spacing w:val="-5"/>
        </w:rPr>
        <w:t xml:space="preserve"> </w:t>
      </w:r>
      <w:r>
        <w:t>языка; иметь представление о некоторых литературных персонажах;</w:t>
      </w:r>
    </w:p>
    <w:p w14:paraId="007C2275">
      <w:pPr>
        <w:pStyle w:val="6"/>
        <w:spacing w:before="3" w:line="264" w:lineRule="auto"/>
        <w:ind w:right="162"/>
      </w:pPr>
      <w:r>
        <w:t>иметь представление о небольших произведениях детского фольклора (рифмовки, песни);</w:t>
      </w:r>
    </w:p>
    <w:p w14:paraId="7FABCA84">
      <w:pPr>
        <w:pStyle w:val="6"/>
        <w:spacing w:before="2" w:line="264" w:lineRule="auto"/>
        <w:ind w:right="145"/>
      </w:pPr>
      <w:r>
        <w:t>кратко представлять свою страну на иностранном языке в рамках изучаемой тематики.</w:t>
      </w:r>
    </w:p>
    <w:p w14:paraId="72B9071A">
      <w:pPr>
        <w:pStyle w:val="6"/>
        <w:spacing w:after="0" w:line="264" w:lineRule="auto"/>
        <w:sectPr>
          <w:pgSz w:w="11910" w:h="16400"/>
          <w:pgMar w:top="1040" w:right="708" w:bottom="280" w:left="1559" w:header="720" w:footer="720" w:gutter="0"/>
          <w:cols w:space="720" w:num="1"/>
        </w:sectPr>
      </w:pPr>
    </w:p>
    <w:p w14:paraId="6D971CEB">
      <w:pPr>
        <w:pStyle w:val="2"/>
        <w:spacing w:before="57" w:after="7" w:line="276" w:lineRule="auto"/>
        <w:ind w:left="332" w:right="8750"/>
      </w:pPr>
      <w:r>
        <w:rPr>
          <w:spacing w:val="-2"/>
        </w:rPr>
        <w:t xml:space="preserve">ТЕМАТИЧЕСКОЕ ПЛАНИРОВАНИЕ </w:t>
      </w:r>
      <w:r>
        <w:t>2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4854"/>
        <w:gridCol w:w="1402"/>
        <w:gridCol w:w="1839"/>
        <w:gridCol w:w="1911"/>
        <w:gridCol w:w="2411"/>
      </w:tblGrid>
      <w:tr w14:paraId="73EE1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59" w:type="dxa"/>
            <w:vMerge w:val="restart"/>
          </w:tcPr>
          <w:p w14:paraId="2DF315B7">
            <w:pPr>
              <w:pStyle w:val="9"/>
              <w:spacing w:before="80"/>
              <w:rPr>
                <w:b/>
                <w:sz w:val="24"/>
              </w:rPr>
            </w:pPr>
          </w:p>
          <w:p w14:paraId="37689AB8">
            <w:pPr>
              <w:pStyle w:val="9"/>
              <w:spacing w:line="276" w:lineRule="auto"/>
              <w:ind w:left="237" w:right="271"/>
              <w:rPr>
                <w:b/>
                <w:sz w:val="24"/>
              </w:rPr>
            </w:pPr>
            <w:r>
              <w:rPr>
                <w:b/>
                <w:spacing w:val="-10"/>
                <w:sz w:val="24"/>
              </w:rPr>
              <w:t xml:space="preserve">№ </w:t>
            </w:r>
            <w:r>
              <w:rPr>
                <w:b/>
                <w:spacing w:val="-6"/>
                <w:sz w:val="24"/>
              </w:rPr>
              <w:t>п/п</w:t>
            </w:r>
          </w:p>
        </w:tc>
        <w:tc>
          <w:tcPr>
            <w:tcW w:w="4854" w:type="dxa"/>
            <w:vMerge w:val="restart"/>
          </w:tcPr>
          <w:p w14:paraId="237C8BCB">
            <w:pPr>
              <w:pStyle w:val="9"/>
              <w:spacing w:before="80"/>
              <w:rPr>
                <w:b/>
                <w:sz w:val="24"/>
              </w:rPr>
            </w:pPr>
          </w:p>
          <w:p w14:paraId="53736698">
            <w:pPr>
              <w:pStyle w:val="9"/>
              <w:spacing w:line="276" w:lineRule="auto"/>
              <w:ind w:left="243" w:right="1357"/>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6"/>
                <w:sz w:val="24"/>
              </w:rPr>
              <w:t xml:space="preserve"> </w:t>
            </w:r>
            <w:r>
              <w:rPr>
                <w:b/>
                <w:sz w:val="24"/>
              </w:rPr>
              <w:t xml:space="preserve">тем </w:t>
            </w:r>
            <w:r>
              <w:rPr>
                <w:b/>
                <w:spacing w:val="-2"/>
                <w:sz w:val="24"/>
              </w:rPr>
              <w:t>программы</w:t>
            </w:r>
          </w:p>
        </w:tc>
        <w:tc>
          <w:tcPr>
            <w:tcW w:w="5152" w:type="dxa"/>
            <w:gridSpan w:val="3"/>
          </w:tcPr>
          <w:p w14:paraId="20B91481">
            <w:pPr>
              <w:pStyle w:val="9"/>
              <w:spacing w:before="40"/>
              <w:ind w:left="103"/>
              <w:rPr>
                <w:b/>
                <w:sz w:val="24"/>
              </w:rPr>
            </w:pPr>
            <w:r>
              <w:rPr>
                <w:b/>
                <w:sz w:val="24"/>
              </w:rPr>
              <w:t>Количество</w:t>
            </w:r>
            <w:r>
              <w:rPr>
                <w:b/>
                <w:spacing w:val="-8"/>
                <w:sz w:val="24"/>
              </w:rPr>
              <w:t xml:space="preserve"> </w:t>
            </w:r>
            <w:r>
              <w:rPr>
                <w:b/>
                <w:spacing w:val="-4"/>
                <w:sz w:val="24"/>
              </w:rPr>
              <w:t>часов</w:t>
            </w:r>
          </w:p>
        </w:tc>
        <w:tc>
          <w:tcPr>
            <w:tcW w:w="2411" w:type="dxa"/>
            <w:vMerge w:val="restart"/>
          </w:tcPr>
          <w:p w14:paraId="77775961">
            <w:pPr>
              <w:pStyle w:val="9"/>
              <w:spacing w:before="35" w:line="276" w:lineRule="auto"/>
              <w:ind w:left="243" w:right="307"/>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2A05A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59" w:type="dxa"/>
            <w:vMerge w:val="continue"/>
            <w:tcBorders>
              <w:top w:val="nil"/>
            </w:tcBorders>
          </w:tcPr>
          <w:p w14:paraId="69301B94">
            <w:pPr>
              <w:rPr>
                <w:sz w:val="2"/>
                <w:szCs w:val="2"/>
              </w:rPr>
            </w:pPr>
          </w:p>
        </w:tc>
        <w:tc>
          <w:tcPr>
            <w:tcW w:w="4854" w:type="dxa"/>
            <w:vMerge w:val="continue"/>
            <w:tcBorders>
              <w:top w:val="nil"/>
            </w:tcBorders>
          </w:tcPr>
          <w:p w14:paraId="6909D01F">
            <w:pPr>
              <w:rPr>
                <w:sz w:val="2"/>
                <w:szCs w:val="2"/>
              </w:rPr>
            </w:pPr>
          </w:p>
        </w:tc>
        <w:tc>
          <w:tcPr>
            <w:tcW w:w="1402" w:type="dxa"/>
          </w:tcPr>
          <w:p w14:paraId="0BDEE2DA">
            <w:pPr>
              <w:pStyle w:val="9"/>
              <w:spacing w:before="51"/>
              <w:rPr>
                <w:b/>
                <w:sz w:val="24"/>
              </w:rPr>
            </w:pPr>
          </w:p>
          <w:p w14:paraId="7D1CBE58">
            <w:pPr>
              <w:pStyle w:val="9"/>
              <w:spacing w:before="1"/>
              <w:ind w:right="542"/>
              <w:jc w:val="right"/>
              <w:rPr>
                <w:b/>
                <w:sz w:val="24"/>
              </w:rPr>
            </w:pPr>
            <w:r>
              <w:rPr>
                <w:b/>
                <w:spacing w:val="-2"/>
                <w:sz w:val="24"/>
              </w:rPr>
              <w:t>Всего</w:t>
            </w:r>
          </w:p>
        </w:tc>
        <w:tc>
          <w:tcPr>
            <w:tcW w:w="1839" w:type="dxa"/>
          </w:tcPr>
          <w:p w14:paraId="20BFD096">
            <w:pPr>
              <w:pStyle w:val="9"/>
              <w:spacing w:before="169" w:line="280" w:lineRule="auto"/>
              <w:ind w:left="242"/>
              <w:rPr>
                <w:b/>
                <w:sz w:val="24"/>
              </w:rPr>
            </w:pPr>
            <w:r>
              <w:rPr>
                <w:b/>
                <w:spacing w:val="-4"/>
                <w:sz w:val="24"/>
              </w:rPr>
              <w:t xml:space="preserve">Контрольные </w:t>
            </w:r>
            <w:r>
              <w:rPr>
                <w:b/>
                <w:spacing w:val="-2"/>
                <w:sz w:val="24"/>
              </w:rPr>
              <w:t>работы</w:t>
            </w:r>
          </w:p>
        </w:tc>
        <w:tc>
          <w:tcPr>
            <w:tcW w:w="1911" w:type="dxa"/>
          </w:tcPr>
          <w:p w14:paraId="2A9B69D1">
            <w:pPr>
              <w:pStyle w:val="9"/>
              <w:spacing w:before="169" w:line="280" w:lineRule="auto"/>
              <w:ind w:left="242"/>
              <w:rPr>
                <w:b/>
                <w:sz w:val="24"/>
              </w:rPr>
            </w:pPr>
            <w:r>
              <w:rPr>
                <w:b/>
                <w:spacing w:val="-4"/>
                <w:sz w:val="24"/>
              </w:rPr>
              <w:t xml:space="preserve">Практические </w:t>
            </w:r>
            <w:r>
              <w:rPr>
                <w:b/>
                <w:spacing w:val="-2"/>
                <w:sz w:val="24"/>
              </w:rPr>
              <w:t>работы</w:t>
            </w:r>
          </w:p>
        </w:tc>
        <w:tc>
          <w:tcPr>
            <w:tcW w:w="2411" w:type="dxa"/>
            <w:vMerge w:val="continue"/>
            <w:tcBorders>
              <w:top w:val="nil"/>
            </w:tcBorders>
          </w:tcPr>
          <w:p w14:paraId="10ECCD4F">
            <w:pPr>
              <w:rPr>
                <w:sz w:val="2"/>
                <w:szCs w:val="2"/>
              </w:rPr>
            </w:pPr>
          </w:p>
        </w:tc>
      </w:tr>
      <w:tr w14:paraId="73BA8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3276" w:type="dxa"/>
            <w:gridSpan w:val="6"/>
          </w:tcPr>
          <w:p w14:paraId="0C095361">
            <w:pPr>
              <w:pStyle w:val="9"/>
              <w:spacing w:before="40"/>
              <w:ind w:left="237"/>
              <w:rPr>
                <w:b/>
                <w:sz w:val="24"/>
              </w:rPr>
            </w:pPr>
            <w:r>
              <w:rPr>
                <w:b/>
                <w:sz w:val="24"/>
              </w:rPr>
              <w:t>Раздел</w:t>
            </w:r>
            <w:r>
              <w:rPr>
                <w:b/>
                <w:spacing w:val="-4"/>
                <w:sz w:val="24"/>
              </w:rPr>
              <w:t xml:space="preserve"> </w:t>
            </w:r>
            <w:r>
              <w:rPr>
                <w:b/>
                <w:sz w:val="24"/>
              </w:rPr>
              <w:t>1.</w:t>
            </w:r>
            <w:r>
              <w:rPr>
                <w:b/>
                <w:spacing w:val="2"/>
                <w:sz w:val="24"/>
              </w:rPr>
              <w:t xml:space="preserve"> </w:t>
            </w:r>
            <w:r>
              <w:rPr>
                <w:b/>
                <w:sz w:val="24"/>
              </w:rPr>
              <w:t>Мир</w:t>
            </w:r>
            <w:r>
              <w:rPr>
                <w:b/>
                <w:spacing w:val="1"/>
                <w:sz w:val="24"/>
              </w:rPr>
              <w:t xml:space="preserve"> </w:t>
            </w:r>
            <w:r>
              <w:rPr>
                <w:b/>
                <w:sz w:val="24"/>
              </w:rPr>
              <w:t>моего</w:t>
            </w:r>
            <w:r>
              <w:rPr>
                <w:b/>
                <w:spacing w:val="-7"/>
                <w:sz w:val="24"/>
              </w:rPr>
              <w:t xml:space="preserve"> </w:t>
            </w:r>
            <w:r>
              <w:rPr>
                <w:b/>
                <w:spacing w:val="-5"/>
                <w:sz w:val="24"/>
              </w:rPr>
              <w:t>«я»</w:t>
            </w:r>
          </w:p>
        </w:tc>
      </w:tr>
      <w:tr w14:paraId="79FA8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59" w:type="dxa"/>
          </w:tcPr>
          <w:p w14:paraId="67E52E0B">
            <w:pPr>
              <w:pStyle w:val="9"/>
              <w:spacing w:before="35"/>
              <w:ind w:left="103"/>
              <w:rPr>
                <w:sz w:val="24"/>
              </w:rPr>
            </w:pPr>
            <w:r>
              <w:rPr>
                <w:spacing w:val="-5"/>
                <w:sz w:val="24"/>
              </w:rPr>
              <w:t>1.1</w:t>
            </w:r>
          </w:p>
        </w:tc>
        <w:tc>
          <w:tcPr>
            <w:tcW w:w="4854" w:type="dxa"/>
          </w:tcPr>
          <w:p w14:paraId="10A9EC75">
            <w:pPr>
              <w:pStyle w:val="9"/>
              <w:spacing w:before="35"/>
              <w:ind w:left="243"/>
              <w:rPr>
                <w:sz w:val="24"/>
              </w:rPr>
            </w:pPr>
            <w:r>
              <w:rPr>
                <w:spacing w:val="-2"/>
                <w:sz w:val="24"/>
              </w:rPr>
              <w:t>Приветствие\знакомство</w:t>
            </w:r>
          </w:p>
        </w:tc>
        <w:tc>
          <w:tcPr>
            <w:tcW w:w="1402" w:type="dxa"/>
          </w:tcPr>
          <w:p w14:paraId="1C17ABFF">
            <w:pPr>
              <w:pStyle w:val="9"/>
              <w:spacing w:before="35"/>
              <w:ind w:right="522"/>
              <w:jc w:val="right"/>
              <w:rPr>
                <w:sz w:val="24"/>
              </w:rPr>
            </w:pPr>
            <w:r>
              <w:rPr>
                <w:spacing w:val="-10"/>
                <w:sz w:val="24"/>
              </w:rPr>
              <w:t>3</w:t>
            </w:r>
          </w:p>
        </w:tc>
        <w:tc>
          <w:tcPr>
            <w:tcW w:w="1839" w:type="dxa"/>
          </w:tcPr>
          <w:p w14:paraId="46C543CF">
            <w:pPr>
              <w:pStyle w:val="9"/>
              <w:rPr>
                <w:sz w:val="24"/>
              </w:rPr>
            </w:pPr>
          </w:p>
        </w:tc>
        <w:tc>
          <w:tcPr>
            <w:tcW w:w="1911" w:type="dxa"/>
          </w:tcPr>
          <w:p w14:paraId="45617169">
            <w:pPr>
              <w:pStyle w:val="9"/>
              <w:rPr>
                <w:sz w:val="24"/>
              </w:rPr>
            </w:pPr>
          </w:p>
        </w:tc>
        <w:tc>
          <w:tcPr>
            <w:tcW w:w="2411" w:type="dxa"/>
          </w:tcPr>
          <w:p w14:paraId="4BEFE27A">
            <w:pPr>
              <w:pStyle w:val="9"/>
              <w:rPr>
                <w:sz w:val="24"/>
              </w:rPr>
            </w:pPr>
          </w:p>
        </w:tc>
      </w:tr>
      <w:tr w14:paraId="7570F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59" w:type="dxa"/>
          </w:tcPr>
          <w:p w14:paraId="33D80D2B">
            <w:pPr>
              <w:pStyle w:val="9"/>
              <w:spacing w:before="30"/>
              <w:ind w:left="103"/>
              <w:rPr>
                <w:sz w:val="24"/>
              </w:rPr>
            </w:pPr>
            <w:r>
              <w:rPr>
                <w:spacing w:val="-5"/>
                <w:sz w:val="24"/>
              </w:rPr>
              <w:t>1.2</w:t>
            </w:r>
          </w:p>
        </w:tc>
        <w:tc>
          <w:tcPr>
            <w:tcW w:w="4854" w:type="dxa"/>
          </w:tcPr>
          <w:p w14:paraId="58F20948">
            <w:pPr>
              <w:pStyle w:val="9"/>
              <w:spacing w:before="30"/>
              <w:ind w:left="243"/>
              <w:rPr>
                <w:sz w:val="24"/>
              </w:rPr>
            </w:pPr>
            <w:r>
              <w:rPr>
                <w:sz w:val="24"/>
              </w:rPr>
              <w:t>Моя</w:t>
            </w:r>
            <w:r>
              <w:rPr>
                <w:spacing w:val="1"/>
                <w:sz w:val="24"/>
              </w:rPr>
              <w:t xml:space="preserve"> </w:t>
            </w:r>
            <w:r>
              <w:rPr>
                <w:spacing w:val="-2"/>
                <w:sz w:val="24"/>
              </w:rPr>
              <w:t>семья</w:t>
            </w:r>
          </w:p>
        </w:tc>
        <w:tc>
          <w:tcPr>
            <w:tcW w:w="1402" w:type="dxa"/>
          </w:tcPr>
          <w:p w14:paraId="61822957">
            <w:pPr>
              <w:pStyle w:val="9"/>
              <w:spacing w:before="30"/>
              <w:ind w:right="470"/>
              <w:jc w:val="right"/>
              <w:rPr>
                <w:sz w:val="24"/>
              </w:rPr>
            </w:pPr>
            <w:r>
              <w:rPr>
                <w:spacing w:val="-5"/>
                <w:sz w:val="24"/>
              </w:rPr>
              <w:t>13</w:t>
            </w:r>
          </w:p>
        </w:tc>
        <w:tc>
          <w:tcPr>
            <w:tcW w:w="1839" w:type="dxa"/>
          </w:tcPr>
          <w:p w14:paraId="4BD77AAB">
            <w:pPr>
              <w:pStyle w:val="9"/>
              <w:rPr>
                <w:sz w:val="24"/>
              </w:rPr>
            </w:pPr>
          </w:p>
        </w:tc>
        <w:tc>
          <w:tcPr>
            <w:tcW w:w="1911" w:type="dxa"/>
          </w:tcPr>
          <w:p w14:paraId="4954F9A2">
            <w:pPr>
              <w:pStyle w:val="9"/>
              <w:rPr>
                <w:sz w:val="24"/>
              </w:rPr>
            </w:pPr>
          </w:p>
        </w:tc>
        <w:tc>
          <w:tcPr>
            <w:tcW w:w="2411" w:type="dxa"/>
          </w:tcPr>
          <w:p w14:paraId="10549530">
            <w:pPr>
              <w:pStyle w:val="9"/>
              <w:rPr>
                <w:sz w:val="24"/>
              </w:rPr>
            </w:pPr>
          </w:p>
        </w:tc>
      </w:tr>
      <w:tr w14:paraId="64F45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59" w:type="dxa"/>
          </w:tcPr>
          <w:p w14:paraId="2E538179">
            <w:pPr>
              <w:pStyle w:val="9"/>
              <w:spacing w:before="35"/>
              <w:ind w:left="103"/>
              <w:rPr>
                <w:sz w:val="24"/>
              </w:rPr>
            </w:pPr>
            <w:r>
              <w:rPr>
                <w:spacing w:val="-5"/>
                <w:sz w:val="24"/>
              </w:rPr>
              <w:t>1.3</w:t>
            </w:r>
          </w:p>
        </w:tc>
        <w:tc>
          <w:tcPr>
            <w:tcW w:w="4854" w:type="dxa"/>
          </w:tcPr>
          <w:p w14:paraId="6AF1788C">
            <w:pPr>
              <w:pStyle w:val="9"/>
              <w:spacing w:before="35"/>
              <w:ind w:left="243"/>
              <w:rPr>
                <w:sz w:val="24"/>
              </w:rPr>
            </w:pPr>
            <w:r>
              <w:rPr>
                <w:sz w:val="24"/>
              </w:rPr>
              <w:t>Мой</w:t>
            </w:r>
            <w:r>
              <w:rPr>
                <w:spacing w:val="1"/>
                <w:sz w:val="24"/>
              </w:rPr>
              <w:t xml:space="preserve"> </w:t>
            </w:r>
            <w:r>
              <w:rPr>
                <w:sz w:val="24"/>
              </w:rPr>
              <w:t>день</w:t>
            </w:r>
            <w:r>
              <w:rPr>
                <w:spacing w:val="-3"/>
                <w:sz w:val="24"/>
              </w:rPr>
              <w:t xml:space="preserve"> </w:t>
            </w:r>
            <w:r>
              <w:rPr>
                <w:spacing w:val="-2"/>
                <w:sz w:val="24"/>
              </w:rPr>
              <w:t>рождения</w:t>
            </w:r>
          </w:p>
        </w:tc>
        <w:tc>
          <w:tcPr>
            <w:tcW w:w="1402" w:type="dxa"/>
          </w:tcPr>
          <w:p w14:paraId="5D268DC5">
            <w:pPr>
              <w:pStyle w:val="9"/>
              <w:spacing w:before="35"/>
              <w:ind w:right="522"/>
              <w:jc w:val="right"/>
              <w:rPr>
                <w:sz w:val="24"/>
              </w:rPr>
            </w:pPr>
            <w:r>
              <w:rPr>
                <w:spacing w:val="-10"/>
                <w:sz w:val="24"/>
              </w:rPr>
              <w:t>4</w:t>
            </w:r>
          </w:p>
        </w:tc>
        <w:tc>
          <w:tcPr>
            <w:tcW w:w="1839" w:type="dxa"/>
          </w:tcPr>
          <w:p w14:paraId="4F273889">
            <w:pPr>
              <w:pStyle w:val="9"/>
              <w:rPr>
                <w:sz w:val="24"/>
              </w:rPr>
            </w:pPr>
          </w:p>
        </w:tc>
        <w:tc>
          <w:tcPr>
            <w:tcW w:w="1911" w:type="dxa"/>
          </w:tcPr>
          <w:p w14:paraId="0AA40E04">
            <w:pPr>
              <w:pStyle w:val="9"/>
              <w:rPr>
                <w:sz w:val="24"/>
              </w:rPr>
            </w:pPr>
          </w:p>
        </w:tc>
        <w:tc>
          <w:tcPr>
            <w:tcW w:w="2411" w:type="dxa"/>
          </w:tcPr>
          <w:p w14:paraId="349A8FDB">
            <w:pPr>
              <w:pStyle w:val="9"/>
              <w:rPr>
                <w:sz w:val="24"/>
              </w:rPr>
            </w:pPr>
          </w:p>
        </w:tc>
      </w:tr>
      <w:tr w14:paraId="5A7AF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59" w:type="dxa"/>
          </w:tcPr>
          <w:p w14:paraId="484E2489">
            <w:pPr>
              <w:pStyle w:val="9"/>
              <w:spacing w:before="30"/>
              <w:ind w:left="103"/>
              <w:rPr>
                <w:sz w:val="24"/>
              </w:rPr>
            </w:pPr>
            <w:r>
              <w:rPr>
                <w:spacing w:val="-5"/>
                <w:sz w:val="24"/>
              </w:rPr>
              <w:t>1.4</w:t>
            </w:r>
          </w:p>
        </w:tc>
        <w:tc>
          <w:tcPr>
            <w:tcW w:w="4854" w:type="dxa"/>
          </w:tcPr>
          <w:p w14:paraId="1CC06C47">
            <w:pPr>
              <w:pStyle w:val="9"/>
              <w:spacing w:before="30"/>
              <w:ind w:left="243"/>
              <w:rPr>
                <w:sz w:val="24"/>
              </w:rPr>
            </w:pPr>
            <w:r>
              <w:rPr>
                <w:sz w:val="24"/>
              </w:rPr>
              <w:t>Моя</w:t>
            </w:r>
            <w:r>
              <w:rPr>
                <w:spacing w:val="-8"/>
                <w:sz w:val="24"/>
              </w:rPr>
              <w:t xml:space="preserve"> </w:t>
            </w:r>
            <w:r>
              <w:rPr>
                <w:sz w:val="24"/>
              </w:rPr>
              <w:t xml:space="preserve">любимая </w:t>
            </w:r>
            <w:r>
              <w:rPr>
                <w:spacing w:val="-5"/>
                <w:sz w:val="24"/>
              </w:rPr>
              <w:t>еда</w:t>
            </w:r>
          </w:p>
        </w:tc>
        <w:tc>
          <w:tcPr>
            <w:tcW w:w="1402" w:type="dxa"/>
          </w:tcPr>
          <w:p w14:paraId="5CCDC5FD">
            <w:pPr>
              <w:pStyle w:val="9"/>
              <w:spacing w:before="30"/>
              <w:ind w:right="522"/>
              <w:jc w:val="right"/>
              <w:rPr>
                <w:sz w:val="24"/>
              </w:rPr>
            </w:pPr>
            <w:r>
              <w:rPr>
                <w:spacing w:val="-10"/>
                <w:sz w:val="24"/>
              </w:rPr>
              <w:t>5</w:t>
            </w:r>
          </w:p>
        </w:tc>
        <w:tc>
          <w:tcPr>
            <w:tcW w:w="1839" w:type="dxa"/>
          </w:tcPr>
          <w:p w14:paraId="2F6D43A6">
            <w:pPr>
              <w:pStyle w:val="9"/>
              <w:rPr>
                <w:sz w:val="24"/>
              </w:rPr>
            </w:pPr>
          </w:p>
        </w:tc>
        <w:tc>
          <w:tcPr>
            <w:tcW w:w="1911" w:type="dxa"/>
          </w:tcPr>
          <w:p w14:paraId="5A8E77EB">
            <w:pPr>
              <w:pStyle w:val="9"/>
              <w:rPr>
                <w:sz w:val="24"/>
              </w:rPr>
            </w:pPr>
          </w:p>
        </w:tc>
        <w:tc>
          <w:tcPr>
            <w:tcW w:w="2411" w:type="dxa"/>
          </w:tcPr>
          <w:p w14:paraId="6392D7A3">
            <w:pPr>
              <w:pStyle w:val="9"/>
              <w:rPr>
                <w:sz w:val="24"/>
              </w:rPr>
            </w:pPr>
          </w:p>
        </w:tc>
      </w:tr>
      <w:tr w14:paraId="4135C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59" w:type="dxa"/>
          </w:tcPr>
          <w:p w14:paraId="1C1FB4CC">
            <w:pPr>
              <w:pStyle w:val="9"/>
              <w:spacing w:before="30"/>
              <w:ind w:left="103"/>
              <w:rPr>
                <w:sz w:val="24"/>
              </w:rPr>
            </w:pPr>
            <w:r>
              <w:rPr>
                <w:spacing w:val="-5"/>
                <w:sz w:val="24"/>
              </w:rPr>
              <w:t>1.5</w:t>
            </w:r>
          </w:p>
        </w:tc>
        <w:tc>
          <w:tcPr>
            <w:tcW w:w="4854" w:type="dxa"/>
          </w:tcPr>
          <w:p w14:paraId="56058780">
            <w:pPr>
              <w:pStyle w:val="9"/>
              <w:spacing w:before="30"/>
              <w:ind w:left="243"/>
              <w:rPr>
                <w:sz w:val="24"/>
              </w:rPr>
            </w:pPr>
            <w:r>
              <w:rPr>
                <w:sz w:val="24"/>
              </w:rPr>
              <w:t>Обобщение и</w:t>
            </w:r>
            <w:r>
              <w:rPr>
                <w:spacing w:val="-1"/>
                <w:sz w:val="24"/>
              </w:rPr>
              <w:t xml:space="preserve"> </w:t>
            </w:r>
            <w:r>
              <w:rPr>
                <w:spacing w:val="-2"/>
                <w:sz w:val="24"/>
              </w:rPr>
              <w:t>контроль</w:t>
            </w:r>
          </w:p>
        </w:tc>
        <w:tc>
          <w:tcPr>
            <w:tcW w:w="1402" w:type="dxa"/>
          </w:tcPr>
          <w:p w14:paraId="49B8CB3F">
            <w:pPr>
              <w:pStyle w:val="9"/>
              <w:spacing w:before="30"/>
              <w:ind w:right="522"/>
              <w:jc w:val="right"/>
              <w:rPr>
                <w:sz w:val="24"/>
              </w:rPr>
            </w:pPr>
            <w:r>
              <w:rPr>
                <w:spacing w:val="-10"/>
                <w:sz w:val="24"/>
              </w:rPr>
              <w:t>2</w:t>
            </w:r>
          </w:p>
        </w:tc>
        <w:tc>
          <w:tcPr>
            <w:tcW w:w="1839" w:type="dxa"/>
          </w:tcPr>
          <w:p w14:paraId="02B24FD1">
            <w:pPr>
              <w:pStyle w:val="9"/>
              <w:spacing w:before="30"/>
              <w:ind w:right="739"/>
              <w:jc w:val="right"/>
              <w:rPr>
                <w:sz w:val="24"/>
              </w:rPr>
            </w:pPr>
            <w:r>
              <w:rPr>
                <w:spacing w:val="-10"/>
                <w:sz w:val="24"/>
              </w:rPr>
              <w:t>1</w:t>
            </w:r>
          </w:p>
        </w:tc>
        <w:tc>
          <w:tcPr>
            <w:tcW w:w="1911" w:type="dxa"/>
          </w:tcPr>
          <w:p w14:paraId="2DEBDF3F">
            <w:pPr>
              <w:pStyle w:val="9"/>
              <w:rPr>
                <w:sz w:val="24"/>
              </w:rPr>
            </w:pPr>
          </w:p>
        </w:tc>
        <w:tc>
          <w:tcPr>
            <w:tcW w:w="2411" w:type="dxa"/>
          </w:tcPr>
          <w:p w14:paraId="16020EE5">
            <w:pPr>
              <w:pStyle w:val="9"/>
              <w:rPr>
                <w:sz w:val="24"/>
              </w:rPr>
            </w:pPr>
          </w:p>
        </w:tc>
      </w:tr>
      <w:tr w14:paraId="5FEB3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3" w:type="dxa"/>
            <w:gridSpan w:val="2"/>
          </w:tcPr>
          <w:p w14:paraId="4ADA4C27">
            <w:pPr>
              <w:pStyle w:val="9"/>
              <w:spacing w:before="121"/>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52A32FE3">
            <w:pPr>
              <w:pStyle w:val="9"/>
              <w:spacing w:before="121"/>
              <w:ind w:right="470"/>
              <w:jc w:val="right"/>
              <w:rPr>
                <w:sz w:val="24"/>
              </w:rPr>
            </w:pPr>
            <w:r>
              <w:rPr>
                <w:spacing w:val="-5"/>
                <w:sz w:val="24"/>
              </w:rPr>
              <w:t>27</w:t>
            </w:r>
          </w:p>
        </w:tc>
        <w:tc>
          <w:tcPr>
            <w:tcW w:w="6161" w:type="dxa"/>
            <w:gridSpan w:val="3"/>
          </w:tcPr>
          <w:p w14:paraId="4E9FF985">
            <w:pPr>
              <w:pStyle w:val="9"/>
              <w:rPr>
                <w:sz w:val="24"/>
              </w:rPr>
            </w:pPr>
          </w:p>
        </w:tc>
      </w:tr>
      <w:tr w14:paraId="11937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3276" w:type="dxa"/>
            <w:gridSpan w:val="6"/>
          </w:tcPr>
          <w:p w14:paraId="4946367E">
            <w:pPr>
              <w:pStyle w:val="9"/>
              <w:spacing w:before="45"/>
              <w:ind w:left="237"/>
              <w:rPr>
                <w:b/>
                <w:sz w:val="24"/>
              </w:rPr>
            </w:pPr>
            <w:r>
              <w:rPr>
                <w:b/>
                <w:sz w:val="24"/>
              </w:rPr>
              <w:t>Раздел 2.</w:t>
            </w:r>
            <w:r>
              <w:rPr>
                <w:b/>
                <w:spacing w:val="3"/>
                <w:sz w:val="24"/>
              </w:rPr>
              <w:t xml:space="preserve"> </w:t>
            </w:r>
            <w:r>
              <w:rPr>
                <w:b/>
                <w:sz w:val="24"/>
              </w:rPr>
              <w:t>Мир</w:t>
            </w:r>
            <w:r>
              <w:rPr>
                <w:b/>
                <w:spacing w:val="-3"/>
                <w:sz w:val="24"/>
              </w:rPr>
              <w:t xml:space="preserve"> </w:t>
            </w:r>
            <w:r>
              <w:rPr>
                <w:b/>
                <w:sz w:val="24"/>
              </w:rPr>
              <w:t>моих</w:t>
            </w:r>
            <w:r>
              <w:rPr>
                <w:b/>
                <w:spacing w:val="-8"/>
                <w:sz w:val="24"/>
              </w:rPr>
              <w:t xml:space="preserve"> </w:t>
            </w:r>
            <w:r>
              <w:rPr>
                <w:b/>
                <w:spacing w:val="-2"/>
                <w:sz w:val="24"/>
              </w:rPr>
              <w:t>увлечений</w:t>
            </w:r>
          </w:p>
        </w:tc>
      </w:tr>
      <w:tr w14:paraId="690AF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59" w:type="dxa"/>
          </w:tcPr>
          <w:p w14:paraId="11C7374A">
            <w:pPr>
              <w:pStyle w:val="9"/>
              <w:spacing w:before="30"/>
              <w:ind w:left="103"/>
              <w:rPr>
                <w:sz w:val="24"/>
              </w:rPr>
            </w:pPr>
            <w:r>
              <w:rPr>
                <w:spacing w:val="-5"/>
                <w:sz w:val="24"/>
              </w:rPr>
              <w:t>2.1</w:t>
            </w:r>
          </w:p>
        </w:tc>
        <w:tc>
          <w:tcPr>
            <w:tcW w:w="4854" w:type="dxa"/>
          </w:tcPr>
          <w:p w14:paraId="3B000690">
            <w:pPr>
              <w:pStyle w:val="9"/>
              <w:spacing w:before="30"/>
              <w:ind w:left="243"/>
              <w:rPr>
                <w:sz w:val="24"/>
              </w:rPr>
            </w:pPr>
            <w:r>
              <w:rPr>
                <w:sz w:val="24"/>
              </w:rPr>
              <w:t>Мой любимый</w:t>
            </w:r>
            <w:r>
              <w:rPr>
                <w:spacing w:val="-8"/>
                <w:sz w:val="24"/>
              </w:rPr>
              <w:t xml:space="preserve"> </w:t>
            </w:r>
            <w:r>
              <w:rPr>
                <w:sz w:val="24"/>
              </w:rPr>
              <w:t>цвет,</w:t>
            </w:r>
            <w:r>
              <w:rPr>
                <w:spacing w:val="-6"/>
                <w:sz w:val="24"/>
              </w:rPr>
              <w:t xml:space="preserve"> </w:t>
            </w:r>
            <w:r>
              <w:rPr>
                <w:spacing w:val="-2"/>
                <w:sz w:val="24"/>
              </w:rPr>
              <w:t>игрушка</w:t>
            </w:r>
          </w:p>
        </w:tc>
        <w:tc>
          <w:tcPr>
            <w:tcW w:w="1402" w:type="dxa"/>
          </w:tcPr>
          <w:p w14:paraId="3B42DF1C">
            <w:pPr>
              <w:pStyle w:val="9"/>
              <w:spacing w:before="30"/>
              <w:ind w:right="522"/>
              <w:jc w:val="right"/>
              <w:rPr>
                <w:sz w:val="24"/>
              </w:rPr>
            </w:pPr>
            <w:r>
              <w:rPr>
                <w:spacing w:val="-10"/>
                <w:sz w:val="24"/>
              </w:rPr>
              <w:t>7</w:t>
            </w:r>
          </w:p>
        </w:tc>
        <w:tc>
          <w:tcPr>
            <w:tcW w:w="1839" w:type="dxa"/>
          </w:tcPr>
          <w:p w14:paraId="105A5F2D">
            <w:pPr>
              <w:pStyle w:val="9"/>
              <w:rPr>
                <w:sz w:val="24"/>
              </w:rPr>
            </w:pPr>
          </w:p>
        </w:tc>
        <w:tc>
          <w:tcPr>
            <w:tcW w:w="1911" w:type="dxa"/>
          </w:tcPr>
          <w:p w14:paraId="4861F645">
            <w:pPr>
              <w:pStyle w:val="9"/>
              <w:rPr>
                <w:sz w:val="24"/>
              </w:rPr>
            </w:pPr>
          </w:p>
        </w:tc>
        <w:tc>
          <w:tcPr>
            <w:tcW w:w="2411" w:type="dxa"/>
          </w:tcPr>
          <w:p w14:paraId="366571DC">
            <w:pPr>
              <w:pStyle w:val="9"/>
              <w:rPr>
                <w:sz w:val="24"/>
              </w:rPr>
            </w:pPr>
          </w:p>
        </w:tc>
      </w:tr>
      <w:tr w14:paraId="1B6B4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59" w:type="dxa"/>
          </w:tcPr>
          <w:p w14:paraId="7E3B482A">
            <w:pPr>
              <w:pStyle w:val="9"/>
              <w:spacing w:before="35"/>
              <w:ind w:left="103"/>
              <w:rPr>
                <w:sz w:val="24"/>
              </w:rPr>
            </w:pPr>
            <w:r>
              <w:rPr>
                <w:spacing w:val="-5"/>
                <w:sz w:val="24"/>
              </w:rPr>
              <w:t>2.2</w:t>
            </w:r>
          </w:p>
        </w:tc>
        <w:tc>
          <w:tcPr>
            <w:tcW w:w="4854" w:type="dxa"/>
          </w:tcPr>
          <w:p w14:paraId="43A092E5">
            <w:pPr>
              <w:pStyle w:val="9"/>
              <w:spacing w:before="35"/>
              <w:ind w:left="243"/>
              <w:rPr>
                <w:sz w:val="24"/>
              </w:rPr>
            </w:pPr>
            <w:r>
              <w:rPr>
                <w:sz w:val="24"/>
              </w:rPr>
              <w:t>Любимые</w:t>
            </w:r>
            <w:r>
              <w:rPr>
                <w:spacing w:val="-7"/>
                <w:sz w:val="24"/>
              </w:rPr>
              <w:t xml:space="preserve"> </w:t>
            </w:r>
            <w:r>
              <w:rPr>
                <w:spacing w:val="-2"/>
                <w:sz w:val="24"/>
              </w:rPr>
              <w:t>занятия</w:t>
            </w:r>
          </w:p>
        </w:tc>
        <w:tc>
          <w:tcPr>
            <w:tcW w:w="1402" w:type="dxa"/>
          </w:tcPr>
          <w:p w14:paraId="1A9231EF">
            <w:pPr>
              <w:pStyle w:val="9"/>
              <w:spacing w:before="35"/>
              <w:ind w:right="522"/>
              <w:jc w:val="right"/>
              <w:rPr>
                <w:sz w:val="24"/>
              </w:rPr>
            </w:pPr>
            <w:r>
              <w:rPr>
                <w:spacing w:val="-10"/>
                <w:sz w:val="24"/>
              </w:rPr>
              <w:t>2</w:t>
            </w:r>
          </w:p>
        </w:tc>
        <w:tc>
          <w:tcPr>
            <w:tcW w:w="1839" w:type="dxa"/>
          </w:tcPr>
          <w:p w14:paraId="07AD9016">
            <w:pPr>
              <w:pStyle w:val="9"/>
              <w:rPr>
                <w:sz w:val="24"/>
              </w:rPr>
            </w:pPr>
          </w:p>
        </w:tc>
        <w:tc>
          <w:tcPr>
            <w:tcW w:w="1911" w:type="dxa"/>
          </w:tcPr>
          <w:p w14:paraId="1CCDC6D5">
            <w:pPr>
              <w:pStyle w:val="9"/>
              <w:rPr>
                <w:sz w:val="24"/>
              </w:rPr>
            </w:pPr>
          </w:p>
        </w:tc>
        <w:tc>
          <w:tcPr>
            <w:tcW w:w="2411" w:type="dxa"/>
          </w:tcPr>
          <w:p w14:paraId="0219FC7A">
            <w:pPr>
              <w:pStyle w:val="9"/>
              <w:rPr>
                <w:sz w:val="24"/>
              </w:rPr>
            </w:pPr>
          </w:p>
        </w:tc>
      </w:tr>
      <w:tr w14:paraId="3BAD7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59" w:type="dxa"/>
          </w:tcPr>
          <w:p w14:paraId="61F92AB1">
            <w:pPr>
              <w:pStyle w:val="9"/>
              <w:spacing w:before="30"/>
              <w:ind w:left="103"/>
              <w:rPr>
                <w:sz w:val="24"/>
              </w:rPr>
            </w:pPr>
            <w:r>
              <w:rPr>
                <w:spacing w:val="-5"/>
                <w:sz w:val="24"/>
              </w:rPr>
              <w:t>2.3</w:t>
            </w:r>
          </w:p>
        </w:tc>
        <w:tc>
          <w:tcPr>
            <w:tcW w:w="4854" w:type="dxa"/>
          </w:tcPr>
          <w:p w14:paraId="77CC5324">
            <w:pPr>
              <w:pStyle w:val="9"/>
              <w:spacing w:before="30"/>
              <w:ind w:left="243"/>
              <w:rPr>
                <w:sz w:val="24"/>
              </w:rPr>
            </w:pPr>
            <w:r>
              <w:rPr>
                <w:sz w:val="24"/>
              </w:rPr>
              <w:t xml:space="preserve">Мой </w:t>
            </w:r>
            <w:r>
              <w:rPr>
                <w:spacing w:val="-2"/>
                <w:sz w:val="24"/>
              </w:rPr>
              <w:t>питомец</w:t>
            </w:r>
          </w:p>
        </w:tc>
        <w:tc>
          <w:tcPr>
            <w:tcW w:w="1402" w:type="dxa"/>
          </w:tcPr>
          <w:p w14:paraId="19C7D10C">
            <w:pPr>
              <w:pStyle w:val="9"/>
              <w:spacing w:before="30"/>
              <w:ind w:right="522"/>
              <w:jc w:val="right"/>
              <w:rPr>
                <w:sz w:val="24"/>
              </w:rPr>
            </w:pPr>
            <w:r>
              <w:rPr>
                <w:spacing w:val="-10"/>
                <w:sz w:val="24"/>
              </w:rPr>
              <w:t>3</w:t>
            </w:r>
          </w:p>
        </w:tc>
        <w:tc>
          <w:tcPr>
            <w:tcW w:w="1839" w:type="dxa"/>
          </w:tcPr>
          <w:p w14:paraId="31DBCA70">
            <w:pPr>
              <w:pStyle w:val="9"/>
              <w:rPr>
                <w:sz w:val="24"/>
              </w:rPr>
            </w:pPr>
          </w:p>
        </w:tc>
        <w:tc>
          <w:tcPr>
            <w:tcW w:w="1911" w:type="dxa"/>
          </w:tcPr>
          <w:p w14:paraId="54926CA2">
            <w:pPr>
              <w:pStyle w:val="9"/>
              <w:rPr>
                <w:sz w:val="24"/>
              </w:rPr>
            </w:pPr>
          </w:p>
        </w:tc>
        <w:tc>
          <w:tcPr>
            <w:tcW w:w="2411" w:type="dxa"/>
          </w:tcPr>
          <w:p w14:paraId="5C036DBC">
            <w:pPr>
              <w:pStyle w:val="9"/>
              <w:rPr>
                <w:sz w:val="24"/>
              </w:rPr>
            </w:pPr>
          </w:p>
        </w:tc>
      </w:tr>
      <w:tr w14:paraId="20F16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59" w:type="dxa"/>
          </w:tcPr>
          <w:p w14:paraId="3EC98038">
            <w:pPr>
              <w:pStyle w:val="9"/>
              <w:spacing w:before="30"/>
              <w:ind w:left="103"/>
              <w:rPr>
                <w:sz w:val="24"/>
              </w:rPr>
            </w:pPr>
            <w:r>
              <w:rPr>
                <w:spacing w:val="-5"/>
                <w:sz w:val="24"/>
              </w:rPr>
              <w:t>2.4</w:t>
            </w:r>
          </w:p>
        </w:tc>
        <w:tc>
          <w:tcPr>
            <w:tcW w:w="4854" w:type="dxa"/>
          </w:tcPr>
          <w:p w14:paraId="4E84FE47">
            <w:pPr>
              <w:pStyle w:val="9"/>
              <w:spacing w:before="30"/>
              <w:ind w:left="243"/>
              <w:rPr>
                <w:sz w:val="24"/>
              </w:rPr>
            </w:pPr>
            <w:r>
              <w:rPr>
                <w:sz w:val="24"/>
              </w:rPr>
              <w:t>Выходной</w:t>
            </w:r>
            <w:r>
              <w:rPr>
                <w:spacing w:val="-7"/>
                <w:sz w:val="24"/>
              </w:rPr>
              <w:t xml:space="preserve"> </w:t>
            </w:r>
            <w:r>
              <w:rPr>
                <w:spacing w:val="-4"/>
                <w:sz w:val="24"/>
              </w:rPr>
              <w:t>день</w:t>
            </w:r>
          </w:p>
        </w:tc>
        <w:tc>
          <w:tcPr>
            <w:tcW w:w="1402" w:type="dxa"/>
          </w:tcPr>
          <w:p w14:paraId="66331269">
            <w:pPr>
              <w:pStyle w:val="9"/>
              <w:spacing w:before="30"/>
              <w:ind w:right="522"/>
              <w:jc w:val="right"/>
              <w:rPr>
                <w:sz w:val="24"/>
              </w:rPr>
            </w:pPr>
            <w:r>
              <w:rPr>
                <w:spacing w:val="-10"/>
                <w:sz w:val="24"/>
              </w:rPr>
              <w:t>3</w:t>
            </w:r>
          </w:p>
        </w:tc>
        <w:tc>
          <w:tcPr>
            <w:tcW w:w="1839" w:type="dxa"/>
          </w:tcPr>
          <w:p w14:paraId="1856CB0A">
            <w:pPr>
              <w:pStyle w:val="9"/>
              <w:rPr>
                <w:sz w:val="24"/>
              </w:rPr>
            </w:pPr>
          </w:p>
        </w:tc>
        <w:tc>
          <w:tcPr>
            <w:tcW w:w="1911" w:type="dxa"/>
          </w:tcPr>
          <w:p w14:paraId="0754374F">
            <w:pPr>
              <w:pStyle w:val="9"/>
              <w:rPr>
                <w:sz w:val="24"/>
              </w:rPr>
            </w:pPr>
          </w:p>
        </w:tc>
        <w:tc>
          <w:tcPr>
            <w:tcW w:w="2411" w:type="dxa"/>
          </w:tcPr>
          <w:p w14:paraId="4D9B1E71">
            <w:pPr>
              <w:pStyle w:val="9"/>
              <w:rPr>
                <w:sz w:val="24"/>
              </w:rPr>
            </w:pPr>
          </w:p>
        </w:tc>
      </w:tr>
      <w:tr w14:paraId="3A51E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59" w:type="dxa"/>
          </w:tcPr>
          <w:p w14:paraId="109DEBE9">
            <w:pPr>
              <w:pStyle w:val="9"/>
              <w:spacing w:before="35"/>
              <w:ind w:left="103"/>
              <w:rPr>
                <w:sz w:val="24"/>
              </w:rPr>
            </w:pPr>
            <w:r>
              <w:rPr>
                <w:spacing w:val="-5"/>
                <w:sz w:val="24"/>
              </w:rPr>
              <w:t>2.5</w:t>
            </w:r>
          </w:p>
        </w:tc>
        <w:tc>
          <w:tcPr>
            <w:tcW w:w="4854" w:type="dxa"/>
          </w:tcPr>
          <w:p w14:paraId="44F0159F">
            <w:pPr>
              <w:pStyle w:val="9"/>
              <w:spacing w:before="35"/>
              <w:ind w:left="243"/>
              <w:rPr>
                <w:sz w:val="24"/>
              </w:rPr>
            </w:pPr>
            <w:r>
              <w:rPr>
                <w:sz w:val="24"/>
              </w:rPr>
              <w:t>Обобщение и</w:t>
            </w:r>
            <w:r>
              <w:rPr>
                <w:spacing w:val="-1"/>
                <w:sz w:val="24"/>
              </w:rPr>
              <w:t xml:space="preserve"> </w:t>
            </w:r>
            <w:r>
              <w:rPr>
                <w:spacing w:val="-2"/>
                <w:sz w:val="24"/>
              </w:rPr>
              <w:t>контроль</w:t>
            </w:r>
          </w:p>
        </w:tc>
        <w:tc>
          <w:tcPr>
            <w:tcW w:w="1402" w:type="dxa"/>
          </w:tcPr>
          <w:p w14:paraId="648D5661">
            <w:pPr>
              <w:pStyle w:val="9"/>
              <w:spacing w:before="35"/>
              <w:ind w:right="522"/>
              <w:jc w:val="right"/>
              <w:rPr>
                <w:sz w:val="24"/>
              </w:rPr>
            </w:pPr>
            <w:r>
              <w:rPr>
                <w:spacing w:val="-10"/>
                <w:sz w:val="24"/>
              </w:rPr>
              <w:t>2</w:t>
            </w:r>
          </w:p>
        </w:tc>
        <w:tc>
          <w:tcPr>
            <w:tcW w:w="1839" w:type="dxa"/>
          </w:tcPr>
          <w:p w14:paraId="6147EE02">
            <w:pPr>
              <w:pStyle w:val="9"/>
              <w:spacing w:before="35"/>
              <w:ind w:right="739"/>
              <w:jc w:val="right"/>
              <w:rPr>
                <w:sz w:val="24"/>
              </w:rPr>
            </w:pPr>
            <w:r>
              <w:rPr>
                <w:spacing w:val="-10"/>
                <w:sz w:val="24"/>
              </w:rPr>
              <w:t>1</w:t>
            </w:r>
          </w:p>
        </w:tc>
        <w:tc>
          <w:tcPr>
            <w:tcW w:w="1911" w:type="dxa"/>
          </w:tcPr>
          <w:p w14:paraId="42449F98">
            <w:pPr>
              <w:pStyle w:val="9"/>
              <w:rPr>
                <w:sz w:val="24"/>
              </w:rPr>
            </w:pPr>
          </w:p>
        </w:tc>
        <w:tc>
          <w:tcPr>
            <w:tcW w:w="2411" w:type="dxa"/>
          </w:tcPr>
          <w:p w14:paraId="00303AFE">
            <w:pPr>
              <w:pStyle w:val="9"/>
              <w:rPr>
                <w:sz w:val="24"/>
              </w:rPr>
            </w:pPr>
          </w:p>
        </w:tc>
      </w:tr>
      <w:tr w14:paraId="12156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3" w:type="dxa"/>
            <w:gridSpan w:val="2"/>
          </w:tcPr>
          <w:p w14:paraId="0C58B9B7">
            <w:pPr>
              <w:pStyle w:val="9"/>
              <w:spacing w:before="126"/>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67F5288C">
            <w:pPr>
              <w:pStyle w:val="9"/>
              <w:spacing w:before="126"/>
              <w:ind w:right="470"/>
              <w:jc w:val="right"/>
              <w:rPr>
                <w:sz w:val="24"/>
              </w:rPr>
            </w:pPr>
            <w:r>
              <w:rPr>
                <w:spacing w:val="-5"/>
                <w:sz w:val="24"/>
              </w:rPr>
              <w:t>17</w:t>
            </w:r>
          </w:p>
        </w:tc>
        <w:tc>
          <w:tcPr>
            <w:tcW w:w="6161" w:type="dxa"/>
            <w:gridSpan w:val="3"/>
          </w:tcPr>
          <w:p w14:paraId="36A29726">
            <w:pPr>
              <w:pStyle w:val="9"/>
              <w:rPr>
                <w:sz w:val="24"/>
              </w:rPr>
            </w:pPr>
          </w:p>
        </w:tc>
      </w:tr>
      <w:tr w14:paraId="4B9DE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276" w:type="dxa"/>
            <w:gridSpan w:val="6"/>
          </w:tcPr>
          <w:p w14:paraId="03E15EE7">
            <w:pPr>
              <w:pStyle w:val="9"/>
              <w:spacing w:before="40"/>
              <w:ind w:left="237"/>
              <w:rPr>
                <w:b/>
                <w:sz w:val="24"/>
              </w:rPr>
            </w:pPr>
            <w:r>
              <w:rPr>
                <w:b/>
                <w:sz w:val="24"/>
              </w:rPr>
              <w:t>Раздел</w:t>
            </w:r>
            <w:r>
              <w:rPr>
                <w:b/>
                <w:spacing w:val="-5"/>
                <w:sz w:val="24"/>
              </w:rPr>
              <w:t xml:space="preserve"> </w:t>
            </w:r>
            <w:r>
              <w:rPr>
                <w:b/>
                <w:sz w:val="24"/>
              </w:rPr>
              <w:t>3.</w:t>
            </w:r>
            <w:r>
              <w:rPr>
                <w:b/>
                <w:spacing w:val="2"/>
                <w:sz w:val="24"/>
              </w:rPr>
              <w:t xml:space="preserve"> </w:t>
            </w:r>
            <w:r>
              <w:rPr>
                <w:b/>
                <w:sz w:val="24"/>
              </w:rPr>
              <w:t>Мир</w:t>
            </w:r>
            <w:r>
              <w:rPr>
                <w:b/>
                <w:spacing w:val="-2"/>
                <w:sz w:val="24"/>
              </w:rPr>
              <w:t xml:space="preserve"> </w:t>
            </w:r>
            <w:r>
              <w:rPr>
                <w:b/>
                <w:sz w:val="24"/>
              </w:rPr>
              <w:t>вокруг</w:t>
            </w:r>
            <w:r>
              <w:rPr>
                <w:b/>
                <w:spacing w:val="-2"/>
                <w:sz w:val="24"/>
              </w:rPr>
              <w:t xml:space="preserve"> </w:t>
            </w:r>
            <w:r>
              <w:rPr>
                <w:b/>
                <w:spacing w:val="-4"/>
                <w:sz w:val="24"/>
              </w:rPr>
              <w:t>меня</w:t>
            </w:r>
          </w:p>
        </w:tc>
      </w:tr>
      <w:tr w14:paraId="1F9EC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59" w:type="dxa"/>
          </w:tcPr>
          <w:p w14:paraId="7E8ED9CE">
            <w:pPr>
              <w:pStyle w:val="9"/>
              <w:spacing w:before="30"/>
              <w:ind w:left="103"/>
              <w:rPr>
                <w:sz w:val="24"/>
              </w:rPr>
            </w:pPr>
            <w:r>
              <w:rPr>
                <w:spacing w:val="-5"/>
                <w:sz w:val="24"/>
              </w:rPr>
              <w:t>3.1</w:t>
            </w:r>
          </w:p>
        </w:tc>
        <w:tc>
          <w:tcPr>
            <w:tcW w:w="4854" w:type="dxa"/>
          </w:tcPr>
          <w:p w14:paraId="59F5D8FE">
            <w:pPr>
              <w:pStyle w:val="9"/>
              <w:spacing w:before="30"/>
              <w:ind w:left="243"/>
              <w:rPr>
                <w:sz w:val="24"/>
              </w:rPr>
            </w:pPr>
            <w:r>
              <w:rPr>
                <w:sz w:val="24"/>
              </w:rPr>
              <w:t>Моя</w:t>
            </w:r>
            <w:r>
              <w:rPr>
                <w:spacing w:val="-4"/>
                <w:sz w:val="24"/>
              </w:rPr>
              <w:t xml:space="preserve"> </w:t>
            </w:r>
            <w:r>
              <w:rPr>
                <w:spacing w:val="-2"/>
                <w:sz w:val="24"/>
              </w:rPr>
              <w:t>школа</w:t>
            </w:r>
          </w:p>
        </w:tc>
        <w:tc>
          <w:tcPr>
            <w:tcW w:w="1402" w:type="dxa"/>
          </w:tcPr>
          <w:p w14:paraId="7B52A43F">
            <w:pPr>
              <w:pStyle w:val="9"/>
              <w:spacing w:before="30"/>
              <w:ind w:right="522"/>
              <w:jc w:val="right"/>
              <w:rPr>
                <w:sz w:val="24"/>
              </w:rPr>
            </w:pPr>
            <w:r>
              <w:rPr>
                <w:spacing w:val="-10"/>
                <w:sz w:val="24"/>
              </w:rPr>
              <w:t>2</w:t>
            </w:r>
          </w:p>
        </w:tc>
        <w:tc>
          <w:tcPr>
            <w:tcW w:w="1839" w:type="dxa"/>
          </w:tcPr>
          <w:p w14:paraId="257652B1">
            <w:pPr>
              <w:pStyle w:val="9"/>
              <w:rPr>
                <w:sz w:val="24"/>
              </w:rPr>
            </w:pPr>
          </w:p>
        </w:tc>
        <w:tc>
          <w:tcPr>
            <w:tcW w:w="1911" w:type="dxa"/>
          </w:tcPr>
          <w:p w14:paraId="0C1752A3">
            <w:pPr>
              <w:pStyle w:val="9"/>
              <w:rPr>
                <w:sz w:val="24"/>
              </w:rPr>
            </w:pPr>
          </w:p>
        </w:tc>
        <w:tc>
          <w:tcPr>
            <w:tcW w:w="2411" w:type="dxa"/>
          </w:tcPr>
          <w:p w14:paraId="4F27E618">
            <w:pPr>
              <w:pStyle w:val="9"/>
              <w:rPr>
                <w:sz w:val="24"/>
              </w:rPr>
            </w:pPr>
          </w:p>
        </w:tc>
      </w:tr>
      <w:tr w14:paraId="17A88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859" w:type="dxa"/>
          </w:tcPr>
          <w:p w14:paraId="423B264B">
            <w:pPr>
              <w:pStyle w:val="9"/>
              <w:spacing w:before="30"/>
              <w:ind w:left="103"/>
              <w:rPr>
                <w:sz w:val="24"/>
              </w:rPr>
            </w:pPr>
            <w:r>
              <w:rPr>
                <w:spacing w:val="-5"/>
                <w:sz w:val="24"/>
              </w:rPr>
              <w:t>3.2</w:t>
            </w:r>
          </w:p>
        </w:tc>
        <w:tc>
          <w:tcPr>
            <w:tcW w:w="4854" w:type="dxa"/>
          </w:tcPr>
          <w:p w14:paraId="7B03023D">
            <w:pPr>
              <w:pStyle w:val="9"/>
              <w:spacing w:before="30"/>
              <w:ind w:left="243"/>
              <w:rPr>
                <w:sz w:val="24"/>
              </w:rPr>
            </w:pPr>
            <w:r>
              <w:rPr>
                <w:sz w:val="24"/>
              </w:rPr>
              <w:t>Мои</w:t>
            </w:r>
            <w:r>
              <w:rPr>
                <w:spacing w:val="2"/>
                <w:sz w:val="24"/>
              </w:rPr>
              <w:t xml:space="preserve"> </w:t>
            </w:r>
            <w:r>
              <w:rPr>
                <w:spacing w:val="-2"/>
                <w:sz w:val="24"/>
              </w:rPr>
              <w:t>друзья</w:t>
            </w:r>
          </w:p>
        </w:tc>
        <w:tc>
          <w:tcPr>
            <w:tcW w:w="1402" w:type="dxa"/>
          </w:tcPr>
          <w:p w14:paraId="42B9C5D7">
            <w:pPr>
              <w:pStyle w:val="9"/>
              <w:spacing w:before="30"/>
              <w:ind w:right="522"/>
              <w:jc w:val="right"/>
              <w:rPr>
                <w:sz w:val="24"/>
              </w:rPr>
            </w:pPr>
            <w:r>
              <w:rPr>
                <w:spacing w:val="-10"/>
                <w:sz w:val="24"/>
              </w:rPr>
              <w:t>2</w:t>
            </w:r>
          </w:p>
        </w:tc>
        <w:tc>
          <w:tcPr>
            <w:tcW w:w="1839" w:type="dxa"/>
          </w:tcPr>
          <w:p w14:paraId="43886AC2">
            <w:pPr>
              <w:pStyle w:val="9"/>
              <w:rPr>
                <w:sz w:val="24"/>
              </w:rPr>
            </w:pPr>
          </w:p>
        </w:tc>
        <w:tc>
          <w:tcPr>
            <w:tcW w:w="1911" w:type="dxa"/>
          </w:tcPr>
          <w:p w14:paraId="609C698A">
            <w:pPr>
              <w:pStyle w:val="9"/>
              <w:rPr>
                <w:sz w:val="24"/>
              </w:rPr>
            </w:pPr>
          </w:p>
        </w:tc>
        <w:tc>
          <w:tcPr>
            <w:tcW w:w="2411" w:type="dxa"/>
          </w:tcPr>
          <w:p w14:paraId="2C17BC3F">
            <w:pPr>
              <w:pStyle w:val="9"/>
              <w:rPr>
                <w:sz w:val="24"/>
              </w:rPr>
            </w:pPr>
          </w:p>
        </w:tc>
      </w:tr>
      <w:tr w14:paraId="13DE2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59" w:type="dxa"/>
          </w:tcPr>
          <w:p w14:paraId="659AB026">
            <w:pPr>
              <w:pStyle w:val="9"/>
              <w:spacing w:before="30"/>
              <w:ind w:left="103"/>
              <w:rPr>
                <w:sz w:val="24"/>
              </w:rPr>
            </w:pPr>
            <w:r>
              <w:rPr>
                <w:spacing w:val="-5"/>
                <w:sz w:val="24"/>
              </w:rPr>
              <w:t>3.3</w:t>
            </w:r>
          </w:p>
        </w:tc>
        <w:tc>
          <w:tcPr>
            <w:tcW w:w="4854" w:type="dxa"/>
          </w:tcPr>
          <w:p w14:paraId="5C570FA1">
            <w:pPr>
              <w:pStyle w:val="9"/>
              <w:spacing w:before="30"/>
              <w:ind w:left="243"/>
              <w:rPr>
                <w:sz w:val="24"/>
              </w:rPr>
            </w:pPr>
            <w:r>
              <w:rPr>
                <w:sz w:val="24"/>
              </w:rPr>
              <w:t>Моя</w:t>
            </w:r>
            <w:r>
              <w:rPr>
                <w:spacing w:val="-6"/>
                <w:sz w:val="24"/>
              </w:rPr>
              <w:t xml:space="preserve"> </w:t>
            </w:r>
            <w:r>
              <w:rPr>
                <w:sz w:val="24"/>
              </w:rPr>
              <w:t>малая</w:t>
            </w:r>
            <w:r>
              <w:rPr>
                <w:spacing w:val="-6"/>
                <w:sz w:val="24"/>
              </w:rPr>
              <w:t xml:space="preserve"> </w:t>
            </w:r>
            <w:r>
              <w:rPr>
                <w:sz w:val="24"/>
              </w:rPr>
              <w:t>родина</w:t>
            </w:r>
            <w:r>
              <w:rPr>
                <w:spacing w:val="-5"/>
                <w:sz w:val="24"/>
              </w:rPr>
              <w:t xml:space="preserve"> </w:t>
            </w:r>
            <w:r>
              <w:rPr>
                <w:sz w:val="24"/>
              </w:rPr>
              <w:t>(город,</w:t>
            </w:r>
            <w:r>
              <w:rPr>
                <w:spacing w:val="2"/>
                <w:sz w:val="24"/>
              </w:rPr>
              <w:t xml:space="preserve"> </w:t>
            </w:r>
            <w:r>
              <w:rPr>
                <w:spacing w:val="-4"/>
                <w:sz w:val="24"/>
              </w:rPr>
              <w:t>село)</w:t>
            </w:r>
          </w:p>
        </w:tc>
        <w:tc>
          <w:tcPr>
            <w:tcW w:w="1402" w:type="dxa"/>
          </w:tcPr>
          <w:p w14:paraId="4FC6A54C">
            <w:pPr>
              <w:pStyle w:val="9"/>
              <w:spacing w:before="30"/>
              <w:ind w:right="522"/>
              <w:jc w:val="right"/>
              <w:rPr>
                <w:sz w:val="24"/>
              </w:rPr>
            </w:pPr>
            <w:r>
              <w:rPr>
                <w:spacing w:val="-10"/>
                <w:sz w:val="24"/>
              </w:rPr>
              <w:t>6</w:t>
            </w:r>
          </w:p>
        </w:tc>
        <w:tc>
          <w:tcPr>
            <w:tcW w:w="1839" w:type="dxa"/>
          </w:tcPr>
          <w:p w14:paraId="7A647776">
            <w:pPr>
              <w:pStyle w:val="9"/>
              <w:rPr>
                <w:sz w:val="24"/>
              </w:rPr>
            </w:pPr>
          </w:p>
        </w:tc>
        <w:tc>
          <w:tcPr>
            <w:tcW w:w="1911" w:type="dxa"/>
          </w:tcPr>
          <w:p w14:paraId="577C413F">
            <w:pPr>
              <w:pStyle w:val="9"/>
              <w:rPr>
                <w:sz w:val="24"/>
              </w:rPr>
            </w:pPr>
          </w:p>
        </w:tc>
        <w:tc>
          <w:tcPr>
            <w:tcW w:w="2411" w:type="dxa"/>
          </w:tcPr>
          <w:p w14:paraId="7813BC16">
            <w:pPr>
              <w:pStyle w:val="9"/>
              <w:rPr>
                <w:sz w:val="24"/>
              </w:rPr>
            </w:pPr>
          </w:p>
        </w:tc>
      </w:tr>
    </w:tbl>
    <w:p w14:paraId="74986ED9">
      <w:pPr>
        <w:pStyle w:val="9"/>
        <w:spacing w:after="0"/>
        <w:rPr>
          <w:sz w:val="24"/>
        </w:rPr>
        <w:sectPr>
          <w:pgSz w:w="16400" w:h="11910" w:orient="landscape"/>
          <w:pgMar w:top="1060" w:right="708" w:bottom="1258"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9"/>
        <w:gridCol w:w="4854"/>
        <w:gridCol w:w="1402"/>
        <w:gridCol w:w="1839"/>
        <w:gridCol w:w="1911"/>
        <w:gridCol w:w="2411"/>
      </w:tblGrid>
      <w:tr w14:paraId="404BC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59" w:type="dxa"/>
          </w:tcPr>
          <w:p w14:paraId="6949DDDB">
            <w:pPr>
              <w:pStyle w:val="9"/>
              <w:spacing w:before="35"/>
              <w:ind w:left="103"/>
              <w:rPr>
                <w:sz w:val="24"/>
              </w:rPr>
            </w:pPr>
            <w:r>
              <w:rPr>
                <w:spacing w:val="-5"/>
                <w:sz w:val="24"/>
              </w:rPr>
              <w:t>3.4</w:t>
            </w:r>
          </w:p>
        </w:tc>
        <w:tc>
          <w:tcPr>
            <w:tcW w:w="4854" w:type="dxa"/>
          </w:tcPr>
          <w:p w14:paraId="78FD9179">
            <w:pPr>
              <w:pStyle w:val="9"/>
              <w:spacing w:before="35"/>
              <w:ind w:left="243"/>
              <w:rPr>
                <w:sz w:val="24"/>
              </w:rPr>
            </w:pPr>
            <w:r>
              <w:rPr>
                <w:sz w:val="24"/>
              </w:rPr>
              <w:t>Обобщение и</w:t>
            </w:r>
            <w:r>
              <w:rPr>
                <w:spacing w:val="-1"/>
                <w:sz w:val="24"/>
              </w:rPr>
              <w:t xml:space="preserve"> </w:t>
            </w:r>
            <w:r>
              <w:rPr>
                <w:spacing w:val="-2"/>
                <w:sz w:val="24"/>
              </w:rPr>
              <w:t>контроль</w:t>
            </w:r>
          </w:p>
        </w:tc>
        <w:tc>
          <w:tcPr>
            <w:tcW w:w="1402" w:type="dxa"/>
          </w:tcPr>
          <w:p w14:paraId="186DD953">
            <w:pPr>
              <w:pStyle w:val="9"/>
              <w:spacing w:before="35"/>
              <w:ind w:right="522"/>
              <w:jc w:val="right"/>
              <w:rPr>
                <w:sz w:val="24"/>
              </w:rPr>
            </w:pPr>
            <w:r>
              <w:rPr>
                <w:spacing w:val="-10"/>
                <w:sz w:val="24"/>
              </w:rPr>
              <w:t>2</w:t>
            </w:r>
          </w:p>
        </w:tc>
        <w:tc>
          <w:tcPr>
            <w:tcW w:w="1839" w:type="dxa"/>
          </w:tcPr>
          <w:p w14:paraId="20D4B204">
            <w:pPr>
              <w:pStyle w:val="9"/>
              <w:spacing w:before="35"/>
              <w:ind w:right="739"/>
              <w:jc w:val="right"/>
              <w:rPr>
                <w:sz w:val="24"/>
              </w:rPr>
            </w:pPr>
            <w:r>
              <w:rPr>
                <w:spacing w:val="-10"/>
                <w:sz w:val="24"/>
              </w:rPr>
              <w:t>1</w:t>
            </w:r>
          </w:p>
        </w:tc>
        <w:tc>
          <w:tcPr>
            <w:tcW w:w="1911" w:type="dxa"/>
          </w:tcPr>
          <w:p w14:paraId="0457E24E">
            <w:pPr>
              <w:pStyle w:val="9"/>
              <w:rPr>
                <w:sz w:val="24"/>
              </w:rPr>
            </w:pPr>
          </w:p>
        </w:tc>
        <w:tc>
          <w:tcPr>
            <w:tcW w:w="2411" w:type="dxa"/>
          </w:tcPr>
          <w:p w14:paraId="6FDF5724">
            <w:pPr>
              <w:pStyle w:val="9"/>
              <w:rPr>
                <w:sz w:val="24"/>
              </w:rPr>
            </w:pPr>
          </w:p>
        </w:tc>
      </w:tr>
      <w:tr w14:paraId="00494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3" w:type="dxa"/>
            <w:gridSpan w:val="2"/>
          </w:tcPr>
          <w:p w14:paraId="7BA86950">
            <w:pPr>
              <w:pStyle w:val="9"/>
              <w:spacing w:before="127"/>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6DDFA8D7">
            <w:pPr>
              <w:pStyle w:val="9"/>
              <w:spacing w:before="127"/>
              <w:ind w:right="470"/>
              <w:jc w:val="right"/>
              <w:rPr>
                <w:sz w:val="24"/>
              </w:rPr>
            </w:pPr>
            <w:r>
              <w:rPr>
                <w:spacing w:val="-5"/>
                <w:sz w:val="24"/>
              </w:rPr>
              <w:t>12</w:t>
            </w:r>
          </w:p>
        </w:tc>
        <w:tc>
          <w:tcPr>
            <w:tcW w:w="6161" w:type="dxa"/>
            <w:gridSpan w:val="3"/>
          </w:tcPr>
          <w:p w14:paraId="1A541433">
            <w:pPr>
              <w:pStyle w:val="9"/>
              <w:rPr>
                <w:sz w:val="24"/>
              </w:rPr>
            </w:pPr>
          </w:p>
        </w:tc>
      </w:tr>
      <w:tr w14:paraId="3D2A1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276" w:type="dxa"/>
            <w:gridSpan w:val="6"/>
          </w:tcPr>
          <w:p w14:paraId="7ADFB4EE">
            <w:pPr>
              <w:pStyle w:val="9"/>
              <w:spacing w:before="44"/>
              <w:ind w:left="237"/>
              <w:rPr>
                <w:b/>
                <w:sz w:val="24"/>
              </w:rPr>
            </w:pPr>
            <w:r>
              <w:rPr>
                <w:b/>
                <w:sz w:val="24"/>
              </w:rPr>
              <w:t>Раздел</w:t>
            </w:r>
            <w:r>
              <w:rPr>
                <w:b/>
                <w:spacing w:val="-8"/>
                <w:sz w:val="24"/>
              </w:rPr>
              <w:t xml:space="preserve"> </w:t>
            </w:r>
            <w:r>
              <w:rPr>
                <w:b/>
                <w:sz w:val="24"/>
              </w:rPr>
              <w:t>4.</w:t>
            </w:r>
            <w:r>
              <w:rPr>
                <w:b/>
                <w:spacing w:val="1"/>
                <w:sz w:val="24"/>
              </w:rPr>
              <w:t xml:space="preserve"> </w:t>
            </w:r>
            <w:r>
              <w:rPr>
                <w:b/>
                <w:sz w:val="24"/>
              </w:rPr>
              <w:t>Родная</w:t>
            </w:r>
            <w:r>
              <w:rPr>
                <w:b/>
                <w:spacing w:val="-5"/>
                <w:sz w:val="24"/>
              </w:rPr>
              <w:t xml:space="preserve"> </w:t>
            </w:r>
            <w:r>
              <w:rPr>
                <w:b/>
                <w:sz w:val="24"/>
              </w:rPr>
              <w:t>страна</w:t>
            </w:r>
            <w:r>
              <w:rPr>
                <w:b/>
                <w:spacing w:val="-5"/>
                <w:sz w:val="24"/>
              </w:rPr>
              <w:t xml:space="preserve"> </w:t>
            </w:r>
            <w:r>
              <w:rPr>
                <w:b/>
                <w:sz w:val="24"/>
              </w:rPr>
              <w:t>и</w:t>
            </w:r>
            <w:r>
              <w:rPr>
                <w:b/>
                <w:spacing w:val="-4"/>
                <w:sz w:val="24"/>
              </w:rPr>
              <w:t xml:space="preserve"> </w:t>
            </w:r>
            <w:r>
              <w:rPr>
                <w:b/>
                <w:sz w:val="24"/>
              </w:rPr>
              <w:t>страны</w:t>
            </w:r>
            <w:r>
              <w:rPr>
                <w:b/>
                <w:spacing w:val="-10"/>
                <w:sz w:val="24"/>
              </w:rPr>
              <w:t xml:space="preserve"> </w:t>
            </w:r>
            <w:r>
              <w:rPr>
                <w:b/>
                <w:sz w:val="24"/>
              </w:rPr>
              <w:t>изучаемого</w:t>
            </w:r>
            <w:r>
              <w:rPr>
                <w:b/>
                <w:spacing w:val="1"/>
                <w:sz w:val="24"/>
              </w:rPr>
              <w:t xml:space="preserve"> </w:t>
            </w:r>
            <w:r>
              <w:rPr>
                <w:b/>
                <w:spacing w:val="-2"/>
                <w:sz w:val="24"/>
              </w:rPr>
              <w:t>языка</w:t>
            </w:r>
          </w:p>
        </w:tc>
      </w:tr>
      <w:tr w14:paraId="7D159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59" w:type="dxa"/>
          </w:tcPr>
          <w:p w14:paraId="37A54E7D">
            <w:pPr>
              <w:pStyle w:val="9"/>
              <w:spacing w:before="188"/>
              <w:ind w:left="103"/>
              <w:rPr>
                <w:sz w:val="24"/>
              </w:rPr>
            </w:pPr>
            <w:r>
              <w:rPr>
                <w:spacing w:val="-5"/>
                <w:sz w:val="24"/>
              </w:rPr>
              <w:t>4.1</w:t>
            </w:r>
          </w:p>
        </w:tc>
        <w:tc>
          <w:tcPr>
            <w:tcW w:w="4854" w:type="dxa"/>
          </w:tcPr>
          <w:p w14:paraId="6A7DF7DE">
            <w:pPr>
              <w:pStyle w:val="9"/>
              <w:spacing w:before="4" w:line="318" w:lineRule="exact"/>
              <w:ind w:left="243"/>
              <w:rPr>
                <w:sz w:val="24"/>
              </w:rPr>
            </w:pPr>
            <w:r>
              <w:rPr>
                <w:sz w:val="24"/>
              </w:rPr>
              <w:t>Названия</w:t>
            </w:r>
            <w:r>
              <w:rPr>
                <w:spacing w:val="-15"/>
                <w:sz w:val="24"/>
              </w:rPr>
              <w:t xml:space="preserve"> </w:t>
            </w:r>
            <w:r>
              <w:rPr>
                <w:sz w:val="24"/>
              </w:rPr>
              <w:t>родной</w:t>
            </w:r>
            <w:r>
              <w:rPr>
                <w:spacing w:val="-15"/>
                <w:sz w:val="24"/>
              </w:rPr>
              <w:t xml:space="preserve"> </w:t>
            </w:r>
            <w:r>
              <w:rPr>
                <w:sz w:val="24"/>
              </w:rPr>
              <w:t>страны</w:t>
            </w:r>
            <w:r>
              <w:rPr>
                <w:spacing w:val="-15"/>
                <w:sz w:val="24"/>
              </w:rPr>
              <w:t xml:space="preserve"> </w:t>
            </w:r>
            <w:r>
              <w:rPr>
                <w:sz w:val="24"/>
              </w:rPr>
              <w:t>и</w:t>
            </w:r>
            <w:r>
              <w:rPr>
                <w:spacing w:val="-15"/>
                <w:sz w:val="24"/>
              </w:rPr>
              <w:t xml:space="preserve"> </w:t>
            </w:r>
            <w:r>
              <w:rPr>
                <w:sz w:val="24"/>
              </w:rPr>
              <w:t>страны/стран изучаемого языка; их столиц</w:t>
            </w:r>
          </w:p>
        </w:tc>
        <w:tc>
          <w:tcPr>
            <w:tcW w:w="1402" w:type="dxa"/>
          </w:tcPr>
          <w:p w14:paraId="1986D33D">
            <w:pPr>
              <w:pStyle w:val="9"/>
              <w:spacing w:before="188"/>
              <w:ind w:right="522"/>
              <w:jc w:val="right"/>
              <w:rPr>
                <w:sz w:val="24"/>
              </w:rPr>
            </w:pPr>
            <w:r>
              <w:rPr>
                <w:spacing w:val="-10"/>
                <w:sz w:val="24"/>
              </w:rPr>
              <w:t>2</w:t>
            </w:r>
          </w:p>
        </w:tc>
        <w:tc>
          <w:tcPr>
            <w:tcW w:w="1839" w:type="dxa"/>
          </w:tcPr>
          <w:p w14:paraId="567E8A82">
            <w:pPr>
              <w:pStyle w:val="9"/>
              <w:rPr>
                <w:sz w:val="24"/>
              </w:rPr>
            </w:pPr>
          </w:p>
        </w:tc>
        <w:tc>
          <w:tcPr>
            <w:tcW w:w="1911" w:type="dxa"/>
          </w:tcPr>
          <w:p w14:paraId="523C0972">
            <w:pPr>
              <w:pStyle w:val="9"/>
              <w:rPr>
                <w:sz w:val="24"/>
              </w:rPr>
            </w:pPr>
          </w:p>
        </w:tc>
        <w:tc>
          <w:tcPr>
            <w:tcW w:w="2411" w:type="dxa"/>
          </w:tcPr>
          <w:p w14:paraId="5C5C2341">
            <w:pPr>
              <w:pStyle w:val="9"/>
              <w:rPr>
                <w:sz w:val="24"/>
              </w:rPr>
            </w:pPr>
          </w:p>
        </w:tc>
      </w:tr>
      <w:tr w14:paraId="1328E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59" w:type="dxa"/>
          </w:tcPr>
          <w:p w14:paraId="7E676AFD">
            <w:pPr>
              <w:pStyle w:val="9"/>
              <w:spacing w:before="35"/>
              <w:ind w:left="103"/>
              <w:rPr>
                <w:sz w:val="24"/>
              </w:rPr>
            </w:pPr>
            <w:r>
              <w:rPr>
                <w:spacing w:val="-5"/>
                <w:sz w:val="24"/>
              </w:rPr>
              <w:t>4.2</w:t>
            </w:r>
          </w:p>
        </w:tc>
        <w:tc>
          <w:tcPr>
            <w:tcW w:w="4854" w:type="dxa"/>
          </w:tcPr>
          <w:p w14:paraId="6E52CB4B">
            <w:pPr>
              <w:pStyle w:val="9"/>
              <w:spacing w:before="35"/>
              <w:ind w:left="243"/>
              <w:rPr>
                <w:sz w:val="24"/>
              </w:rPr>
            </w:pPr>
            <w:r>
              <w:rPr>
                <w:sz w:val="24"/>
              </w:rPr>
              <w:t>Произведения</w:t>
            </w:r>
            <w:r>
              <w:rPr>
                <w:spacing w:val="-8"/>
                <w:sz w:val="24"/>
              </w:rPr>
              <w:t xml:space="preserve"> </w:t>
            </w:r>
            <w:r>
              <w:rPr>
                <w:sz w:val="24"/>
              </w:rPr>
              <w:t xml:space="preserve">детского </w:t>
            </w:r>
            <w:r>
              <w:rPr>
                <w:spacing w:val="-2"/>
                <w:sz w:val="24"/>
              </w:rPr>
              <w:t>фольклора</w:t>
            </w:r>
          </w:p>
        </w:tc>
        <w:tc>
          <w:tcPr>
            <w:tcW w:w="1402" w:type="dxa"/>
          </w:tcPr>
          <w:p w14:paraId="0542DB03">
            <w:pPr>
              <w:pStyle w:val="9"/>
              <w:spacing w:before="35"/>
              <w:ind w:right="522"/>
              <w:jc w:val="right"/>
              <w:rPr>
                <w:sz w:val="24"/>
              </w:rPr>
            </w:pPr>
            <w:r>
              <w:rPr>
                <w:spacing w:val="-10"/>
                <w:sz w:val="24"/>
              </w:rPr>
              <w:t>1</w:t>
            </w:r>
          </w:p>
        </w:tc>
        <w:tc>
          <w:tcPr>
            <w:tcW w:w="1839" w:type="dxa"/>
          </w:tcPr>
          <w:p w14:paraId="5BFBCF2E">
            <w:pPr>
              <w:pStyle w:val="9"/>
              <w:rPr>
                <w:sz w:val="24"/>
              </w:rPr>
            </w:pPr>
          </w:p>
        </w:tc>
        <w:tc>
          <w:tcPr>
            <w:tcW w:w="1911" w:type="dxa"/>
          </w:tcPr>
          <w:p w14:paraId="6B45783B">
            <w:pPr>
              <w:pStyle w:val="9"/>
              <w:rPr>
                <w:sz w:val="24"/>
              </w:rPr>
            </w:pPr>
          </w:p>
        </w:tc>
        <w:tc>
          <w:tcPr>
            <w:tcW w:w="2411" w:type="dxa"/>
          </w:tcPr>
          <w:p w14:paraId="1DCADA50">
            <w:pPr>
              <w:pStyle w:val="9"/>
              <w:rPr>
                <w:sz w:val="24"/>
              </w:rPr>
            </w:pPr>
          </w:p>
        </w:tc>
      </w:tr>
      <w:tr w14:paraId="27AB8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59" w:type="dxa"/>
          </w:tcPr>
          <w:p w14:paraId="69F0E0A8">
            <w:pPr>
              <w:pStyle w:val="9"/>
              <w:spacing w:before="30"/>
              <w:ind w:left="103"/>
              <w:rPr>
                <w:sz w:val="24"/>
              </w:rPr>
            </w:pPr>
            <w:r>
              <w:rPr>
                <w:spacing w:val="-5"/>
                <w:sz w:val="24"/>
              </w:rPr>
              <w:t>4.3</w:t>
            </w:r>
          </w:p>
        </w:tc>
        <w:tc>
          <w:tcPr>
            <w:tcW w:w="4854" w:type="dxa"/>
          </w:tcPr>
          <w:p w14:paraId="1E0A2A8B">
            <w:pPr>
              <w:pStyle w:val="9"/>
              <w:spacing w:before="30"/>
              <w:ind w:left="243"/>
              <w:rPr>
                <w:sz w:val="24"/>
              </w:rPr>
            </w:pPr>
            <w:r>
              <w:rPr>
                <w:sz w:val="24"/>
              </w:rPr>
              <w:t>Литературные</w:t>
            </w:r>
            <w:r>
              <w:rPr>
                <w:spacing w:val="-11"/>
                <w:sz w:val="24"/>
              </w:rPr>
              <w:t xml:space="preserve"> </w:t>
            </w:r>
            <w:r>
              <w:rPr>
                <w:sz w:val="24"/>
              </w:rPr>
              <w:t>персонажи</w:t>
            </w:r>
            <w:r>
              <w:rPr>
                <w:spacing w:val="-6"/>
                <w:sz w:val="24"/>
              </w:rPr>
              <w:t xml:space="preserve"> </w:t>
            </w:r>
            <w:r>
              <w:rPr>
                <w:sz w:val="24"/>
              </w:rPr>
              <w:t>детских</w:t>
            </w:r>
            <w:r>
              <w:rPr>
                <w:spacing w:val="-15"/>
                <w:sz w:val="24"/>
              </w:rPr>
              <w:t xml:space="preserve"> </w:t>
            </w:r>
            <w:r>
              <w:rPr>
                <w:spacing w:val="-4"/>
                <w:sz w:val="24"/>
              </w:rPr>
              <w:t>книг</w:t>
            </w:r>
          </w:p>
        </w:tc>
        <w:tc>
          <w:tcPr>
            <w:tcW w:w="1402" w:type="dxa"/>
          </w:tcPr>
          <w:p w14:paraId="15337259">
            <w:pPr>
              <w:pStyle w:val="9"/>
              <w:spacing w:before="30"/>
              <w:ind w:right="522"/>
              <w:jc w:val="right"/>
              <w:rPr>
                <w:sz w:val="24"/>
              </w:rPr>
            </w:pPr>
            <w:r>
              <w:rPr>
                <w:spacing w:val="-10"/>
                <w:sz w:val="24"/>
              </w:rPr>
              <w:t>5</w:t>
            </w:r>
          </w:p>
        </w:tc>
        <w:tc>
          <w:tcPr>
            <w:tcW w:w="1839" w:type="dxa"/>
          </w:tcPr>
          <w:p w14:paraId="21542AA8">
            <w:pPr>
              <w:pStyle w:val="9"/>
              <w:rPr>
                <w:sz w:val="24"/>
              </w:rPr>
            </w:pPr>
          </w:p>
        </w:tc>
        <w:tc>
          <w:tcPr>
            <w:tcW w:w="1911" w:type="dxa"/>
          </w:tcPr>
          <w:p w14:paraId="03AC341F">
            <w:pPr>
              <w:pStyle w:val="9"/>
              <w:rPr>
                <w:sz w:val="24"/>
              </w:rPr>
            </w:pPr>
          </w:p>
        </w:tc>
        <w:tc>
          <w:tcPr>
            <w:tcW w:w="2411" w:type="dxa"/>
          </w:tcPr>
          <w:p w14:paraId="6778FB0E">
            <w:pPr>
              <w:pStyle w:val="9"/>
              <w:rPr>
                <w:sz w:val="24"/>
              </w:rPr>
            </w:pPr>
          </w:p>
        </w:tc>
      </w:tr>
      <w:tr w14:paraId="2694C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859" w:type="dxa"/>
          </w:tcPr>
          <w:p w14:paraId="44A80B0C">
            <w:pPr>
              <w:pStyle w:val="9"/>
              <w:spacing w:before="194"/>
              <w:ind w:left="103"/>
              <w:rPr>
                <w:sz w:val="24"/>
              </w:rPr>
            </w:pPr>
            <w:r>
              <w:rPr>
                <w:spacing w:val="-5"/>
                <w:sz w:val="24"/>
              </w:rPr>
              <w:t>4.4</w:t>
            </w:r>
          </w:p>
        </w:tc>
        <w:tc>
          <w:tcPr>
            <w:tcW w:w="4854" w:type="dxa"/>
          </w:tcPr>
          <w:p w14:paraId="38901664">
            <w:pPr>
              <w:pStyle w:val="9"/>
              <w:spacing w:before="11" w:line="316" w:lineRule="exact"/>
              <w:ind w:left="243"/>
              <w:rPr>
                <w:sz w:val="24"/>
              </w:rPr>
            </w:pPr>
            <w:r>
              <w:rPr>
                <w:sz w:val="24"/>
              </w:rPr>
              <w:t>Праздники</w:t>
            </w:r>
            <w:r>
              <w:rPr>
                <w:spacing w:val="-15"/>
                <w:sz w:val="24"/>
              </w:rPr>
              <w:t xml:space="preserve"> </w:t>
            </w:r>
            <w:r>
              <w:rPr>
                <w:sz w:val="24"/>
              </w:rPr>
              <w:t>родной</w:t>
            </w:r>
            <w:r>
              <w:rPr>
                <w:spacing w:val="-15"/>
                <w:sz w:val="24"/>
              </w:rPr>
              <w:t xml:space="preserve"> </w:t>
            </w:r>
            <w:r>
              <w:rPr>
                <w:sz w:val="24"/>
              </w:rPr>
              <w:t>страны</w:t>
            </w:r>
            <w:r>
              <w:rPr>
                <w:spacing w:val="-15"/>
                <w:sz w:val="24"/>
              </w:rPr>
              <w:t xml:space="preserve"> </w:t>
            </w:r>
            <w:r>
              <w:rPr>
                <w:sz w:val="24"/>
              </w:rPr>
              <w:t>и</w:t>
            </w:r>
            <w:r>
              <w:rPr>
                <w:spacing w:val="-15"/>
                <w:sz w:val="24"/>
              </w:rPr>
              <w:t xml:space="preserve"> </w:t>
            </w:r>
            <w:r>
              <w:rPr>
                <w:sz w:val="24"/>
              </w:rPr>
              <w:t>страны/стран изучаемого языка</w:t>
            </w:r>
          </w:p>
        </w:tc>
        <w:tc>
          <w:tcPr>
            <w:tcW w:w="1402" w:type="dxa"/>
          </w:tcPr>
          <w:p w14:paraId="7ECACAAA">
            <w:pPr>
              <w:pStyle w:val="9"/>
              <w:spacing w:before="194"/>
              <w:ind w:right="522"/>
              <w:jc w:val="right"/>
              <w:rPr>
                <w:sz w:val="24"/>
              </w:rPr>
            </w:pPr>
            <w:r>
              <w:rPr>
                <w:spacing w:val="-10"/>
                <w:sz w:val="24"/>
              </w:rPr>
              <w:t>2</w:t>
            </w:r>
          </w:p>
        </w:tc>
        <w:tc>
          <w:tcPr>
            <w:tcW w:w="1839" w:type="dxa"/>
          </w:tcPr>
          <w:p w14:paraId="514B5757">
            <w:pPr>
              <w:pStyle w:val="9"/>
              <w:rPr>
                <w:sz w:val="24"/>
              </w:rPr>
            </w:pPr>
          </w:p>
        </w:tc>
        <w:tc>
          <w:tcPr>
            <w:tcW w:w="1911" w:type="dxa"/>
          </w:tcPr>
          <w:p w14:paraId="661C810E">
            <w:pPr>
              <w:pStyle w:val="9"/>
              <w:rPr>
                <w:sz w:val="24"/>
              </w:rPr>
            </w:pPr>
          </w:p>
        </w:tc>
        <w:tc>
          <w:tcPr>
            <w:tcW w:w="2411" w:type="dxa"/>
          </w:tcPr>
          <w:p w14:paraId="7143E703">
            <w:pPr>
              <w:pStyle w:val="9"/>
              <w:rPr>
                <w:sz w:val="24"/>
              </w:rPr>
            </w:pPr>
          </w:p>
        </w:tc>
      </w:tr>
      <w:tr w14:paraId="7FD5E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59" w:type="dxa"/>
          </w:tcPr>
          <w:p w14:paraId="7C46B513">
            <w:pPr>
              <w:pStyle w:val="9"/>
              <w:spacing w:before="35"/>
              <w:ind w:left="103"/>
              <w:rPr>
                <w:sz w:val="24"/>
              </w:rPr>
            </w:pPr>
            <w:r>
              <w:rPr>
                <w:spacing w:val="-5"/>
                <w:sz w:val="24"/>
              </w:rPr>
              <w:t>4.5</w:t>
            </w:r>
          </w:p>
        </w:tc>
        <w:tc>
          <w:tcPr>
            <w:tcW w:w="4854" w:type="dxa"/>
          </w:tcPr>
          <w:p w14:paraId="57E220B8">
            <w:pPr>
              <w:pStyle w:val="9"/>
              <w:spacing w:before="35"/>
              <w:ind w:left="243"/>
              <w:rPr>
                <w:sz w:val="24"/>
              </w:rPr>
            </w:pPr>
            <w:r>
              <w:rPr>
                <w:sz w:val="24"/>
              </w:rPr>
              <w:t>Обобщение и</w:t>
            </w:r>
            <w:r>
              <w:rPr>
                <w:spacing w:val="-1"/>
                <w:sz w:val="24"/>
              </w:rPr>
              <w:t xml:space="preserve"> </w:t>
            </w:r>
            <w:r>
              <w:rPr>
                <w:spacing w:val="-2"/>
                <w:sz w:val="24"/>
              </w:rPr>
              <w:t>контроль</w:t>
            </w:r>
          </w:p>
        </w:tc>
        <w:tc>
          <w:tcPr>
            <w:tcW w:w="1402" w:type="dxa"/>
          </w:tcPr>
          <w:p w14:paraId="1303595A">
            <w:pPr>
              <w:pStyle w:val="9"/>
              <w:spacing w:before="35"/>
              <w:ind w:right="522"/>
              <w:jc w:val="right"/>
              <w:rPr>
                <w:sz w:val="24"/>
              </w:rPr>
            </w:pPr>
            <w:r>
              <w:rPr>
                <w:spacing w:val="-10"/>
                <w:sz w:val="24"/>
              </w:rPr>
              <w:t>2</w:t>
            </w:r>
          </w:p>
        </w:tc>
        <w:tc>
          <w:tcPr>
            <w:tcW w:w="1839" w:type="dxa"/>
          </w:tcPr>
          <w:p w14:paraId="53E24782">
            <w:pPr>
              <w:pStyle w:val="9"/>
              <w:spacing w:before="35"/>
              <w:ind w:right="739"/>
              <w:jc w:val="right"/>
              <w:rPr>
                <w:sz w:val="24"/>
              </w:rPr>
            </w:pPr>
            <w:r>
              <w:rPr>
                <w:spacing w:val="-10"/>
                <w:sz w:val="24"/>
              </w:rPr>
              <w:t>1</w:t>
            </w:r>
          </w:p>
        </w:tc>
        <w:tc>
          <w:tcPr>
            <w:tcW w:w="1911" w:type="dxa"/>
          </w:tcPr>
          <w:p w14:paraId="5B9E730F">
            <w:pPr>
              <w:pStyle w:val="9"/>
              <w:rPr>
                <w:sz w:val="24"/>
              </w:rPr>
            </w:pPr>
          </w:p>
        </w:tc>
        <w:tc>
          <w:tcPr>
            <w:tcW w:w="2411" w:type="dxa"/>
          </w:tcPr>
          <w:p w14:paraId="524D310B">
            <w:pPr>
              <w:pStyle w:val="9"/>
              <w:rPr>
                <w:sz w:val="24"/>
              </w:rPr>
            </w:pPr>
          </w:p>
        </w:tc>
      </w:tr>
      <w:tr w14:paraId="05EBE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3" w:type="dxa"/>
            <w:gridSpan w:val="2"/>
          </w:tcPr>
          <w:p w14:paraId="614F03C8">
            <w:pPr>
              <w:pStyle w:val="9"/>
              <w:spacing w:before="126"/>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219BB2F9">
            <w:pPr>
              <w:pStyle w:val="9"/>
              <w:spacing w:before="126"/>
              <w:ind w:right="470"/>
              <w:jc w:val="right"/>
              <w:rPr>
                <w:sz w:val="24"/>
              </w:rPr>
            </w:pPr>
            <w:r>
              <w:rPr>
                <w:spacing w:val="-5"/>
                <w:sz w:val="24"/>
              </w:rPr>
              <w:t>12</w:t>
            </w:r>
          </w:p>
        </w:tc>
        <w:tc>
          <w:tcPr>
            <w:tcW w:w="6161" w:type="dxa"/>
            <w:gridSpan w:val="3"/>
          </w:tcPr>
          <w:p w14:paraId="24353D3A">
            <w:pPr>
              <w:pStyle w:val="9"/>
              <w:rPr>
                <w:sz w:val="24"/>
              </w:rPr>
            </w:pPr>
          </w:p>
        </w:tc>
      </w:tr>
      <w:tr w14:paraId="24779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5713" w:type="dxa"/>
            <w:gridSpan w:val="2"/>
          </w:tcPr>
          <w:p w14:paraId="29297594">
            <w:pPr>
              <w:pStyle w:val="9"/>
              <w:spacing w:before="121"/>
              <w:ind w:left="237"/>
              <w:rPr>
                <w:sz w:val="24"/>
              </w:rPr>
            </w:pPr>
            <w:r>
              <w:rPr>
                <w:sz w:val="24"/>
              </w:rPr>
              <w:t>ОБЩЕЕ</w:t>
            </w:r>
            <w:r>
              <w:rPr>
                <w:spacing w:val="-6"/>
                <w:sz w:val="24"/>
              </w:rPr>
              <w:t xml:space="preserve"> </w:t>
            </w:r>
            <w:r>
              <w:rPr>
                <w:sz w:val="24"/>
              </w:rPr>
              <w:t>КОЛИЧЕСТВО</w:t>
            </w:r>
            <w:r>
              <w:rPr>
                <w:spacing w:val="-10"/>
                <w:sz w:val="24"/>
              </w:rPr>
              <w:t xml:space="preserve"> </w:t>
            </w:r>
            <w:r>
              <w:rPr>
                <w:sz w:val="24"/>
              </w:rPr>
              <w:t>ЧАСОВ</w:t>
            </w:r>
            <w:r>
              <w:rPr>
                <w:spacing w:val="-8"/>
                <w:sz w:val="24"/>
              </w:rPr>
              <w:t xml:space="preserve"> </w:t>
            </w:r>
            <w:r>
              <w:rPr>
                <w:sz w:val="24"/>
              </w:rPr>
              <w:t>ПО</w:t>
            </w:r>
            <w:r>
              <w:rPr>
                <w:spacing w:val="-6"/>
                <w:sz w:val="24"/>
              </w:rPr>
              <w:t xml:space="preserve"> </w:t>
            </w:r>
            <w:r>
              <w:rPr>
                <w:spacing w:val="-2"/>
                <w:sz w:val="24"/>
              </w:rPr>
              <w:t>ПРОГРАММЕ</w:t>
            </w:r>
          </w:p>
        </w:tc>
        <w:tc>
          <w:tcPr>
            <w:tcW w:w="1402" w:type="dxa"/>
          </w:tcPr>
          <w:p w14:paraId="24EAC29D">
            <w:pPr>
              <w:pStyle w:val="9"/>
              <w:spacing w:before="121"/>
              <w:ind w:right="470"/>
              <w:jc w:val="right"/>
              <w:rPr>
                <w:sz w:val="24"/>
              </w:rPr>
            </w:pPr>
            <w:r>
              <w:rPr>
                <w:spacing w:val="-5"/>
                <w:sz w:val="24"/>
              </w:rPr>
              <w:t>68</w:t>
            </w:r>
          </w:p>
        </w:tc>
        <w:tc>
          <w:tcPr>
            <w:tcW w:w="1839" w:type="dxa"/>
          </w:tcPr>
          <w:p w14:paraId="53328F69">
            <w:pPr>
              <w:pStyle w:val="9"/>
              <w:spacing w:before="121"/>
              <w:ind w:right="739"/>
              <w:jc w:val="right"/>
              <w:rPr>
                <w:sz w:val="24"/>
              </w:rPr>
            </w:pPr>
            <w:r>
              <w:rPr>
                <w:spacing w:val="-10"/>
                <w:sz w:val="24"/>
              </w:rPr>
              <w:t>4</w:t>
            </w:r>
          </w:p>
        </w:tc>
        <w:tc>
          <w:tcPr>
            <w:tcW w:w="1911" w:type="dxa"/>
          </w:tcPr>
          <w:p w14:paraId="5E8354C5">
            <w:pPr>
              <w:pStyle w:val="9"/>
              <w:spacing w:before="121"/>
              <w:ind w:left="217"/>
              <w:jc w:val="center"/>
              <w:rPr>
                <w:sz w:val="24"/>
              </w:rPr>
            </w:pPr>
            <w:r>
              <w:rPr>
                <w:spacing w:val="-10"/>
                <w:sz w:val="24"/>
              </w:rPr>
              <w:t>0</w:t>
            </w:r>
          </w:p>
        </w:tc>
        <w:tc>
          <w:tcPr>
            <w:tcW w:w="2411" w:type="dxa"/>
          </w:tcPr>
          <w:p w14:paraId="45F8D6F6">
            <w:pPr>
              <w:pStyle w:val="9"/>
              <w:rPr>
                <w:sz w:val="24"/>
              </w:rPr>
            </w:pPr>
          </w:p>
        </w:tc>
      </w:tr>
    </w:tbl>
    <w:p w14:paraId="48C9B59E">
      <w:pPr>
        <w:pStyle w:val="9"/>
        <w:spacing w:after="0"/>
        <w:rPr>
          <w:sz w:val="24"/>
        </w:rPr>
        <w:sectPr>
          <w:type w:val="continuous"/>
          <w:pgSz w:w="16400" w:h="11910" w:orient="landscape"/>
          <w:pgMar w:top="1100" w:right="708" w:bottom="280" w:left="1559" w:header="720" w:footer="720" w:gutter="0"/>
          <w:cols w:space="720" w:num="1"/>
        </w:sectPr>
      </w:pPr>
    </w:p>
    <w:p w14:paraId="78CF1472">
      <w:pPr>
        <w:pStyle w:val="2"/>
        <w:numPr>
          <w:ilvl w:val="0"/>
          <w:numId w:val="3"/>
        </w:numPr>
        <w:tabs>
          <w:tab w:val="left" w:pos="542"/>
        </w:tabs>
        <w:spacing w:before="57" w:after="50" w:line="240" w:lineRule="auto"/>
        <w:ind w:left="542" w:right="0" w:hanging="210"/>
        <w:jc w:val="left"/>
      </w:pP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4850"/>
        <w:gridCol w:w="1402"/>
        <w:gridCol w:w="1844"/>
        <w:gridCol w:w="1916"/>
        <w:gridCol w:w="2838"/>
      </w:tblGrid>
      <w:tr w14:paraId="6529A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64" w:type="dxa"/>
            <w:vMerge w:val="restart"/>
          </w:tcPr>
          <w:p w14:paraId="193653A3">
            <w:pPr>
              <w:pStyle w:val="9"/>
              <w:spacing w:before="86"/>
              <w:rPr>
                <w:b/>
                <w:sz w:val="24"/>
              </w:rPr>
            </w:pPr>
          </w:p>
          <w:p w14:paraId="5CB4DB2A">
            <w:pPr>
              <w:pStyle w:val="9"/>
              <w:spacing w:line="276" w:lineRule="auto"/>
              <w:ind w:left="237" w:right="276"/>
              <w:rPr>
                <w:b/>
                <w:sz w:val="24"/>
              </w:rPr>
            </w:pPr>
            <w:r>
              <w:rPr>
                <w:b/>
                <w:spacing w:val="-10"/>
                <w:sz w:val="24"/>
              </w:rPr>
              <w:t xml:space="preserve">№ </w:t>
            </w:r>
            <w:r>
              <w:rPr>
                <w:b/>
                <w:spacing w:val="-6"/>
                <w:sz w:val="24"/>
              </w:rPr>
              <w:t>п/п</w:t>
            </w:r>
          </w:p>
        </w:tc>
        <w:tc>
          <w:tcPr>
            <w:tcW w:w="4850" w:type="dxa"/>
            <w:vMerge w:val="restart"/>
          </w:tcPr>
          <w:p w14:paraId="1A4E79A3">
            <w:pPr>
              <w:pStyle w:val="9"/>
              <w:spacing w:before="86"/>
              <w:rPr>
                <w:b/>
                <w:sz w:val="24"/>
              </w:rPr>
            </w:pPr>
          </w:p>
          <w:p w14:paraId="47161DF4">
            <w:pPr>
              <w:pStyle w:val="9"/>
              <w:spacing w:line="276" w:lineRule="auto"/>
              <w:ind w:left="242" w:right="1354"/>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6"/>
                <w:sz w:val="24"/>
              </w:rPr>
              <w:t xml:space="preserve"> </w:t>
            </w:r>
            <w:r>
              <w:rPr>
                <w:b/>
                <w:sz w:val="24"/>
              </w:rPr>
              <w:t xml:space="preserve">тем </w:t>
            </w:r>
            <w:r>
              <w:rPr>
                <w:b/>
                <w:spacing w:val="-2"/>
                <w:sz w:val="24"/>
              </w:rPr>
              <w:t>программы</w:t>
            </w:r>
          </w:p>
        </w:tc>
        <w:tc>
          <w:tcPr>
            <w:tcW w:w="5162" w:type="dxa"/>
            <w:gridSpan w:val="3"/>
          </w:tcPr>
          <w:p w14:paraId="7C5769CD">
            <w:pPr>
              <w:pStyle w:val="9"/>
              <w:spacing w:before="45"/>
              <w:ind w:left="102"/>
              <w:rPr>
                <w:b/>
                <w:sz w:val="24"/>
              </w:rPr>
            </w:pPr>
            <w:r>
              <w:rPr>
                <w:b/>
                <w:sz w:val="24"/>
              </w:rPr>
              <w:t>Количество</w:t>
            </w:r>
            <w:r>
              <w:rPr>
                <w:b/>
                <w:spacing w:val="-8"/>
                <w:sz w:val="24"/>
              </w:rPr>
              <w:t xml:space="preserve"> </w:t>
            </w:r>
            <w:r>
              <w:rPr>
                <w:b/>
                <w:spacing w:val="-4"/>
                <w:sz w:val="24"/>
              </w:rPr>
              <w:t>часов</w:t>
            </w:r>
          </w:p>
        </w:tc>
        <w:tc>
          <w:tcPr>
            <w:tcW w:w="2838" w:type="dxa"/>
            <w:vMerge w:val="restart"/>
          </w:tcPr>
          <w:p w14:paraId="649BAEC3">
            <w:pPr>
              <w:pStyle w:val="9"/>
              <w:spacing w:before="40" w:line="276" w:lineRule="auto"/>
              <w:ind w:left="236"/>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2A451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64" w:type="dxa"/>
            <w:vMerge w:val="continue"/>
            <w:tcBorders>
              <w:top w:val="nil"/>
            </w:tcBorders>
          </w:tcPr>
          <w:p w14:paraId="2B9C2079">
            <w:pPr>
              <w:rPr>
                <w:sz w:val="2"/>
                <w:szCs w:val="2"/>
              </w:rPr>
            </w:pPr>
          </w:p>
        </w:tc>
        <w:tc>
          <w:tcPr>
            <w:tcW w:w="4850" w:type="dxa"/>
            <w:vMerge w:val="continue"/>
            <w:tcBorders>
              <w:top w:val="nil"/>
            </w:tcBorders>
          </w:tcPr>
          <w:p w14:paraId="3A0D71AC">
            <w:pPr>
              <w:rPr>
                <w:sz w:val="2"/>
                <w:szCs w:val="2"/>
              </w:rPr>
            </w:pPr>
          </w:p>
        </w:tc>
        <w:tc>
          <w:tcPr>
            <w:tcW w:w="1402" w:type="dxa"/>
          </w:tcPr>
          <w:p w14:paraId="52C62E9C">
            <w:pPr>
              <w:pStyle w:val="9"/>
              <w:spacing w:before="56"/>
              <w:rPr>
                <w:b/>
                <w:sz w:val="24"/>
              </w:rPr>
            </w:pPr>
          </w:p>
          <w:p w14:paraId="1FA38B3E">
            <w:pPr>
              <w:pStyle w:val="9"/>
              <w:ind w:right="543"/>
              <w:jc w:val="right"/>
              <w:rPr>
                <w:b/>
                <w:sz w:val="24"/>
              </w:rPr>
            </w:pPr>
            <w:r>
              <w:rPr>
                <w:b/>
                <w:spacing w:val="-2"/>
                <w:sz w:val="24"/>
              </w:rPr>
              <w:t>Всего</w:t>
            </w:r>
          </w:p>
        </w:tc>
        <w:tc>
          <w:tcPr>
            <w:tcW w:w="1844" w:type="dxa"/>
          </w:tcPr>
          <w:p w14:paraId="478E71DE">
            <w:pPr>
              <w:pStyle w:val="9"/>
              <w:spacing w:before="169" w:line="280" w:lineRule="auto"/>
              <w:ind w:left="237"/>
              <w:rPr>
                <w:b/>
                <w:sz w:val="24"/>
              </w:rPr>
            </w:pPr>
            <w:r>
              <w:rPr>
                <w:b/>
                <w:spacing w:val="-4"/>
                <w:sz w:val="24"/>
              </w:rPr>
              <w:t xml:space="preserve">Контрольные </w:t>
            </w:r>
            <w:r>
              <w:rPr>
                <w:b/>
                <w:spacing w:val="-2"/>
                <w:sz w:val="24"/>
              </w:rPr>
              <w:t>работы</w:t>
            </w:r>
          </w:p>
        </w:tc>
        <w:tc>
          <w:tcPr>
            <w:tcW w:w="1916" w:type="dxa"/>
          </w:tcPr>
          <w:p w14:paraId="48EC6DA5">
            <w:pPr>
              <w:pStyle w:val="9"/>
              <w:spacing w:before="169" w:line="280" w:lineRule="auto"/>
              <w:ind w:left="241"/>
              <w:rPr>
                <w:b/>
                <w:sz w:val="24"/>
              </w:rPr>
            </w:pPr>
            <w:r>
              <w:rPr>
                <w:b/>
                <w:spacing w:val="-4"/>
                <w:sz w:val="24"/>
              </w:rPr>
              <w:t xml:space="preserve">Практические </w:t>
            </w:r>
            <w:r>
              <w:rPr>
                <w:b/>
                <w:spacing w:val="-2"/>
                <w:sz w:val="24"/>
              </w:rPr>
              <w:t>работы</w:t>
            </w:r>
          </w:p>
        </w:tc>
        <w:tc>
          <w:tcPr>
            <w:tcW w:w="2838" w:type="dxa"/>
            <w:vMerge w:val="continue"/>
            <w:tcBorders>
              <w:top w:val="nil"/>
            </w:tcBorders>
          </w:tcPr>
          <w:p w14:paraId="76DF071A">
            <w:pPr>
              <w:rPr>
                <w:sz w:val="2"/>
                <w:szCs w:val="2"/>
              </w:rPr>
            </w:pPr>
          </w:p>
        </w:tc>
      </w:tr>
      <w:tr w14:paraId="2E0C2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3714" w:type="dxa"/>
            <w:gridSpan w:val="6"/>
          </w:tcPr>
          <w:p w14:paraId="20639259">
            <w:pPr>
              <w:pStyle w:val="9"/>
              <w:spacing w:before="40"/>
              <w:ind w:left="237"/>
              <w:rPr>
                <w:b/>
                <w:sz w:val="24"/>
              </w:rPr>
            </w:pPr>
            <w:r>
              <w:rPr>
                <w:b/>
                <w:sz w:val="24"/>
              </w:rPr>
              <w:t>Раздел</w:t>
            </w:r>
            <w:r>
              <w:rPr>
                <w:b/>
                <w:spacing w:val="-4"/>
                <w:sz w:val="24"/>
              </w:rPr>
              <w:t xml:space="preserve"> </w:t>
            </w:r>
            <w:r>
              <w:rPr>
                <w:b/>
                <w:sz w:val="24"/>
              </w:rPr>
              <w:t>1.</w:t>
            </w:r>
            <w:r>
              <w:rPr>
                <w:b/>
                <w:spacing w:val="2"/>
                <w:sz w:val="24"/>
              </w:rPr>
              <w:t xml:space="preserve"> </w:t>
            </w:r>
            <w:r>
              <w:rPr>
                <w:b/>
                <w:sz w:val="24"/>
              </w:rPr>
              <w:t>Мир</w:t>
            </w:r>
            <w:r>
              <w:rPr>
                <w:b/>
                <w:spacing w:val="1"/>
                <w:sz w:val="24"/>
              </w:rPr>
              <w:t xml:space="preserve"> </w:t>
            </w:r>
            <w:r>
              <w:rPr>
                <w:b/>
                <w:sz w:val="24"/>
              </w:rPr>
              <w:t>моего</w:t>
            </w:r>
            <w:r>
              <w:rPr>
                <w:b/>
                <w:spacing w:val="-7"/>
                <w:sz w:val="24"/>
              </w:rPr>
              <w:t xml:space="preserve"> </w:t>
            </w:r>
            <w:r>
              <w:rPr>
                <w:b/>
                <w:spacing w:val="-5"/>
                <w:sz w:val="24"/>
              </w:rPr>
              <w:t>«я»</w:t>
            </w:r>
          </w:p>
        </w:tc>
      </w:tr>
      <w:tr w14:paraId="2FEC6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489A5A30">
            <w:pPr>
              <w:pStyle w:val="9"/>
              <w:spacing w:before="179"/>
              <w:ind w:left="103"/>
              <w:rPr>
                <w:sz w:val="24"/>
              </w:rPr>
            </w:pPr>
            <w:r>
              <w:rPr>
                <w:spacing w:val="-5"/>
                <w:sz w:val="24"/>
              </w:rPr>
              <w:t>1.1</w:t>
            </w:r>
          </w:p>
        </w:tc>
        <w:tc>
          <w:tcPr>
            <w:tcW w:w="4850" w:type="dxa"/>
          </w:tcPr>
          <w:p w14:paraId="31A9AEA8">
            <w:pPr>
              <w:pStyle w:val="9"/>
              <w:spacing w:before="179"/>
              <w:ind w:left="242"/>
              <w:rPr>
                <w:sz w:val="24"/>
              </w:rPr>
            </w:pPr>
            <w:r>
              <w:rPr>
                <w:sz w:val="24"/>
              </w:rPr>
              <w:t>Моя</w:t>
            </w:r>
            <w:r>
              <w:rPr>
                <w:spacing w:val="1"/>
                <w:sz w:val="24"/>
              </w:rPr>
              <w:t xml:space="preserve"> </w:t>
            </w:r>
            <w:r>
              <w:rPr>
                <w:spacing w:val="-2"/>
                <w:sz w:val="24"/>
              </w:rPr>
              <w:t>семья</w:t>
            </w:r>
          </w:p>
        </w:tc>
        <w:tc>
          <w:tcPr>
            <w:tcW w:w="1402" w:type="dxa"/>
          </w:tcPr>
          <w:p w14:paraId="06279732">
            <w:pPr>
              <w:pStyle w:val="9"/>
              <w:spacing w:before="179"/>
              <w:ind w:right="523"/>
              <w:jc w:val="right"/>
              <w:rPr>
                <w:sz w:val="24"/>
              </w:rPr>
            </w:pPr>
            <w:r>
              <w:rPr>
                <w:spacing w:val="-10"/>
                <w:sz w:val="24"/>
              </w:rPr>
              <w:t>5</w:t>
            </w:r>
          </w:p>
        </w:tc>
        <w:tc>
          <w:tcPr>
            <w:tcW w:w="1844" w:type="dxa"/>
          </w:tcPr>
          <w:p w14:paraId="0F37B69B">
            <w:pPr>
              <w:pStyle w:val="9"/>
              <w:rPr>
                <w:sz w:val="22"/>
              </w:rPr>
            </w:pPr>
          </w:p>
        </w:tc>
        <w:tc>
          <w:tcPr>
            <w:tcW w:w="1916" w:type="dxa"/>
          </w:tcPr>
          <w:p w14:paraId="2CE10B29">
            <w:pPr>
              <w:pStyle w:val="9"/>
              <w:rPr>
                <w:sz w:val="22"/>
              </w:rPr>
            </w:pPr>
          </w:p>
        </w:tc>
        <w:tc>
          <w:tcPr>
            <w:tcW w:w="2838" w:type="dxa"/>
          </w:tcPr>
          <w:p w14:paraId="26FC2C0F">
            <w:pPr>
              <w:pStyle w:val="9"/>
              <w:spacing w:before="35"/>
              <w:ind w:left="236"/>
              <w:rPr>
                <w:sz w:val="24"/>
              </w:rPr>
            </w:pPr>
            <w:r>
              <w:rPr>
                <w:sz w:val="24"/>
              </w:rPr>
              <w:t>Библиотека</w:t>
            </w:r>
            <w:r>
              <w:rPr>
                <w:spacing w:val="-7"/>
                <w:sz w:val="24"/>
              </w:rPr>
              <w:t xml:space="preserve"> </w:t>
            </w:r>
            <w:r>
              <w:rPr>
                <w:spacing w:val="-5"/>
                <w:sz w:val="24"/>
              </w:rPr>
              <w:t>ЦОК</w:t>
            </w:r>
          </w:p>
          <w:p w14:paraId="7BAAA213">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7CE62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4D7A3182">
            <w:pPr>
              <w:pStyle w:val="9"/>
              <w:spacing w:before="179"/>
              <w:ind w:left="103"/>
              <w:rPr>
                <w:sz w:val="24"/>
              </w:rPr>
            </w:pPr>
            <w:r>
              <w:rPr>
                <w:spacing w:val="-5"/>
                <w:sz w:val="24"/>
              </w:rPr>
              <w:t>1.2</w:t>
            </w:r>
          </w:p>
        </w:tc>
        <w:tc>
          <w:tcPr>
            <w:tcW w:w="4850" w:type="dxa"/>
          </w:tcPr>
          <w:p w14:paraId="3F21B101">
            <w:pPr>
              <w:pStyle w:val="9"/>
              <w:spacing w:before="179"/>
              <w:ind w:left="242"/>
              <w:rPr>
                <w:sz w:val="24"/>
              </w:rPr>
            </w:pPr>
            <w:r>
              <w:rPr>
                <w:sz w:val="24"/>
              </w:rPr>
              <w:t>Мой</w:t>
            </w:r>
            <w:r>
              <w:rPr>
                <w:spacing w:val="1"/>
                <w:sz w:val="24"/>
              </w:rPr>
              <w:t xml:space="preserve"> </w:t>
            </w:r>
            <w:r>
              <w:rPr>
                <w:sz w:val="24"/>
              </w:rPr>
              <w:t>день</w:t>
            </w:r>
            <w:r>
              <w:rPr>
                <w:spacing w:val="-3"/>
                <w:sz w:val="24"/>
              </w:rPr>
              <w:t xml:space="preserve"> </w:t>
            </w:r>
            <w:r>
              <w:rPr>
                <w:spacing w:val="-2"/>
                <w:sz w:val="24"/>
              </w:rPr>
              <w:t>рождения</w:t>
            </w:r>
          </w:p>
        </w:tc>
        <w:tc>
          <w:tcPr>
            <w:tcW w:w="1402" w:type="dxa"/>
          </w:tcPr>
          <w:p w14:paraId="2B05E822">
            <w:pPr>
              <w:pStyle w:val="9"/>
              <w:spacing w:before="179"/>
              <w:ind w:right="523"/>
              <w:jc w:val="right"/>
              <w:rPr>
                <w:sz w:val="24"/>
              </w:rPr>
            </w:pPr>
            <w:r>
              <w:rPr>
                <w:spacing w:val="-10"/>
                <w:sz w:val="24"/>
              </w:rPr>
              <w:t>2</w:t>
            </w:r>
          </w:p>
        </w:tc>
        <w:tc>
          <w:tcPr>
            <w:tcW w:w="1844" w:type="dxa"/>
          </w:tcPr>
          <w:p w14:paraId="45BF36F0">
            <w:pPr>
              <w:pStyle w:val="9"/>
              <w:rPr>
                <w:sz w:val="22"/>
              </w:rPr>
            </w:pPr>
          </w:p>
        </w:tc>
        <w:tc>
          <w:tcPr>
            <w:tcW w:w="1916" w:type="dxa"/>
          </w:tcPr>
          <w:p w14:paraId="6495510E">
            <w:pPr>
              <w:pStyle w:val="9"/>
              <w:rPr>
                <w:sz w:val="22"/>
              </w:rPr>
            </w:pPr>
          </w:p>
        </w:tc>
        <w:tc>
          <w:tcPr>
            <w:tcW w:w="2838" w:type="dxa"/>
          </w:tcPr>
          <w:p w14:paraId="59EC3AA6">
            <w:pPr>
              <w:pStyle w:val="9"/>
              <w:spacing w:before="35"/>
              <w:ind w:left="236"/>
              <w:rPr>
                <w:sz w:val="24"/>
              </w:rPr>
            </w:pPr>
            <w:r>
              <w:rPr>
                <w:sz w:val="24"/>
              </w:rPr>
              <w:t>Библиотека</w:t>
            </w:r>
            <w:r>
              <w:rPr>
                <w:spacing w:val="-7"/>
                <w:sz w:val="24"/>
              </w:rPr>
              <w:t xml:space="preserve"> </w:t>
            </w:r>
            <w:r>
              <w:rPr>
                <w:spacing w:val="-5"/>
                <w:sz w:val="24"/>
              </w:rPr>
              <w:t>ЦОК</w:t>
            </w:r>
          </w:p>
          <w:p w14:paraId="512988BE">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3787B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61BED7CE">
            <w:pPr>
              <w:pStyle w:val="9"/>
              <w:spacing w:before="179"/>
              <w:ind w:left="103"/>
              <w:rPr>
                <w:sz w:val="24"/>
              </w:rPr>
            </w:pPr>
            <w:r>
              <w:rPr>
                <w:spacing w:val="-5"/>
                <w:sz w:val="24"/>
              </w:rPr>
              <w:t>1.3</w:t>
            </w:r>
          </w:p>
        </w:tc>
        <w:tc>
          <w:tcPr>
            <w:tcW w:w="4850" w:type="dxa"/>
          </w:tcPr>
          <w:p w14:paraId="7E2DB97D">
            <w:pPr>
              <w:pStyle w:val="9"/>
              <w:spacing w:before="179"/>
              <w:ind w:left="242"/>
              <w:rPr>
                <w:sz w:val="24"/>
              </w:rPr>
            </w:pPr>
            <w:r>
              <w:rPr>
                <w:sz w:val="24"/>
              </w:rPr>
              <w:t>Моя</w:t>
            </w:r>
            <w:r>
              <w:rPr>
                <w:spacing w:val="-8"/>
                <w:sz w:val="24"/>
              </w:rPr>
              <w:t xml:space="preserve"> </w:t>
            </w:r>
            <w:r>
              <w:rPr>
                <w:sz w:val="24"/>
              </w:rPr>
              <w:t xml:space="preserve">любимая </w:t>
            </w:r>
            <w:r>
              <w:rPr>
                <w:spacing w:val="-5"/>
                <w:sz w:val="24"/>
              </w:rPr>
              <w:t>еда</w:t>
            </w:r>
          </w:p>
        </w:tc>
        <w:tc>
          <w:tcPr>
            <w:tcW w:w="1402" w:type="dxa"/>
          </w:tcPr>
          <w:p w14:paraId="2E8E070E">
            <w:pPr>
              <w:pStyle w:val="9"/>
              <w:spacing w:before="179"/>
              <w:ind w:right="523"/>
              <w:jc w:val="right"/>
              <w:rPr>
                <w:sz w:val="24"/>
              </w:rPr>
            </w:pPr>
            <w:r>
              <w:rPr>
                <w:spacing w:val="-10"/>
                <w:sz w:val="24"/>
              </w:rPr>
              <w:t>4</w:t>
            </w:r>
          </w:p>
        </w:tc>
        <w:tc>
          <w:tcPr>
            <w:tcW w:w="1844" w:type="dxa"/>
          </w:tcPr>
          <w:p w14:paraId="262B7E21">
            <w:pPr>
              <w:pStyle w:val="9"/>
              <w:rPr>
                <w:sz w:val="22"/>
              </w:rPr>
            </w:pPr>
          </w:p>
        </w:tc>
        <w:tc>
          <w:tcPr>
            <w:tcW w:w="1916" w:type="dxa"/>
          </w:tcPr>
          <w:p w14:paraId="6A4E3D3E">
            <w:pPr>
              <w:pStyle w:val="9"/>
              <w:rPr>
                <w:sz w:val="22"/>
              </w:rPr>
            </w:pPr>
          </w:p>
        </w:tc>
        <w:tc>
          <w:tcPr>
            <w:tcW w:w="2838" w:type="dxa"/>
          </w:tcPr>
          <w:p w14:paraId="09B5BC54">
            <w:pPr>
              <w:pStyle w:val="9"/>
              <w:spacing w:before="35"/>
              <w:ind w:left="236"/>
              <w:rPr>
                <w:sz w:val="24"/>
              </w:rPr>
            </w:pPr>
            <w:r>
              <w:rPr>
                <w:sz w:val="24"/>
              </w:rPr>
              <w:t>Библиотека</w:t>
            </w:r>
            <w:r>
              <w:rPr>
                <w:spacing w:val="-7"/>
                <w:sz w:val="24"/>
              </w:rPr>
              <w:t xml:space="preserve"> </w:t>
            </w:r>
            <w:r>
              <w:rPr>
                <w:spacing w:val="-5"/>
                <w:sz w:val="24"/>
              </w:rPr>
              <w:t>ЦОК</w:t>
            </w:r>
          </w:p>
          <w:p w14:paraId="0D2017E2">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57961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05E65CE0">
            <w:pPr>
              <w:pStyle w:val="9"/>
              <w:spacing w:before="174"/>
              <w:ind w:left="103"/>
              <w:rPr>
                <w:sz w:val="24"/>
              </w:rPr>
            </w:pPr>
            <w:r>
              <w:rPr>
                <w:spacing w:val="-5"/>
                <w:sz w:val="24"/>
              </w:rPr>
              <w:t>1.4</w:t>
            </w:r>
          </w:p>
        </w:tc>
        <w:tc>
          <w:tcPr>
            <w:tcW w:w="4850" w:type="dxa"/>
          </w:tcPr>
          <w:p w14:paraId="657A5195">
            <w:pPr>
              <w:pStyle w:val="9"/>
              <w:spacing w:before="174"/>
              <w:ind w:left="242"/>
              <w:rPr>
                <w:sz w:val="24"/>
              </w:rPr>
            </w:pPr>
            <w:r>
              <w:rPr>
                <w:sz w:val="24"/>
              </w:rPr>
              <w:t>Мой</w:t>
            </w:r>
            <w:r>
              <w:rPr>
                <w:spacing w:val="-3"/>
                <w:sz w:val="24"/>
              </w:rPr>
              <w:t xml:space="preserve"> </w:t>
            </w:r>
            <w:r>
              <w:rPr>
                <w:sz w:val="24"/>
              </w:rPr>
              <w:t>день</w:t>
            </w:r>
            <w:r>
              <w:rPr>
                <w:spacing w:val="-3"/>
                <w:sz w:val="24"/>
              </w:rPr>
              <w:t xml:space="preserve"> </w:t>
            </w:r>
            <w:r>
              <w:rPr>
                <w:sz w:val="24"/>
              </w:rPr>
              <w:t>(распорядок</w:t>
            </w:r>
            <w:r>
              <w:rPr>
                <w:spacing w:val="-8"/>
                <w:sz w:val="24"/>
              </w:rPr>
              <w:t xml:space="preserve"> </w:t>
            </w:r>
            <w:r>
              <w:rPr>
                <w:spacing w:val="-4"/>
                <w:sz w:val="24"/>
              </w:rPr>
              <w:t>дня)</w:t>
            </w:r>
          </w:p>
        </w:tc>
        <w:tc>
          <w:tcPr>
            <w:tcW w:w="1402" w:type="dxa"/>
          </w:tcPr>
          <w:p w14:paraId="7578E9BD">
            <w:pPr>
              <w:pStyle w:val="9"/>
              <w:spacing w:before="174"/>
              <w:ind w:right="523"/>
              <w:jc w:val="right"/>
              <w:rPr>
                <w:sz w:val="24"/>
              </w:rPr>
            </w:pPr>
            <w:r>
              <w:rPr>
                <w:spacing w:val="-10"/>
                <w:sz w:val="24"/>
              </w:rPr>
              <w:t>2</w:t>
            </w:r>
          </w:p>
        </w:tc>
        <w:tc>
          <w:tcPr>
            <w:tcW w:w="1844" w:type="dxa"/>
          </w:tcPr>
          <w:p w14:paraId="4D4F176B">
            <w:pPr>
              <w:pStyle w:val="9"/>
              <w:rPr>
                <w:sz w:val="22"/>
              </w:rPr>
            </w:pPr>
          </w:p>
        </w:tc>
        <w:tc>
          <w:tcPr>
            <w:tcW w:w="1916" w:type="dxa"/>
          </w:tcPr>
          <w:p w14:paraId="7D7A8140">
            <w:pPr>
              <w:pStyle w:val="9"/>
              <w:rPr>
                <w:sz w:val="22"/>
              </w:rPr>
            </w:pPr>
          </w:p>
        </w:tc>
        <w:tc>
          <w:tcPr>
            <w:tcW w:w="2838" w:type="dxa"/>
          </w:tcPr>
          <w:p w14:paraId="274BDA30">
            <w:pPr>
              <w:pStyle w:val="9"/>
              <w:spacing w:before="30"/>
              <w:ind w:left="236"/>
              <w:rPr>
                <w:sz w:val="24"/>
              </w:rPr>
            </w:pPr>
            <w:r>
              <w:rPr>
                <w:sz w:val="24"/>
              </w:rPr>
              <w:t>Библиотека</w:t>
            </w:r>
            <w:r>
              <w:rPr>
                <w:spacing w:val="-7"/>
                <w:sz w:val="24"/>
              </w:rPr>
              <w:t xml:space="preserve"> </w:t>
            </w:r>
            <w:r>
              <w:rPr>
                <w:spacing w:val="-5"/>
                <w:sz w:val="24"/>
              </w:rPr>
              <w:t>ЦОК</w:t>
            </w:r>
          </w:p>
          <w:p w14:paraId="5CBFC285">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12161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39F9B843">
            <w:pPr>
              <w:pStyle w:val="9"/>
              <w:spacing w:before="174"/>
              <w:ind w:left="103"/>
              <w:rPr>
                <w:sz w:val="24"/>
              </w:rPr>
            </w:pPr>
            <w:r>
              <w:rPr>
                <w:spacing w:val="-5"/>
                <w:sz w:val="24"/>
              </w:rPr>
              <w:t>1.5</w:t>
            </w:r>
          </w:p>
        </w:tc>
        <w:tc>
          <w:tcPr>
            <w:tcW w:w="4850" w:type="dxa"/>
          </w:tcPr>
          <w:p w14:paraId="1412615C">
            <w:pPr>
              <w:pStyle w:val="9"/>
              <w:spacing w:before="174"/>
              <w:ind w:left="242"/>
              <w:rPr>
                <w:sz w:val="24"/>
              </w:rPr>
            </w:pPr>
            <w:r>
              <w:rPr>
                <w:sz w:val="24"/>
              </w:rPr>
              <w:t>Обобщение и</w:t>
            </w:r>
            <w:r>
              <w:rPr>
                <w:spacing w:val="-1"/>
                <w:sz w:val="24"/>
              </w:rPr>
              <w:t xml:space="preserve"> </w:t>
            </w:r>
            <w:r>
              <w:rPr>
                <w:spacing w:val="-2"/>
                <w:sz w:val="24"/>
              </w:rPr>
              <w:t>контроль</w:t>
            </w:r>
          </w:p>
        </w:tc>
        <w:tc>
          <w:tcPr>
            <w:tcW w:w="1402" w:type="dxa"/>
          </w:tcPr>
          <w:p w14:paraId="7E3C5E50">
            <w:pPr>
              <w:pStyle w:val="9"/>
              <w:spacing w:before="174"/>
              <w:ind w:right="523"/>
              <w:jc w:val="right"/>
              <w:rPr>
                <w:sz w:val="24"/>
              </w:rPr>
            </w:pPr>
            <w:r>
              <w:rPr>
                <w:spacing w:val="-10"/>
                <w:sz w:val="24"/>
              </w:rPr>
              <w:t>2</w:t>
            </w:r>
          </w:p>
        </w:tc>
        <w:tc>
          <w:tcPr>
            <w:tcW w:w="1844" w:type="dxa"/>
          </w:tcPr>
          <w:p w14:paraId="79596A04">
            <w:pPr>
              <w:pStyle w:val="9"/>
              <w:spacing w:before="174"/>
              <w:ind w:left="205"/>
              <w:jc w:val="center"/>
              <w:rPr>
                <w:sz w:val="24"/>
              </w:rPr>
            </w:pPr>
            <w:r>
              <w:rPr>
                <w:spacing w:val="-10"/>
                <w:sz w:val="24"/>
              </w:rPr>
              <w:t>1</w:t>
            </w:r>
          </w:p>
        </w:tc>
        <w:tc>
          <w:tcPr>
            <w:tcW w:w="1916" w:type="dxa"/>
          </w:tcPr>
          <w:p w14:paraId="14B5D3C0">
            <w:pPr>
              <w:pStyle w:val="9"/>
              <w:rPr>
                <w:sz w:val="22"/>
              </w:rPr>
            </w:pPr>
          </w:p>
        </w:tc>
        <w:tc>
          <w:tcPr>
            <w:tcW w:w="2838" w:type="dxa"/>
          </w:tcPr>
          <w:p w14:paraId="7FA11583">
            <w:pPr>
              <w:pStyle w:val="9"/>
              <w:spacing w:before="30"/>
              <w:ind w:left="236"/>
              <w:rPr>
                <w:sz w:val="24"/>
              </w:rPr>
            </w:pPr>
            <w:r>
              <w:rPr>
                <w:sz w:val="24"/>
              </w:rPr>
              <w:t>Библиотека</w:t>
            </w:r>
            <w:r>
              <w:rPr>
                <w:spacing w:val="-7"/>
                <w:sz w:val="24"/>
              </w:rPr>
              <w:t xml:space="preserve"> </w:t>
            </w:r>
            <w:r>
              <w:rPr>
                <w:spacing w:val="-5"/>
                <w:sz w:val="24"/>
              </w:rPr>
              <w:t>ЦОК</w:t>
            </w:r>
          </w:p>
          <w:p w14:paraId="6C1CB177">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11553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5714" w:type="dxa"/>
            <w:gridSpan w:val="2"/>
          </w:tcPr>
          <w:p w14:paraId="76700F5A">
            <w:pPr>
              <w:pStyle w:val="9"/>
              <w:spacing w:before="126"/>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795C854B">
            <w:pPr>
              <w:pStyle w:val="9"/>
              <w:spacing w:before="126"/>
              <w:ind w:right="471"/>
              <w:jc w:val="right"/>
              <w:rPr>
                <w:sz w:val="24"/>
              </w:rPr>
            </w:pPr>
            <w:r>
              <w:rPr>
                <w:spacing w:val="-5"/>
                <w:sz w:val="24"/>
              </w:rPr>
              <w:t>15</w:t>
            </w:r>
          </w:p>
        </w:tc>
        <w:tc>
          <w:tcPr>
            <w:tcW w:w="6598" w:type="dxa"/>
            <w:gridSpan w:val="3"/>
          </w:tcPr>
          <w:p w14:paraId="61F121D5">
            <w:pPr>
              <w:pStyle w:val="9"/>
              <w:rPr>
                <w:sz w:val="22"/>
              </w:rPr>
            </w:pPr>
          </w:p>
        </w:tc>
      </w:tr>
      <w:tr w14:paraId="70BB8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3714" w:type="dxa"/>
            <w:gridSpan w:val="6"/>
          </w:tcPr>
          <w:p w14:paraId="583D2B65">
            <w:pPr>
              <w:pStyle w:val="9"/>
              <w:spacing w:before="40"/>
              <w:ind w:left="237"/>
              <w:rPr>
                <w:b/>
                <w:sz w:val="24"/>
              </w:rPr>
            </w:pPr>
            <w:r>
              <w:rPr>
                <w:b/>
                <w:sz w:val="24"/>
              </w:rPr>
              <w:t>Раздел 2.</w:t>
            </w:r>
            <w:r>
              <w:rPr>
                <w:b/>
                <w:spacing w:val="3"/>
                <w:sz w:val="24"/>
              </w:rPr>
              <w:t xml:space="preserve"> </w:t>
            </w:r>
            <w:r>
              <w:rPr>
                <w:b/>
                <w:sz w:val="24"/>
              </w:rPr>
              <w:t>Мир</w:t>
            </w:r>
            <w:r>
              <w:rPr>
                <w:b/>
                <w:spacing w:val="-3"/>
                <w:sz w:val="24"/>
              </w:rPr>
              <w:t xml:space="preserve"> </w:t>
            </w:r>
            <w:r>
              <w:rPr>
                <w:b/>
                <w:sz w:val="24"/>
              </w:rPr>
              <w:t>моих</w:t>
            </w:r>
            <w:r>
              <w:rPr>
                <w:b/>
                <w:spacing w:val="-8"/>
                <w:sz w:val="24"/>
              </w:rPr>
              <w:t xml:space="preserve"> </w:t>
            </w:r>
            <w:r>
              <w:rPr>
                <w:b/>
                <w:spacing w:val="-2"/>
                <w:sz w:val="24"/>
              </w:rPr>
              <w:t>увлечений</w:t>
            </w:r>
          </w:p>
        </w:tc>
      </w:tr>
      <w:tr w14:paraId="79CFC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6C238479">
            <w:pPr>
              <w:pStyle w:val="9"/>
              <w:spacing w:before="179"/>
              <w:ind w:left="103"/>
              <w:rPr>
                <w:sz w:val="24"/>
              </w:rPr>
            </w:pPr>
            <w:r>
              <w:rPr>
                <w:spacing w:val="-5"/>
                <w:sz w:val="24"/>
              </w:rPr>
              <w:t>2.1</w:t>
            </w:r>
          </w:p>
        </w:tc>
        <w:tc>
          <w:tcPr>
            <w:tcW w:w="4850" w:type="dxa"/>
          </w:tcPr>
          <w:p w14:paraId="6BD1CEBC">
            <w:pPr>
              <w:pStyle w:val="9"/>
              <w:spacing w:before="179"/>
              <w:ind w:left="242"/>
              <w:rPr>
                <w:sz w:val="24"/>
              </w:rPr>
            </w:pPr>
            <w:r>
              <w:rPr>
                <w:sz w:val="24"/>
              </w:rPr>
              <w:t>Любимая</w:t>
            </w:r>
            <w:r>
              <w:rPr>
                <w:spacing w:val="-12"/>
                <w:sz w:val="24"/>
              </w:rPr>
              <w:t xml:space="preserve"> </w:t>
            </w:r>
            <w:r>
              <w:rPr>
                <w:sz w:val="24"/>
              </w:rPr>
              <w:t>игрушка,</w:t>
            </w:r>
            <w:r>
              <w:rPr>
                <w:spacing w:val="-6"/>
                <w:sz w:val="24"/>
              </w:rPr>
              <w:t xml:space="preserve"> </w:t>
            </w:r>
            <w:r>
              <w:rPr>
                <w:spacing w:val="-4"/>
                <w:sz w:val="24"/>
              </w:rPr>
              <w:t>игра</w:t>
            </w:r>
          </w:p>
        </w:tc>
        <w:tc>
          <w:tcPr>
            <w:tcW w:w="1402" w:type="dxa"/>
          </w:tcPr>
          <w:p w14:paraId="7AD7FBA4">
            <w:pPr>
              <w:pStyle w:val="9"/>
              <w:spacing w:before="179"/>
              <w:ind w:right="523"/>
              <w:jc w:val="right"/>
              <w:rPr>
                <w:sz w:val="24"/>
              </w:rPr>
            </w:pPr>
            <w:r>
              <w:rPr>
                <w:spacing w:val="-10"/>
                <w:sz w:val="24"/>
              </w:rPr>
              <w:t>3</w:t>
            </w:r>
          </w:p>
        </w:tc>
        <w:tc>
          <w:tcPr>
            <w:tcW w:w="1844" w:type="dxa"/>
          </w:tcPr>
          <w:p w14:paraId="7A0D1C6B">
            <w:pPr>
              <w:pStyle w:val="9"/>
              <w:rPr>
                <w:sz w:val="22"/>
              </w:rPr>
            </w:pPr>
          </w:p>
        </w:tc>
        <w:tc>
          <w:tcPr>
            <w:tcW w:w="1916" w:type="dxa"/>
          </w:tcPr>
          <w:p w14:paraId="370909FD">
            <w:pPr>
              <w:pStyle w:val="9"/>
              <w:rPr>
                <w:sz w:val="22"/>
              </w:rPr>
            </w:pPr>
          </w:p>
        </w:tc>
        <w:tc>
          <w:tcPr>
            <w:tcW w:w="2838" w:type="dxa"/>
          </w:tcPr>
          <w:p w14:paraId="64201EB9">
            <w:pPr>
              <w:pStyle w:val="9"/>
              <w:spacing w:before="25"/>
              <w:ind w:left="236"/>
              <w:rPr>
                <w:sz w:val="24"/>
              </w:rPr>
            </w:pPr>
            <w:r>
              <w:rPr>
                <w:sz w:val="24"/>
              </w:rPr>
              <w:t>Библиотека</w:t>
            </w:r>
            <w:r>
              <w:rPr>
                <w:spacing w:val="-7"/>
                <w:sz w:val="24"/>
              </w:rPr>
              <w:t xml:space="preserve"> </w:t>
            </w:r>
            <w:r>
              <w:rPr>
                <w:spacing w:val="-5"/>
                <w:sz w:val="24"/>
              </w:rPr>
              <w:t>ЦОК</w:t>
            </w:r>
          </w:p>
          <w:p w14:paraId="2174E968">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41C7E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274F1604">
            <w:pPr>
              <w:pStyle w:val="9"/>
              <w:spacing w:before="179"/>
              <w:ind w:left="103"/>
              <w:rPr>
                <w:sz w:val="24"/>
              </w:rPr>
            </w:pPr>
            <w:r>
              <w:rPr>
                <w:spacing w:val="-5"/>
                <w:sz w:val="24"/>
              </w:rPr>
              <w:t>2.2</w:t>
            </w:r>
          </w:p>
        </w:tc>
        <w:tc>
          <w:tcPr>
            <w:tcW w:w="4850" w:type="dxa"/>
          </w:tcPr>
          <w:p w14:paraId="2D99A85C">
            <w:pPr>
              <w:pStyle w:val="9"/>
              <w:spacing w:before="179"/>
              <w:ind w:left="242"/>
              <w:rPr>
                <w:sz w:val="24"/>
              </w:rPr>
            </w:pPr>
            <w:r>
              <w:rPr>
                <w:sz w:val="24"/>
              </w:rPr>
              <w:t xml:space="preserve">Мой </w:t>
            </w:r>
            <w:r>
              <w:rPr>
                <w:spacing w:val="-2"/>
                <w:sz w:val="24"/>
              </w:rPr>
              <w:t>питомец</w:t>
            </w:r>
          </w:p>
        </w:tc>
        <w:tc>
          <w:tcPr>
            <w:tcW w:w="1402" w:type="dxa"/>
          </w:tcPr>
          <w:p w14:paraId="3E120E55">
            <w:pPr>
              <w:pStyle w:val="9"/>
              <w:spacing w:before="179"/>
              <w:ind w:right="523"/>
              <w:jc w:val="right"/>
              <w:rPr>
                <w:sz w:val="24"/>
              </w:rPr>
            </w:pPr>
            <w:r>
              <w:rPr>
                <w:spacing w:val="-10"/>
                <w:sz w:val="24"/>
              </w:rPr>
              <w:t>2</w:t>
            </w:r>
          </w:p>
        </w:tc>
        <w:tc>
          <w:tcPr>
            <w:tcW w:w="1844" w:type="dxa"/>
          </w:tcPr>
          <w:p w14:paraId="728471E7">
            <w:pPr>
              <w:pStyle w:val="9"/>
              <w:rPr>
                <w:sz w:val="22"/>
              </w:rPr>
            </w:pPr>
          </w:p>
        </w:tc>
        <w:tc>
          <w:tcPr>
            <w:tcW w:w="1916" w:type="dxa"/>
          </w:tcPr>
          <w:p w14:paraId="27666208">
            <w:pPr>
              <w:pStyle w:val="9"/>
              <w:rPr>
                <w:sz w:val="22"/>
              </w:rPr>
            </w:pPr>
          </w:p>
        </w:tc>
        <w:tc>
          <w:tcPr>
            <w:tcW w:w="2838" w:type="dxa"/>
          </w:tcPr>
          <w:p w14:paraId="1DD9E168">
            <w:pPr>
              <w:pStyle w:val="9"/>
              <w:spacing w:before="30"/>
              <w:ind w:left="236"/>
              <w:rPr>
                <w:sz w:val="24"/>
              </w:rPr>
            </w:pPr>
            <w:r>
              <w:rPr>
                <w:sz w:val="24"/>
              </w:rPr>
              <w:t>Библиотека</w:t>
            </w:r>
            <w:r>
              <w:rPr>
                <w:spacing w:val="-7"/>
                <w:sz w:val="24"/>
              </w:rPr>
              <w:t xml:space="preserve"> </w:t>
            </w:r>
            <w:r>
              <w:rPr>
                <w:spacing w:val="-5"/>
                <w:sz w:val="24"/>
              </w:rPr>
              <w:t>ЦОК</w:t>
            </w:r>
          </w:p>
          <w:p w14:paraId="68DF226A">
            <w:pPr>
              <w:pStyle w:val="9"/>
              <w:spacing w:before="50"/>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7D925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591C095D">
            <w:pPr>
              <w:pStyle w:val="9"/>
              <w:spacing w:before="174"/>
              <w:ind w:left="103"/>
              <w:rPr>
                <w:sz w:val="24"/>
              </w:rPr>
            </w:pPr>
            <w:r>
              <w:rPr>
                <w:spacing w:val="-5"/>
                <w:sz w:val="24"/>
              </w:rPr>
              <w:t>2.3</w:t>
            </w:r>
          </w:p>
        </w:tc>
        <w:tc>
          <w:tcPr>
            <w:tcW w:w="4850" w:type="dxa"/>
          </w:tcPr>
          <w:p w14:paraId="244D915D">
            <w:pPr>
              <w:pStyle w:val="9"/>
              <w:spacing w:before="174"/>
              <w:ind w:left="242"/>
              <w:rPr>
                <w:sz w:val="24"/>
              </w:rPr>
            </w:pPr>
            <w:r>
              <w:rPr>
                <w:sz w:val="24"/>
              </w:rPr>
              <w:t>Любимые</w:t>
            </w:r>
            <w:r>
              <w:rPr>
                <w:spacing w:val="-7"/>
                <w:sz w:val="24"/>
              </w:rPr>
              <w:t xml:space="preserve"> </w:t>
            </w:r>
            <w:r>
              <w:rPr>
                <w:spacing w:val="-2"/>
                <w:sz w:val="24"/>
              </w:rPr>
              <w:t>занятия</w:t>
            </w:r>
          </w:p>
        </w:tc>
        <w:tc>
          <w:tcPr>
            <w:tcW w:w="1402" w:type="dxa"/>
          </w:tcPr>
          <w:p w14:paraId="3046BAAC">
            <w:pPr>
              <w:pStyle w:val="9"/>
              <w:spacing w:before="174"/>
              <w:ind w:right="523"/>
              <w:jc w:val="right"/>
              <w:rPr>
                <w:sz w:val="24"/>
              </w:rPr>
            </w:pPr>
            <w:r>
              <w:rPr>
                <w:spacing w:val="-10"/>
                <w:sz w:val="24"/>
              </w:rPr>
              <w:t>5</w:t>
            </w:r>
          </w:p>
        </w:tc>
        <w:tc>
          <w:tcPr>
            <w:tcW w:w="1844" w:type="dxa"/>
          </w:tcPr>
          <w:p w14:paraId="419E57E5">
            <w:pPr>
              <w:pStyle w:val="9"/>
              <w:rPr>
                <w:sz w:val="22"/>
              </w:rPr>
            </w:pPr>
          </w:p>
        </w:tc>
        <w:tc>
          <w:tcPr>
            <w:tcW w:w="1916" w:type="dxa"/>
          </w:tcPr>
          <w:p w14:paraId="4C1D91EB">
            <w:pPr>
              <w:pStyle w:val="9"/>
              <w:rPr>
                <w:sz w:val="22"/>
              </w:rPr>
            </w:pPr>
          </w:p>
        </w:tc>
        <w:tc>
          <w:tcPr>
            <w:tcW w:w="2838" w:type="dxa"/>
          </w:tcPr>
          <w:p w14:paraId="092334EB">
            <w:pPr>
              <w:pStyle w:val="9"/>
              <w:spacing w:before="30"/>
              <w:ind w:left="236"/>
              <w:rPr>
                <w:sz w:val="24"/>
              </w:rPr>
            </w:pPr>
            <w:r>
              <w:rPr>
                <w:sz w:val="24"/>
              </w:rPr>
              <w:t>Библиотека</w:t>
            </w:r>
            <w:r>
              <w:rPr>
                <w:spacing w:val="-7"/>
                <w:sz w:val="24"/>
              </w:rPr>
              <w:t xml:space="preserve"> </w:t>
            </w:r>
            <w:r>
              <w:rPr>
                <w:spacing w:val="-5"/>
                <w:sz w:val="24"/>
              </w:rPr>
              <w:t>ЦОК</w:t>
            </w:r>
          </w:p>
          <w:p w14:paraId="10C74CF1">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755ED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274B1C5F">
            <w:pPr>
              <w:pStyle w:val="9"/>
              <w:spacing w:before="179"/>
              <w:ind w:left="103"/>
              <w:rPr>
                <w:sz w:val="24"/>
              </w:rPr>
            </w:pPr>
            <w:r>
              <w:rPr>
                <w:spacing w:val="-5"/>
                <w:sz w:val="24"/>
              </w:rPr>
              <w:t>2.4</w:t>
            </w:r>
          </w:p>
        </w:tc>
        <w:tc>
          <w:tcPr>
            <w:tcW w:w="4850" w:type="dxa"/>
          </w:tcPr>
          <w:p w14:paraId="4D3465C7">
            <w:pPr>
              <w:pStyle w:val="9"/>
              <w:spacing w:before="179"/>
              <w:ind w:left="242"/>
              <w:rPr>
                <w:sz w:val="24"/>
              </w:rPr>
            </w:pPr>
            <w:r>
              <w:rPr>
                <w:sz w:val="24"/>
              </w:rPr>
              <w:t>Любимая</w:t>
            </w:r>
            <w:r>
              <w:rPr>
                <w:spacing w:val="-8"/>
                <w:sz w:val="24"/>
              </w:rPr>
              <w:t xml:space="preserve"> </w:t>
            </w:r>
            <w:r>
              <w:rPr>
                <w:spacing w:val="-2"/>
                <w:sz w:val="24"/>
              </w:rPr>
              <w:t>сказка</w:t>
            </w:r>
          </w:p>
        </w:tc>
        <w:tc>
          <w:tcPr>
            <w:tcW w:w="1402" w:type="dxa"/>
          </w:tcPr>
          <w:p w14:paraId="34A898CA">
            <w:pPr>
              <w:pStyle w:val="9"/>
              <w:spacing w:before="179"/>
              <w:ind w:right="523"/>
              <w:jc w:val="right"/>
              <w:rPr>
                <w:sz w:val="24"/>
              </w:rPr>
            </w:pPr>
            <w:r>
              <w:rPr>
                <w:spacing w:val="-10"/>
                <w:sz w:val="24"/>
              </w:rPr>
              <w:t>5</w:t>
            </w:r>
          </w:p>
        </w:tc>
        <w:tc>
          <w:tcPr>
            <w:tcW w:w="1844" w:type="dxa"/>
          </w:tcPr>
          <w:p w14:paraId="4FF88E1B">
            <w:pPr>
              <w:pStyle w:val="9"/>
              <w:rPr>
                <w:sz w:val="22"/>
              </w:rPr>
            </w:pPr>
          </w:p>
        </w:tc>
        <w:tc>
          <w:tcPr>
            <w:tcW w:w="1916" w:type="dxa"/>
          </w:tcPr>
          <w:p w14:paraId="0C2D0AA9">
            <w:pPr>
              <w:pStyle w:val="9"/>
              <w:rPr>
                <w:sz w:val="22"/>
              </w:rPr>
            </w:pPr>
          </w:p>
        </w:tc>
        <w:tc>
          <w:tcPr>
            <w:tcW w:w="2838" w:type="dxa"/>
          </w:tcPr>
          <w:p w14:paraId="2C881914">
            <w:pPr>
              <w:pStyle w:val="9"/>
              <w:spacing w:before="35"/>
              <w:ind w:left="236"/>
              <w:rPr>
                <w:sz w:val="24"/>
              </w:rPr>
            </w:pPr>
            <w:r>
              <w:rPr>
                <w:sz w:val="24"/>
              </w:rPr>
              <w:t>Библиотека</w:t>
            </w:r>
            <w:r>
              <w:rPr>
                <w:spacing w:val="-7"/>
                <w:sz w:val="24"/>
              </w:rPr>
              <w:t xml:space="preserve"> </w:t>
            </w:r>
            <w:r>
              <w:rPr>
                <w:spacing w:val="-5"/>
                <w:sz w:val="24"/>
              </w:rPr>
              <w:t>ЦОК</w:t>
            </w:r>
          </w:p>
          <w:p w14:paraId="4E81FD1F">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42BC0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864" w:type="dxa"/>
          </w:tcPr>
          <w:p w14:paraId="078D8D9B">
            <w:pPr>
              <w:pStyle w:val="9"/>
              <w:spacing w:before="30"/>
              <w:ind w:left="103"/>
              <w:rPr>
                <w:sz w:val="24"/>
              </w:rPr>
            </w:pPr>
            <w:r>
              <w:rPr>
                <w:spacing w:val="-5"/>
                <w:sz w:val="24"/>
              </w:rPr>
              <w:t>2.5</w:t>
            </w:r>
          </w:p>
        </w:tc>
        <w:tc>
          <w:tcPr>
            <w:tcW w:w="4850" w:type="dxa"/>
          </w:tcPr>
          <w:p w14:paraId="4B3E27BA">
            <w:pPr>
              <w:pStyle w:val="9"/>
              <w:spacing w:before="30"/>
              <w:ind w:left="242"/>
              <w:rPr>
                <w:sz w:val="24"/>
              </w:rPr>
            </w:pPr>
            <w:r>
              <w:rPr>
                <w:sz w:val="24"/>
              </w:rPr>
              <w:t>Выходной</w:t>
            </w:r>
            <w:r>
              <w:rPr>
                <w:spacing w:val="-7"/>
                <w:sz w:val="24"/>
              </w:rPr>
              <w:t xml:space="preserve"> </w:t>
            </w:r>
            <w:r>
              <w:rPr>
                <w:spacing w:val="-4"/>
                <w:sz w:val="24"/>
              </w:rPr>
              <w:t>день</w:t>
            </w:r>
          </w:p>
        </w:tc>
        <w:tc>
          <w:tcPr>
            <w:tcW w:w="1402" w:type="dxa"/>
          </w:tcPr>
          <w:p w14:paraId="397BC6F9">
            <w:pPr>
              <w:pStyle w:val="9"/>
              <w:spacing w:before="30"/>
              <w:ind w:right="523"/>
              <w:jc w:val="right"/>
              <w:rPr>
                <w:sz w:val="24"/>
              </w:rPr>
            </w:pPr>
            <w:r>
              <w:rPr>
                <w:spacing w:val="-10"/>
                <w:sz w:val="24"/>
              </w:rPr>
              <w:t>3</w:t>
            </w:r>
          </w:p>
        </w:tc>
        <w:tc>
          <w:tcPr>
            <w:tcW w:w="1844" w:type="dxa"/>
          </w:tcPr>
          <w:p w14:paraId="269C9A9C">
            <w:pPr>
              <w:pStyle w:val="9"/>
              <w:rPr>
                <w:sz w:val="22"/>
              </w:rPr>
            </w:pPr>
          </w:p>
        </w:tc>
        <w:tc>
          <w:tcPr>
            <w:tcW w:w="1916" w:type="dxa"/>
          </w:tcPr>
          <w:p w14:paraId="1B0EF53D">
            <w:pPr>
              <w:pStyle w:val="9"/>
              <w:rPr>
                <w:sz w:val="22"/>
              </w:rPr>
            </w:pPr>
          </w:p>
        </w:tc>
        <w:tc>
          <w:tcPr>
            <w:tcW w:w="2838" w:type="dxa"/>
          </w:tcPr>
          <w:p w14:paraId="0E5C7EA1">
            <w:pPr>
              <w:pStyle w:val="9"/>
              <w:spacing w:before="30"/>
              <w:ind w:left="236"/>
              <w:rPr>
                <w:sz w:val="24"/>
              </w:rPr>
            </w:pPr>
            <w:r>
              <w:rPr>
                <w:sz w:val="24"/>
              </w:rPr>
              <w:t>Библиотека</w:t>
            </w:r>
            <w:r>
              <w:rPr>
                <w:spacing w:val="-7"/>
                <w:sz w:val="24"/>
              </w:rPr>
              <w:t xml:space="preserve"> </w:t>
            </w:r>
            <w:r>
              <w:rPr>
                <w:spacing w:val="-5"/>
                <w:sz w:val="24"/>
              </w:rPr>
              <w:t>ЦОК</w:t>
            </w:r>
          </w:p>
        </w:tc>
      </w:tr>
    </w:tbl>
    <w:p w14:paraId="1D12874D">
      <w:pPr>
        <w:pStyle w:val="9"/>
        <w:spacing w:after="0"/>
        <w:rPr>
          <w:sz w:val="24"/>
        </w:rPr>
        <w:sectPr>
          <w:pgSz w:w="16400" w:h="11910" w:orient="landscape"/>
          <w:pgMar w:top="1060" w:right="708" w:bottom="1040"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4850"/>
        <w:gridCol w:w="1402"/>
        <w:gridCol w:w="1844"/>
        <w:gridCol w:w="1916"/>
        <w:gridCol w:w="2838"/>
      </w:tblGrid>
      <w:tr w14:paraId="3C0E3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64" w:type="dxa"/>
          </w:tcPr>
          <w:p w14:paraId="7B531EC1">
            <w:pPr>
              <w:pStyle w:val="9"/>
              <w:rPr>
                <w:sz w:val="22"/>
              </w:rPr>
            </w:pPr>
          </w:p>
        </w:tc>
        <w:tc>
          <w:tcPr>
            <w:tcW w:w="4850" w:type="dxa"/>
          </w:tcPr>
          <w:p w14:paraId="75766F5A">
            <w:pPr>
              <w:pStyle w:val="9"/>
              <w:rPr>
                <w:sz w:val="22"/>
              </w:rPr>
            </w:pPr>
          </w:p>
        </w:tc>
        <w:tc>
          <w:tcPr>
            <w:tcW w:w="1402" w:type="dxa"/>
          </w:tcPr>
          <w:p w14:paraId="333B281C">
            <w:pPr>
              <w:pStyle w:val="9"/>
              <w:rPr>
                <w:sz w:val="22"/>
              </w:rPr>
            </w:pPr>
          </w:p>
        </w:tc>
        <w:tc>
          <w:tcPr>
            <w:tcW w:w="1844" w:type="dxa"/>
          </w:tcPr>
          <w:p w14:paraId="0F4916BE">
            <w:pPr>
              <w:pStyle w:val="9"/>
              <w:rPr>
                <w:sz w:val="22"/>
              </w:rPr>
            </w:pPr>
          </w:p>
        </w:tc>
        <w:tc>
          <w:tcPr>
            <w:tcW w:w="1916" w:type="dxa"/>
          </w:tcPr>
          <w:p w14:paraId="40316389">
            <w:pPr>
              <w:pStyle w:val="9"/>
              <w:rPr>
                <w:sz w:val="22"/>
              </w:rPr>
            </w:pPr>
          </w:p>
        </w:tc>
        <w:tc>
          <w:tcPr>
            <w:tcW w:w="2838" w:type="dxa"/>
          </w:tcPr>
          <w:p w14:paraId="1D8B81F1">
            <w:pPr>
              <w:pStyle w:val="9"/>
              <w:spacing w:before="39"/>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12575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7ADBE952">
            <w:pPr>
              <w:pStyle w:val="9"/>
              <w:spacing w:before="179"/>
              <w:ind w:left="103"/>
              <w:rPr>
                <w:sz w:val="24"/>
              </w:rPr>
            </w:pPr>
            <w:r>
              <w:rPr>
                <w:spacing w:val="-5"/>
                <w:sz w:val="24"/>
              </w:rPr>
              <w:t>2.6</w:t>
            </w:r>
          </w:p>
        </w:tc>
        <w:tc>
          <w:tcPr>
            <w:tcW w:w="4850" w:type="dxa"/>
          </w:tcPr>
          <w:p w14:paraId="7CD98F53">
            <w:pPr>
              <w:pStyle w:val="9"/>
              <w:spacing w:before="179"/>
              <w:ind w:left="242"/>
              <w:rPr>
                <w:sz w:val="24"/>
              </w:rPr>
            </w:pPr>
            <w:r>
              <w:rPr>
                <w:spacing w:val="-2"/>
                <w:sz w:val="24"/>
              </w:rPr>
              <w:t>Каникулы</w:t>
            </w:r>
          </w:p>
        </w:tc>
        <w:tc>
          <w:tcPr>
            <w:tcW w:w="1402" w:type="dxa"/>
          </w:tcPr>
          <w:p w14:paraId="766CD3FA">
            <w:pPr>
              <w:pStyle w:val="9"/>
              <w:spacing w:before="179"/>
              <w:ind w:right="523"/>
              <w:jc w:val="right"/>
              <w:rPr>
                <w:sz w:val="24"/>
              </w:rPr>
            </w:pPr>
            <w:r>
              <w:rPr>
                <w:spacing w:val="-10"/>
                <w:sz w:val="24"/>
              </w:rPr>
              <w:t>3</w:t>
            </w:r>
          </w:p>
        </w:tc>
        <w:tc>
          <w:tcPr>
            <w:tcW w:w="1844" w:type="dxa"/>
          </w:tcPr>
          <w:p w14:paraId="77A18377">
            <w:pPr>
              <w:pStyle w:val="9"/>
              <w:rPr>
                <w:sz w:val="22"/>
              </w:rPr>
            </w:pPr>
          </w:p>
        </w:tc>
        <w:tc>
          <w:tcPr>
            <w:tcW w:w="1916" w:type="dxa"/>
          </w:tcPr>
          <w:p w14:paraId="47C02873">
            <w:pPr>
              <w:pStyle w:val="9"/>
              <w:rPr>
                <w:sz w:val="22"/>
              </w:rPr>
            </w:pPr>
          </w:p>
        </w:tc>
        <w:tc>
          <w:tcPr>
            <w:tcW w:w="2838" w:type="dxa"/>
          </w:tcPr>
          <w:p w14:paraId="630C8C7B">
            <w:pPr>
              <w:pStyle w:val="9"/>
              <w:spacing w:before="35"/>
              <w:ind w:left="236"/>
              <w:rPr>
                <w:sz w:val="24"/>
              </w:rPr>
            </w:pPr>
            <w:r>
              <w:rPr>
                <w:sz w:val="24"/>
              </w:rPr>
              <w:t>Библиотека</w:t>
            </w:r>
            <w:r>
              <w:rPr>
                <w:spacing w:val="-7"/>
                <w:sz w:val="24"/>
              </w:rPr>
              <w:t xml:space="preserve"> </w:t>
            </w:r>
            <w:r>
              <w:rPr>
                <w:spacing w:val="-5"/>
                <w:sz w:val="24"/>
              </w:rPr>
              <w:t>ЦОК</w:t>
            </w:r>
          </w:p>
          <w:p w14:paraId="2D1B2EDD">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22400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7C87EA84">
            <w:pPr>
              <w:pStyle w:val="9"/>
              <w:spacing w:before="179"/>
              <w:ind w:left="103"/>
              <w:rPr>
                <w:sz w:val="24"/>
              </w:rPr>
            </w:pPr>
            <w:r>
              <w:rPr>
                <w:spacing w:val="-5"/>
                <w:sz w:val="24"/>
              </w:rPr>
              <w:t>2.7</w:t>
            </w:r>
          </w:p>
        </w:tc>
        <w:tc>
          <w:tcPr>
            <w:tcW w:w="4850" w:type="dxa"/>
          </w:tcPr>
          <w:p w14:paraId="5C323D9C">
            <w:pPr>
              <w:pStyle w:val="9"/>
              <w:spacing w:before="179"/>
              <w:ind w:left="242"/>
              <w:rPr>
                <w:sz w:val="24"/>
              </w:rPr>
            </w:pPr>
            <w:r>
              <w:rPr>
                <w:sz w:val="24"/>
              </w:rPr>
              <w:t>Обобщение и</w:t>
            </w:r>
            <w:r>
              <w:rPr>
                <w:spacing w:val="-1"/>
                <w:sz w:val="24"/>
              </w:rPr>
              <w:t xml:space="preserve"> </w:t>
            </w:r>
            <w:r>
              <w:rPr>
                <w:spacing w:val="-2"/>
                <w:sz w:val="24"/>
              </w:rPr>
              <w:t>контроль</w:t>
            </w:r>
          </w:p>
        </w:tc>
        <w:tc>
          <w:tcPr>
            <w:tcW w:w="1402" w:type="dxa"/>
          </w:tcPr>
          <w:p w14:paraId="3D6E97F4">
            <w:pPr>
              <w:pStyle w:val="9"/>
              <w:spacing w:before="179"/>
              <w:ind w:right="523"/>
              <w:jc w:val="right"/>
              <w:rPr>
                <w:sz w:val="24"/>
              </w:rPr>
            </w:pPr>
            <w:r>
              <w:rPr>
                <w:spacing w:val="-10"/>
                <w:sz w:val="24"/>
              </w:rPr>
              <w:t>2</w:t>
            </w:r>
          </w:p>
        </w:tc>
        <w:tc>
          <w:tcPr>
            <w:tcW w:w="1844" w:type="dxa"/>
          </w:tcPr>
          <w:p w14:paraId="11517D2D">
            <w:pPr>
              <w:pStyle w:val="9"/>
              <w:spacing w:before="179"/>
              <w:ind w:right="745"/>
              <w:jc w:val="right"/>
              <w:rPr>
                <w:sz w:val="24"/>
              </w:rPr>
            </w:pPr>
            <w:r>
              <w:rPr>
                <w:spacing w:val="-10"/>
                <w:sz w:val="24"/>
              </w:rPr>
              <w:t>1</w:t>
            </w:r>
          </w:p>
        </w:tc>
        <w:tc>
          <w:tcPr>
            <w:tcW w:w="1916" w:type="dxa"/>
          </w:tcPr>
          <w:p w14:paraId="27FF45D1">
            <w:pPr>
              <w:pStyle w:val="9"/>
              <w:rPr>
                <w:sz w:val="22"/>
              </w:rPr>
            </w:pPr>
          </w:p>
        </w:tc>
        <w:tc>
          <w:tcPr>
            <w:tcW w:w="2838" w:type="dxa"/>
          </w:tcPr>
          <w:p w14:paraId="2FAA4659">
            <w:pPr>
              <w:pStyle w:val="9"/>
              <w:spacing w:before="35"/>
              <w:ind w:left="236"/>
              <w:rPr>
                <w:sz w:val="24"/>
              </w:rPr>
            </w:pPr>
            <w:r>
              <w:rPr>
                <w:sz w:val="24"/>
              </w:rPr>
              <w:t>Библиотека</w:t>
            </w:r>
            <w:r>
              <w:rPr>
                <w:spacing w:val="-7"/>
                <w:sz w:val="24"/>
              </w:rPr>
              <w:t xml:space="preserve"> </w:t>
            </w:r>
            <w:r>
              <w:rPr>
                <w:spacing w:val="-5"/>
                <w:sz w:val="24"/>
              </w:rPr>
              <w:t>ЦОК</w:t>
            </w:r>
          </w:p>
          <w:p w14:paraId="3E063206">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105CB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4" w:type="dxa"/>
            <w:gridSpan w:val="2"/>
          </w:tcPr>
          <w:p w14:paraId="1901941D">
            <w:pPr>
              <w:pStyle w:val="9"/>
              <w:spacing w:before="126"/>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1CB69F85">
            <w:pPr>
              <w:pStyle w:val="9"/>
              <w:spacing w:before="126"/>
              <w:ind w:right="471"/>
              <w:jc w:val="right"/>
              <w:rPr>
                <w:sz w:val="24"/>
              </w:rPr>
            </w:pPr>
            <w:r>
              <w:rPr>
                <w:spacing w:val="-5"/>
                <w:sz w:val="24"/>
              </w:rPr>
              <w:t>23</w:t>
            </w:r>
          </w:p>
        </w:tc>
        <w:tc>
          <w:tcPr>
            <w:tcW w:w="6598" w:type="dxa"/>
            <w:gridSpan w:val="3"/>
          </w:tcPr>
          <w:p w14:paraId="7E48A994">
            <w:pPr>
              <w:pStyle w:val="9"/>
              <w:rPr>
                <w:sz w:val="22"/>
              </w:rPr>
            </w:pPr>
          </w:p>
        </w:tc>
      </w:tr>
      <w:tr w14:paraId="662B0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714" w:type="dxa"/>
            <w:gridSpan w:val="6"/>
          </w:tcPr>
          <w:p w14:paraId="0F025D9A">
            <w:pPr>
              <w:pStyle w:val="9"/>
              <w:spacing w:before="40"/>
              <w:ind w:left="237"/>
              <w:rPr>
                <w:b/>
                <w:sz w:val="24"/>
              </w:rPr>
            </w:pPr>
            <w:r>
              <w:rPr>
                <w:b/>
                <w:sz w:val="24"/>
              </w:rPr>
              <w:t>Раздел</w:t>
            </w:r>
            <w:r>
              <w:rPr>
                <w:b/>
                <w:spacing w:val="-5"/>
                <w:sz w:val="24"/>
              </w:rPr>
              <w:t xml:space="preserve"> </w:t>
            </w:r>
            <w:r>
              <w:rPr>
                <w:b/>
                <w:sz w:val="24"/>
              </w:rPr>
              <w:t>3.</w:t>
            </w:r>
            <w:r>
              <w:rPr>
                <w:b/>
                <w:spacing w:val="2"/>
                <w:sz w:val="24"/>
              </w:rPr>
              <w:t xml:space="preserve"> </w:t>
            </w:r>
            <w:r>
              <w:rPr>
                <w:b/>
                <w:sz w:val="24"/>
              </w:rPr>
              <w:t>Мир</w:t>
            </w:r>
            <w:r>
              <w:rPr>
                <w:b/>
                <w:spacing w:val="-2"/>
                <w:sz w:val="24"/>
              </w:rPr>
              <w:t xml:space="preserve"> </w:t>
            </w:r>
            <w:r>
              <w:rPr>
                <w:b/>
                <w:sz w:val="24"/>
              </w:rPr>
              <w:t>вокруг</w:t>
            </w:r>
            <w:r>
              <w:rPr>
                <w:b/>
                <w:spacing w:val="-2"/>
                <w:sz w:val="24"/>
              </w:rPr>
              <w:t xml:space="preserve"> </w:t>
            </w:r>
            <w:r>
              <w:rPr>
                <w:b/>
                <w:spacing w:val="-4"/>
                <w:sz w:val="24"/>
              </w:rPr>
              <w:t>меня</w:t>
            </w:r>
          </w:p>
        </w:tc>
      </w:tr>
      <w:tr w14:paraId="6B490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03E834BA">
            <w:pPr>
              <w:pStyle w:val="9"/>
              <w:spacing w:before="175"/>
              <w:ind w:left="103"/>
              <w:rPr>
                <w:sz w:val="24"/>
              </w:rPr>
            </w:pPr>
            <w:r>
              <w:rPr>
                <w:spacing w:val="-5"/>
                <w:sz w:val="24"/>
              </w:rPr>
              <w:t>3.1</w:t>
            </w:r>
          </w:p>
        </w:tc>
        <w:tc>
          <w:tcPr>
            <w:tcW w:w="4850" w:type="dxa"/>
          </w:tcPr>
          <w:p w14:paraId="2CD7FACC">
            <w:pPr>
              <w:pStyle w:val="9"/>
              <w:spacing w:before="175"/>
              <w:ind w:left="242"/>
              <w:rPr>
                <w:sz w:val="24"/>
              </w:rPr>
            </w:pPr>
            <w:r>
              <w:rPr>
                <w:sz w:val="24"/>
              </w:rPr>
              <w:t>Моя</w:t>
            </w:r>
            <w:r>
              <w:rPr>
                <w:spacing w:val="-2"/>
                <w:sz w:val="24"/>
              </w:rPr>
              <w:t xml:space="preserve"> </w:t>
            </w:r>
            <w:r>
              <w:rPr>
                <w:sz w:val="24"/>
              </w:rPr>
              <w:t>комната</w:t>
            </w:r>
            <w:r>
              <w:rPr>
                <w:spacing w:val="-10"/>
                <w:sz w:val="24"/>
              </w:rPr>
              <w:t xml:space="preserve"> </w:t>
            </w:r>
            <w:r>
              <w:rPr>
                <w:sz w:val="24"/>
              </w:rPr>
              <w:t>(квартира,</w:t>
            </w:r>
            <w:r>
              <w:rPr>
                <w:spacing w:val="-2"/>
                <w:sz w:val="24"/>
              </w:rPr>
              <w:t xml:space="preserve"> </w:t>
            </w:r>
            <w:r>
              <w:rPr>
                <w:spacing w:val="-4"/>
                <w:sz w:val="24"/>
              </w:rPr>
              <w:t>дом)</w:t>
            </w:r>
          </w:p>
        </w:tc>
        <w:tc>
          <w:tcPr>
            <w:tcW w:w="1402" w:type="dxa"/>
          </w:tcPr>
          <w:p w14:paraId="2CB0B861">
            <w:pPr>
              <w:pStyle w:val="9"/>
              <w:spacing w:before="175"/>
              <w:ind w:right="523"/>
              <w:jc w:val="right"/>
              <w:rPr>
                <w:sz w:val="24"/>
              </w:rPr>
            </w:pPr>
            <w:r>
              <w:rPr>
                <w:spacing w:val="-10"/>
                <w:sz w:val="24"/>
              </w:rPr>
              <w:t>4</w:t>
            </w:r>
          </w:p>
        </w:tc>
        <w:tc>
          <w:tcPr>
            <w:tcW w:w="1844" w:type="dxa"/>
          </w:tcPr>
          <w:p w14:paraId="1A8B864A">
            <w:pPr>
              <w:pStyle w:val="9"/>
              <w:rPr>
                <w:sz w:val="22"/>
              </w:rPr>
            </w:pPr>
          </w:p>
        </w:tc>
        <w:tc>
          <w:tcPr>
            <w:tcW w:w="1916" w:type="dxa"/>
          </w:tcPr>
          <w:p w14:paraId="0504ACD5">
            <w:pPr>
              <w:pStyle w:val="9"/>
              <w:rPr>
                <w:sz w:val="22"/>
              </w:rPr>
            </w:pPr>
          </w:p>
        </w:tc>
        <w:tc>
          <w:tcPr>
            <w:tcW w:w="2838" w:type="dxa"/>
          </w:tcPr>
          <w:p w14:paraId="7E3A2570">
            <w:pPr>
              <w:pStyle w:val="9"/>
              <w:spacing w:before="30"/>
              <w:ind w:left="236"/>
              <w:rPr>
                <w:sz w:val="24"/>
              </w:rPr>
            </w:pPr>
            <w:r>
              <w:rPr>
                <w:sz w:val="24"/>
              </w:rPr>
              <w:t>Библиотека</w:t>
            </w:r>
            <w:r>
              <w:rPr>
                <w:spacing w:val="-7"/>
                <w:sz w:val="24"/>
              </w:rPr>
              <w:t xml:space="preserve"> </w:t>
            </w:r>
            <w:r>
              <w:rPr>
                <w:spacing w:val="-5"/>
                <w:sz w:val="24"/>
              </w:rPr>
              <w:t>ЦОК</w:t>
            </w:r>
          </w:p>
          <w:p w14:paraId="166850A3">
            <w:pPr>
              <w:pStyle w:val="9"/>
              <w:spacing w:before="46"/>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28E8C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35D6B68F">
            <w:pPr>
              <w:pStyle w:val="9"/>
              <w:spacing w:before="174"/>
              <w:ind w:left="103"/>
              <w:rPr>
                <w:sz w:val="24"/>
              </w:rPr>
            </w:pPr>
            <w:r>
              <w:rPr>
                <w:spacing w:val="-5"/>
                <w:sz w:val="24"/>
              </w:rPr>
              <w:t>3.2</w:t>
            </w:r>
          </w:p>
        </w:tc>
        <w:tc>
          <w:tcPr>
            <w:tcW w:w="4850" w:type="dxa"/>
          </w:tcPr>
          <w:p w14:paraId="5118B286">
            <w:pPr>
              <w:pStyle w:val="9"/>
              <w:spacing w:before="174"/>
              <w:ind w:left="242"/>
              <w:rPr>
                <w:sz w:val="24"/>
              </w:rPr>
            </w:pPr>
            <w:r>
              <w:rPr>
                <w:sz w:val="24"/>
              </w:rPr>
              <w:t>Моя</w:t>
            </w:r>
            <w:r>
              <w:rPr>
                <w:spacing w:val="-4"/>
                <w:sz w:val="24"/>
              </w:rPr>
              <w:t xml:space="preserve"> </w:t>
            </w:r>
            <w:r>
              <w:rPr>
                <w:spacing w:val="-2"/>
                <w:sz w:val="24"/>
              </w:rPr>
              <w:t>школа</w:t>
            </w:r>
          </w:p>
        </w:tc>
        <w:tc>
          <w:tcPr>
            <w:tcW w:w="1402" w:type="dxa"/>
          </w:tcPr>
          <w:p w14:paraId="699C5323">
            <w:pPr>
              <w:pStyle w:val="9"/>
              <w:spacing w:before="174"/>
              <w:ind w:right="523"/>
              <w:jc w:val="right"/>
              <w:rPr>
                <w:sz w:val="24"/>
              </w:rPr>
            </w:pPr>
            <w:r>
              <w:rPr>
                <w:spacing w:val="-10"/>
                <w:sz w:val="24"/>
              </w:rPr>
              <w:t>4</w:t>
            </w:r>
          </w:p>
        </w:tc>
        <w:tc>
          <w:tcPr>
            <w:tcW w:w="1844" w:type="dxa"/>
          </w:tcPr>
          <w:p w14:paraId="129F74B5">
            <w:pPr>
              <w:pStyle w:val="9"/>
              <w:rPr>
                <w:sz w:val="22"/>
              </w:rPr>
            </w:pPr>
          </w:p>
        </w:tc>
        <w:tc>
          <w:tcPr>
            <w:tcW w:w="1916" w:type="dxa"/>
          </w:tcPr>
          <w:p w14:paraId="695DD4D4">
            <w:pPr>
              <w:pStyle w:val="9"/>
              <w:rPr>
                <w:sz w:val="22"/>
              </w:rPr>
            </w:pPr>
          </w:p>
        </w:tc>
        <w:tc>
          <w:tcPr>
            <w:tcW w:w="2838" w:type="dxa"/>
          </w:tcPr>
          <w:p w14:paraId="0A8A02DC">
            <w:pPr>
              <w:pStyle w:val="9"/>
              <w:spacing w:before="30"/>
              <w:ind w:left="236"/>
              <w:rPr>
                <w:sz w:val="24"/>
              </w:rPr>
            </w:pPr>
            <w:r>
              <w:rPr>
                <w:sz w:val="24"/>
              </w:rPr>
              <w:t>Библиотека</w:t>
            </w:r>
            <w:r>
              <w:rPr>
                <w:spacing w:val="-7"/>
                <w:sz w:val="24"/>
              </w:rPr>
              <w:t xml:space="preserve"> </w:t>
            </w:r>
            <w:r>
              <w:rPr>
                <w:spacing w:val="-5"/>
                <w:sz w:val="24"/>
              </w:rPr>
              <w:t>ЦОК</w:t>
            </w:r>
          </w:p>
          <w:p w14:paraId="5A4428B4">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5EF89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45643186">
            <w:pPr>
              <w:pStyle w:val="9"/>
              <w:spacing w:before="179"/>
              <w:ind w:left="103"/>
              <w:rPr>
                <w:sz w:val="24"/>
              </w:rPr>
            </w:pPr>
            <w:r>
              <w:rPr>
                <w:spacing w:val="-5"/>
                <w:sz w:val="24"/>
              </w:rPr>
              <w:t>3.3</w:t>
            </w:r>
          </w:p>
        </w:tc>
        <w:tc>
          <w:tcPr>
            <w:tcW w:w="4850" w:type="dxa"/>
          </w:tcPr>
          <w:p w14:paraId="53389A52">
            <w:pPr>
              <w:pStyle w:val="9"/>
              <w:spacing w:before="179"/>
              <w:ind w:left="242"/>
              <w:rPr>
                <w:sz w:val="24"/>
              </w:rPr>
            </w:pPr>
            <w:r>
              <w:rPr>
                <w:sz w:val="24"/>
              </w:rPr>
              <w:t>Мои</w:t>
            </w:r>
            <w:r>
              <w:rPr>
                <w:spacing w:val="2"/>
                <w:sz w:val="24"/>
              </w:rPr>
              <w:t xml:space="preserve"> </w:t>
            </w:r>
            <w:r>
              <w:rPr>
                <w:spacing w:val="-2"/>
                <w:sz w:val="24"/>
              </w:rPr>
              <w:t>друзья</w:t>
            </w:r>
          </w:p>
        </w:tc>
        <w:tc>
          <w:tcPr>
            <w:tcW w:w="1402" w:type="dxa"/>
          </w:tcPr>
          <w:p w14:paraId="41DF9FBA">
            <w:pPr>
              <w:pStyle w:val="9"/>
              <w:spacing w:before="179"/>
              <w:ind w:right="523"/>
              <w:jc w:val="right"/>
              <w:rPr>
                <w:sz w:val="24"/>
              </w:rPr>
            </w:pPr>
            <w:r>
              <w:rPr>
                <w:spacing w:val="-10"/>
                <w:sz w:val="24"/>
              </w:rPr>
              <w:t>2</w:t>
            </w:r>
          </w:p>
        </w:tc>
        <w:tc>
          <w:tcPr>
            <w:tcW w:w="1844" w:type="dxa"/>
          </w:tcPr>
          <w:p w14:paraId="018A6A85">
            <w:pPr>
              <w:pStyle w:val="9"/>
              <w:rPr>
                <w:sz w:val="22"/>
              </w:rPr>
            </w:pPr>
          </w:p>
        </w:tc>
        <w:tc>
          <w:tcPr>
            <w:tcW w:w="1916" w:type="dxa"/>
          </w:tcPr>
          <w:p w14:paraId="32F67452">
            <w:pPr>
              <w:pStyle w:val="9"/>
              <w:rPr>
                <w:sz w:val="22"/>
              </w:rPr>
            </w:pPr>
          </w:p>
        </w:tc>
        <w:tc>
          <w:tcPr>
            <w:tcW w:w="2838" w:type="dxa"/>
          </w:tcPr>
          <w:p w14:paraId="6984BF7D">
            <w:pPr>
              <w:pStyle w:val="9"/>
              <w:spacing w:before="30"/>
              <w:ind w:left="236"/>
              <w:rPr>
                <w:sz w:val="24"/>
              </w:rPr>
            </w:pPr>
            <w:r>
              <w:rPr>
                <w:sz w:val="24"/>
              </w:rPr>
              <w:t>Библиотека</w:t>
            </w:r>
            <w:r>
              <w:rPr>
                <w:spacing w:val="-7"/>
                <w:sz w:val="24"/>
              </w:rPr>
              <w:t xml:space="preserve"> </w:t>
            </w:r>
            <w:r>
              <w:rPr>
                <w:spacing w:val="-5"/>
                <w:sz w:val="24"/>
              </w:rPr>
              <w:t>ЦОК</w:t>
            </w:r>
          </w:p>
          <w:p w14:paraId="12EC71B6">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5D894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7E8D0831">
            <w:pPr>
              <w:pStyle w:val="9"/>
              <w:spacing w:before="179"/>
              <w:ind w:left="103"/>
              <w:rPr>
                <w:sz w:val="24"/>
              </w:rPr>
            </w:pPr>
            <w:r>
              <w:rPr>
                <w:spacing w:val="-5"/>
                <w:sz w:val="24"/>
              </w:rPr>
              <w:t>3.4</w:t>
            </w:r>
          </w:p>
        </w:tc>
        <w:tc>
          <w:tcPr>
            <w:tcW w:w="4850" w:type="dxa"/>
          </w:tcPr>
          <w:p w14:paraId="71A1D0B5">
            <w:pPr>
              <w:pStyle w:val="9"/>
              <w:spacing w:before="179"/>
              <w:ind w:left="242"/>
              <w:rPr>
                <w:sz w:val="24"/>
              </w:rPr>
            </w:pPr>
            <w:r>
              <w:rPr>
                <w:sz w:val="24"/>
              </w:rPr>
              <w:t>Моя</w:t>
            </w:r>
            <w:r>
              <w:rPr>
                <w:spacing w:val="-6"/>
                <w:sz w:val="24"/>
              </w:rPr>
              <w:t xml:space="preserve"> </w:t>
            </w:r>
            <w:r>
              <w:rPr>
                <w:sz w:val="24"/>
              </w:rPr>
              <w:t>малая</w:t>
            </w:r>
            <w:r>
              <w:rPr>
                <w:spacing w:val="-6"/>
                <w:sz w:val="24"/>
              </w:rPr>
              <w:t xml:space="preserve"> </w:t>
            </w:r>
            <w:r>
              <w:rPr>
                <w:sz w:val="24"/>
              </w:rPr>
              <w:t>родина</w:t>
            </w:r>
            <w:r>
              <w:rPr>
                <w:spacing w:val="-5"/>
                <w:sz w:val="24"/>
              </w:rPr>
              <w:t xml:space="preserve"> </w:t>
            </w:r>
            <w:r>
              <w:rPr>
                <w:sz w:val="24"/>
              </w:rPr>
              <w:t>(город,</w:t>
            </w:r>
            <w:r>
              <w:rPr>
                <w:spacing w:val="7"/>
                <w:sz w:val="24"/>
              </w:rPr>
              <w:t xml:space="preserve"> </w:t>
            </w:r>
            <w:r>
              <w:rPr>
                <w:spacing w:val="-4"/>
                <w:sz w:val="24"/>
              </w:rPr>
              <w:t>село)</w:t>
            </w:r>
          </w:p>
        </w:tc>
        <w:tc>
          <w:tcPr>
            <w:tcW w:w="1402" w:type="dxa"/>
          </w:tcPr>
          <w:p w14:paraId="6B152786">
            <w:pPr>
              <w:pStyle w:val="9"/>
              <w:spacing w:before="179"/>
              <w:ind w:right="523"/>
              <w:jc w:val="right"/>
              <w:rPr>
                <w:sz w:val="24"/>
              </w:rPr>
            </w:pPr>
            <w:r>
              <w:rPr>
                <w:spacing w:val="-10"/>
                <w:sz w:val="24"/>
              </w:rPr>
              <w:t>2</w:t>
            </w:r>
          </w:p>
        </w:tc>
        <w:tc>
          <w:tcPr>
            <w:tcW w:w="1844" w:type="dxa"/>
          </w:tcPr>
          <w:p w14:paraId="5F6667C3">
            <w:pPr>
              <w:pStyle w:val="9"/>
              <w:rPr>
                <w:sz w:val="22"/>
              </w:rPr>
            </w:pPr>
          </w:p>
        </w:tc>
        <w:tc>
          <w:tcPr>
            <w:tcW w:w="1916" w:type="dxa"/>
          </w:tcPr>
          <w:p w14:paraId="7CF33D19">
            <w:pPr>
              <w:pStyle w:val="9"/>
              <w:rPr>
                <w:sz w:val="22"/>
              </w:rPr>
            </w:pPr>
          </w:p>
        </w:tc>
        <w:tc>
          <w:tcPr>
            <w:tcW w:w="2838" w:type="dxa"/>
          </w:tcPr>
          <w:p w14:paraId="223B7951">
            <w:pPr>
              <w:pStyle w:val="9"/>
              <w:spacing w:before="30"/>
              <w:ind w:left="236"/>
              <w:rPr>
                <w:sz w:val="24"/>
              </w:rPr>
            </w:pPr>
            <w:r>
              <w:rPr>
                <w:sz w:val="24"/>
              </w:rPr>
              <w:t>Библиотека</w:t>
            </w:r>
            <w:r>
              <w:rPr>
                <w:spacing w:val="-7"/>
                <w:sz w:val="24"/>
              </w:rPr>
              <w:t xml:space="preserve"> </w:t>
            </w:r>
            <w:r>
              <w:rPr>
                <w:spacing w:val="-5"/>
                <w:sz w:val="24"/>
              </w:rPr>
              <w:t>ЦОК</w:t>
            </w:r>
          </w:p>
          <w:p w14:paraId="7D4A0CCE">
            <w:pPr>
              <w:pStyle w:val="9"/>
              <w:spacing w:before="50"/>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1D8C6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2DC8143E">
            <w:pPr>
              <w:pStyle w:val="9"/>
              <w:spacing w:before="179"/>
              <w:ind w:left="103"/>
              <w:rPr>
                <w:sz w:val="24"/>
              </w:rPr>
            </w:pPr>
            <w:r>
              <w:rPr>
                <w:spacing w:val="-5"/>
                <w:sz w:val="24"/>
              </w:rPr>
              <w:t>3.5</w:t>
            </w:r>
          </w:p>
        </w:tc>
        <w:tc>
          <w:tcPr>
            <w:tcW w:w="4850" w:type="dxa"/>
          </w:tcPr>
          <w:p w14:paraId="3143024E">
            <w:pPr>
              <w:pStyle w:val="9"/>
              <w:spacing w:before="179"/>
              <w:ind w:left="242"/>
              <w:rPr>
                <w:sz w:val="24"/>
              </w:rPr>
            </w:pPr>
            <w:r>
              <w:rPr>
                <w:sz w:val="24"/>
              </w:rPr>
              <w:t>Дикие</w:t>
            </w:r>
            <w:r>
              <w:rPr>
                <w:spacing w:val="-6"/>
                <w:sz w:val="24"/>
              </w:rPr>
              <w:t xml:space="preserve"> </w:t>
            </w:r>
            <w:r>
              <w:rPr>
                <w:sz w:val="24"/>
              </w:rPr>
              <w:t>и домашние</w:t>
            </w:r>
            <w:r>
              <w:rPr>
                <w:spacing w:val="-9"/>
                <w:sz w:val="24"/>
              </w:rPr>
              <w:t xml:space="preserve"> </w:t>
            </w:r>
            <w:r>
              <w:rPr>
                <w:spacing w:val="-2"/>
                <w:sz w:val="24"/>
              </w:rPr>
              <w:t>животные</w:t>
            </w:r>
          </w:p>
        </w:tc>
        <w:tc>
          <w:tcPr>
            <w:tcW w:w="1402" w:type="dxa"/>
          </w:tcPr>
          <w:p w14:paraId="7DE04C98">
            <w:pPr>
              <w:pStyle w:val="9"/>
              <w:spacing w:before="179"/>
              <w:ind w:right="523"/>
              <w:jc w:val="right"/>
              <w:rPr>
                <w:sz w:val="24"/>
              </w:rPr>
            </w:pPr>
            <w:r>
              <w:rPr>
                <w:spacing w:val="-10"/>
                <w:sz w:val="24"/>
              </w:rPr>
              <w:t>3</w:t>
            </w:r>
          </w:p>
        </w:tc>
        <w:tc>
          <w:tcPr>
            <w:tcW w:w="1844" w:type="dxa"/>
          </w:tcPr>
          <w:p w14:paraId="3A189AF0">
            <w:pPr>
              <w:pStyle w:val="9"/>
              <w:rPr>
                <w:sz w:val="22"/>
              </w:rPr>
            </w:pPr>
          </w:p>
        </w:tc>
        <w:tc>
          <w:tcPr>
            <w:tcW w:w="1916" w:type="dxa"/>
          </w:tcPr>
          <w:p w14:paraId="2C4868E4">
            <w:pPr>
              <w:pStyle w:val="9"/>
              <w:rPr>
                <w:sz w:val="22"/>
              </w:rPr>
            </w:pPr>
          </w:p>
        </w:tc>
        <w:tc>
          <w:tcPr>
            <w:tcW w:w="2838" w:type="dxa"/>
          </w:tcPr>
          <w:p w14:paraId="2C0C0663">
            <w:pPr>
              <w:pStyle w:val="9"/>
              <w:spacing w:before="35"/>
              <w:ind w:left="236"/>
              <w:rPr>
                <w:sz w:val="24"/>
              </w:rPr>
            </w:pPr>
            <w:r>
              <w:rPr>
                <w:sz w:val="24"/>
              </w:rPr>
              <w:t>Библиотека</w:t>
            </w:r>
            <w:r>
              <w:rPr>
                <w:spacing w:val="-7"/>
                <w:sz w:val="24"/>
              </w:rPr>
              <w:t xml:space="preserve"> </w:t>
            </w:r>
            <w:r>
              <w:rPr>
                <w:spacing w:val="-5"/>
                <w:sz w:val="24"/>
              </w:rPr>
              <w:t>ЦОК</w:t>
            </w:r>
          </w:p>
          <w:p w14:paraId="6EFDF064">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36A6B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64" w:type="dxa"/>
          </w:tcPr>
          <w:p w14:paraId="725FAA8F">
            <w:pPr>
              <w:pStyle w:val="9"/>
              <w:spacing w:before="174"/>
              <w:ind w:left="103"/>
              <w:rPr>
                <w:sz w:val="24"/>
              </w:rPr>
            </w:pPr>
            <w:r>
              <w:rPr>
                <w:spacing w:val="-5"/>
                <w:sz w:val="24"/>
              </w:rPr>
              <w:t>3.6</w:t>
            </w:r>
          </w:p>
        </w:tc>
        <w:tc>
          <w:tcPr>
            <w:tcW w:w="4850" w:type="dxa"/>
          </w:tcPr>
          <w:p w14:paraId="6668DC92">
            <w:pPr>
              <w:pStyle w:val="9"/>
              <w:spacing w:before="174"/>
              <w:ind w:left="242"/>
              <w:rPr>
                <w:sz w:val="24"/>
              </w:rPr>
            </w:pPr>
            <w:r>
              <w:rPr>
                <w:spacing w:val="-2"/>
                <w:sz w:val="24"/>
              </w:rPr>
              <w:t>Погода</w:t>
            </w:r>
          </w:p>
        </w:tc>
        <w:tc>
          <w:tcPr>
            <w:tcW w:w="1402" w:type="dxa"/>
          </w:tcPr>
          <w:p w14:paraId="4AE28928">
            <w:pPr>
              <w:pStyle w:val="9"/>
              <w:spacing w:before="174"/>
              <w:ind w:right="523"/>
              <w:jc w:val="right"/>
              <w:rPr>
                <w:sz w:val="24"/>
              </w:rPr>
            </w:pPr>
            <w:r>
              <w:rPr>
                <w:spacing w:val="-10"/>
                <w:sz w:val="24"/>
              </w:rPr>
              <w:t>1</w:t>
            </w:r>
          </w:p>
        </w:tc>
        <w:tc>
          <w:tcPr>
            <w:tcW w:w="1844" w:type="dxa"/>
          </w:tcPr>
          <w:p w14:paraId="100069A7">
            <w:pPr>
              <w:pStyle w:val="9"/>
              <w:rPr>
                <w:sz w:val="22"/>
              </w:rPr>
            </w:pPr>
          </w:p>
        </w:tc>
        <w:tc>
          <w:tcPr>
            <w:tcW w:w="1916" w:type="dxa"/>
          </w:tcPr>
          <w:p w14:paraId="20A58470">
            <w:pPr>
              <w:pStyle w:val="9"/>
              <w:rPr>
                <w:sz w:val="22"/>
              </w:rPr>
            </w:pPr>
          </w:p>
        </w:tc>
        <w:tc>
          <w:tcPr>
            <w:tcW w:w="2838" w:type="dxa"/>
          </w:tcPr>
          <w:p w14:paraId="6022679D">
            <w:pPr>
              <w:pStyle w:val="9"/>
              <w:spacing w:before="30"/>
              <w:ind w:left="236"/>
              <w:rPr>
                <w:sz w:val="24"/>
              </w:rPr>
            </w:pPr>
            <w:r>
              <w:rPr>
                <w:sz w:val="24"/>
              </w:rPr>
              <w:t>Библиотека</w:t>
            </w:r>
            <w:r>
              <w:rPr>
                <w:spacing w:val="-7"/>
                <w:sz w:val="24"/>
              </w:rPr>
              <w:t xml:space="preserve"> </w:t>
            </w:r>
            <w:r>
              <w:rPr>
                <w:spacing w:val="-5"/>
                <w:sz w:val="24"/>
              </w:rPr>
              <w:t>ЦОК</w:t>
            </w:r>
          </w:p>
          <w:p w14:paraId="5BBBB483">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52453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40D43B93">
            <w:pPr>
              <w:pStyle w:val="9"/>
              <w:spacing w:before="179"/>
              <w:ind w:left="103"/>
              <w:rPr>
                <w:sz w:val="24"/>
              </w:rPr>
            </w:pPr>
            <w:r>
              <w:rPr>
                <w:spacing w:val="-5"/>
                <w:sz w:val="24"/>
              </w:rPr>
              <w:t>3.7</w:t>
            </w:r>
          </w:p>
        </w:tc>
        <w:tc>
          <w:tcPr>
            <w:tcW w:w="4850" w:type="dxa"/>
          </w:tcPr>
          <w:p w14:paraId="0D59FE87">
            <w:pPr>
              <w:pStyle w:val="9"/>
              <w:spacing w:before="179"/>
              <w:ind w:left="242"/>
              <w:rPr>
                <w:sz w:val="24"/>
              </w:rPr>
            </w:pPr>
            <w:r>
              <w:rPr>
                <w:sz w:val="24"/>
              </w:rPr>
              <w:t>Времена</w:t>
            </w:r>
            <w:r>
              <w:rPr>
                <w:spacing w:val="-2"/>
                <w:sz w:val="24"/>
              </w:rPr>
              <w:t xml:space="preserve"> </w:t>
            </w:r>
            <w:r>
              <w:rPr>
                <w:sz w:val="24"/>
              </w:rPr>
              <w:t>года</w:t>
            </w:r>
            <w:r>
              <w:rPr>
                <w:spacing w:val="-6"/>
                <w:sz w:val="24"/>
              </w:rPr>
              <w:t xml:space="preserve"> </w:t>
            </w:r>
            <w:r>
              <w:rPr>
                <w:spacing w:val="-2"/>
                <w:sz w:val="24"/>
              </w:rPr>
              <w:t>(месяцы)</w:t>
            </w:r>
          </w:p>
        </w:tc>
        <w:tc>
          <w:tcPr>
            <w:tcW w:w="1402" w:type="dxa"/>
          </w:tcPr>
          <w:p w14:paraId="434F70E0">
            <w:pPr>
              <w:pStyle w:val="9"/>
              <w:spacing w:before="179"/>
              <w:ind w:right="523"/>
              <w:jc w:val="right"/>
              <w:rPr>
                <w:sz w:val="24"/>
              </w:rPr>
            </w:pPr>
            <w:r>
              <w:rPr>
                <w:spacing w:val="-10"/>
                <w:sz w:val="24"/>
              </w:rPr>
              <w:t>1</w:t>
            </w:r>
          </w:p>
        </w:tc>
        <w:tc>
          <w:tcPr>
            <w:tcW w:w="1844" w:type="dxa"/>
          </w:tcPr>
          <w:p w14:paraId="32D092F5">
            <w:pPr>
              <w:pStyle w:val="9"/>
              <w:rPr>
                <w:sz w:val="22"/>
              </w:rPr>
            </w:pPr>
          </w:p>
        </w:tc>
        <w:tc>
          <w:tcPr>
            <w:tcW w:w="1916" w:type="dxa"/>
          </w:tcPr>
          <w:p w14:paraId="56A0A40C">
            <w:pPr>
              <w:pStyle w:val="9"/>
              <w:rPr>
                <w:sz w:val="22"/>
              </w:rPr>
            </w:pPr>
          </w:p>
        </w:tc>
        <w:tc>
          <w:tcPr>
            <w:tcW w:w="2838" w:type="dxa"/>
          </w:tcPr>
          <w:p w14:paraId="3EFA8682">
            <w:pPr>
              <w:pStyle w:val="9"/>
              <w:spacing w:before="35"/>
              <w:ind w:left="236"/>
              <w:rPr>
                <w:sz w:val="24"/>
              </w:rPr>
            </w:pPr>
            <w:r>
              <w:rPr>
                <w:sz w:val="24"/>
              </w:rPr>
              <w:t>Библиотека</w:t>
            </w:r>
            <w:r>
              <w:rPr>
                <w:spacing w:val="-7"/>
                <w:sz w:val="24"/>
              </w:rPr>
              <w:t xml:space="preserve"> </w:t>
            </w:r>
            <w:r>
              <w:rPr>
                <w:spacing w:val="-5"/>
                <w:sz w:val="24"/>
              </w:rPr>
              <w:t>ЦОК</w:t>
            </w:r>
          </w:p>
          <w:p w14:paraId="41667454">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69A62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52C12C3A">
            <w:pPr>
              <w:pStyle w:val="9"/>
              <w:spacing w:before="174"/>
              <w:ind w:left="103"/>
              <w:rPr>
                <w:sz w:val="24"/>
              </w:rPr>
            </w:pPr>
            <w:r>
              <w:rPr>
                <w:spacing w:val="-5"/>
                <w:sz w:val="24"/>
              </w:rPr>
              <w:t>3.8</w:t>
            </w:r>
          </w:p>
        </w:tc>
        <w:tc>
          <w:tcPr>
            <w:tcW w:w="4850" w:type="dxa"/>
          </w:tcPr>
          <w:p w14:paraId="05C38235">
            <w:pPr>
              <w:pStyle w:val="9"/>
              <w:spacing w:before="174"/>
              <w:ind w:left="242"/>
              <w:rPr>
                <w:sz w:val="24"/>
              </w:rPr>
            </w:pPr>
            <w:r>
              <w:rPr>
                <w:sz w:val="24"/>
              </w:rPr>
              <w:t>Обобщение и</w:t>
            </w:r>
            <w:r>
              <w:rPr>
                <w:spacing w:val="-1"/>
                <w:sz w:val="24"/>
              </w:rPr>
              <w:t xml:space="preserve"> </w:t>
            </w:r>
            <w:r>
              <w:rPr>
                <w:spacing w:val="-2"/>
                <w:sz w:val="24"/>
              </w:rPr>
              <w:t>контроль</w:t>
            </w:r>
          </w:p>
        </w:tc>
        <w:tc>
          <w:tcPr>
            <w:tcW w:w="1402" w:type="dxa"/>
          </w:tcPr>
          <w:p w14:paraId="7B3A3838">
            <w:pPr>
              <w:pStyle w:val="9"/>
              <w:spacing w:before="174"/>
              <w:ind w:right="523"/>
              <w:jc w:val="right"/>
              <w:rPr>
                <w:sz w:val="24"/>
              </w:rPr>
            </w:pPr>
            <w:r>
              <w:rPr>
                <w:spacing w:val="-10"/>
                <w:sz w:val="24"/>
              </w:rPr>
              <w:t>2</w:t>
            </w:r>
          </w:p>
        </w:tc>
        <w:tc>
          <w:tcPr>
            <w:tcW w:w="1844" w:type="dxa"/>
          </w:tcPr>
          <w:p w14:paraId="436EF5D9">
            <w:pPr>
              <w:pStyle w:val="9"/>
              <w:spacing w:before="174"/>
              <w:ind w:right="745"/>
              <w:jc w:val="right"/>
              <w:rPr>
                <w:sz w:val="24"/>
              </w:rPr>
            </w:pPr>
            <w:r>
              <w:rPr>
                <w:spacing w:val="-10"/>
                <w:sz w:val="24"/>
              </w:rPr>
              <w:t>1</w:t>
            </w:r>
          </w:p>
        </w:tc>
        <w:tc>
          <w:tcPr>
            <w:tcW w:w="1916" w:type="dxa"/>
          </w:tcPr>
          <w:p w14:paraId="0F122F5B">
            <w:pPr>
              <w:pStyle w:val="9"/>
              <w:rPr>
                <w:sz w:val="22"/>
              </w:rPr>
            </w:pPr>
          </w:p>
        </w:tc>
        <w:tc>
          <w:tcPr>
            <w:tcW w:w="2838" w:type="dxa"/>
          </w:tcPr>
          <w:p w14:paraId="780E70E8">
            <w:pPr>
              <w:pStyle w:val="9"/>
              <w:spacing w:before="30"/>
              <w:ind w:left="236"/>
              <w:rPr>
                <w:sz w:val="24"/>
              </w:rPr>
            </w:pPr>
            <w:r>
              <w:rPr>
                <w:sz w:val="24"/>
              </w:rPr>
              <w:t>Библиотека</w:t>
            </w:r>
            <w:r>
              <w:rPr>
                <w:spacing w:val="-7"/>
                <w:sz w:val="24"/>
              </w:rPr>
              <w:t xml:space="preserve"> </w:t>
            </w:r>
            <w:r>
              <w:rPr>
                <w:spacing w:val="-5"/>
                <w:sz w:val="24"/>
              </w:rPr>
              <w:t>ЦОК</w:t>
            </w:r>
          </w:p>
          <w:p w14:paraId="0FCAB858">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06530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trPr>
        <w:tc>
          <w:tcPr>
            <w:tcW w:w="5714" w:type="dxa"/>
            <w:gridSpan w:val="2"/>
          </w:tcPr>
          <w:p w14:paraId="06E6F262">
            <w:pPr>
              <w:pStyle w:val="9"/>
              <w:spacing w:before="126"/>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3B49126F">
            <w:pPr>
              <w:pStyle w:val="9"/>
              <w:spacing w:before="126"/>
              <w:ind w:right="471"/>
              <w:jc w:val="right"/>
              <w:rPr>
                <w:sz w:val="24"/>
              </w:rPr>
            </w:pPr>
            <w:r>
              <w:rPr>
                <w:spacing w:val="-5"/>
                <w:sz w:val="24"/>
              </w:rPr>
              <w:t>19</w:t>
            </w:r>
          </w:p>
        </w:tc>
        <w:tc>
          <w:tcPr>
            <w:tcW w:w="6598" w:type="dxa"/>
            <w:gridSpan w:val="3"/>
          </w:tcPr>
          <w:p w14:paraId="40814E5D">
            <w:pPr>
              <w:pStyle w:val="9"/>
              <w:rPr>
                <w:sz w:val="22"/>
              </w:rPr>
            </w:pPr>
          </w:p>
        </w:tc>
      </w:tr>
      <w:tr w14:paraId="4DB98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714" w:type="dxa"/>
            <w:gridSpan w:val="6"/>
          </w:tcPr>
          <w:p w14:paraId="51408B4E">
            <w:pPr>
              <w:pStyle w:val="9"/>
              <w:spacing w:before="44"/>
              <w:ind w:left="237"/>
              <w:rPr>
                <w:b/>
                <w:sz w:val="24"/>
              </w:rPr>
            </w:pPr>
            <w:r>
              <w:rPr>
                <w:b/>
                <w:sz w:val="24"/>
              </w:rPr>
              <w:t>Раздел</w:t>
            </w:r>
            <w:r>
              <w:rPr>
                <w:b/>
                <w:spacing w:val="-8"/>
                <w:sz w:val="24"/>
              </w:rPr>
              <w:t xml:space="preserve"> </w:t>
            </w:r>
            <w:r>
              <w:rPr>
                <w:b/>
                <w:sz w:val="24"/>
              </w:rPr>
              <w:t>4.</w:t>
            </w:r>
            <w:r>
              <w:rPr>
                <w:b/>
                <w:spacing w:val="1"/>
                <w:sz w:val="24"/>
              </w:rPr>
              <w:t xml:space="preserve"> </w:t>
            </w:r>
            <w:r>
              <w:rPr>
                <w:b/>
                <w:sz w:val="24"/>
              </w:rPr>
              <w:t>Родная</w:t>
            </w:r>
            <w:r>
              <w:rPr>
                <w:b/>
                <w:spacing w:val="-5"/>
                <w:sz w:val="24"/>
              </w:rPr>
              <w:t xml:space="preserve"> </w:t>
            </w:r>
            <w:r>
              <w:rPr>
                <w:b/>
                <w:sz w:val="24"/>
              </w:rPr>
              <w:t>страна</w:t>
            </w:r>
            <w:r>
              <w:rPr>
                <w:b/>
                <w:spacing w:val="-5"/>
                <w:sz w:val="24"/>
              </w:rPr>
              <w:t xml:space="preserve"> </w:t>
            </w:r>
            <w:r>
              <w:rPr>
                <w:b/>
                <w:sz w:val="24"/>
              </w:rPr>
              <w:t>и</w:t>
            </w:r>
            <w:r>
              <w:rPr>
                <w:b/>
                <w:spacing w:val="-4"/>
                <w:sz w:val="24"/>
              </w:rPr>
              <w:t xml:space="preserve"> </w:t>
            </w:r>
            <w:r>
              <w:rPr>
                <w:b/>
                <w:sz w:val="24"/>
              </w:rPr>
              <w:t>страны</w:t>
            </w:r>
            <w:r>
              <w:rPr>
                <w:b/>
                <w:spacing w:val="-10"/>
                <w:sz w:val="24"/>
              </w:rPr>
              <w:t xml:space="preserve"> </w:t>
            </w:r>
            <w:r>
              <w:rPr>
                <w:b/>
                <w:sz w:val="24"/>
              </w:rPr>
              <w:t>изучаемого</w:t>
            </w:r>
            <w:r>
              <w:rPr>
                <w:b/>
                <w:spacing w:val="1"/>
                <w:sz w:val="24"/>
              </w:rPr>
              <w:t xml:space="preserve"> </w:t>
            </w:r>
            <w:r>
              <w:rPr>
                <w:b/>
                <w:spacing w:val="-2"/>
                <w:sz w:val="24"/>
              </w:rPr>
              <w:t>языка</w:t>
            </w:r>
          </w:p>
        </w:tc>
      </w:tr>
      <w:tr w14:paraId="0AD7E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864" w:type="dxa"/>
            <w:tcBorders>
              <w:bottom w:val="single" w:color="000000" w:sz="4" w:space="0"/>
            </w:tcBorders>
          </w:tcPr>
          <w:p w14:paraId="147F1D76">
            <w:pPr>
              <w:pStyle w:val="9"/>
              <w:spacing w:before="189"/>
              <w:ind w:left="103"/>
              <w:rPr>
                <w:sz w:val="24"/>
              </w:rPr>
            </w:pPr>
            <w:r>
              <w:rPr>
                <w:spacing w:val="-5"/>
                <w:sz w:val="24"/>
              </w:rPr>
              <w:t>4.1</w:t>
            </w:r>
          </w:p>
        </w:tc>
        <w:tc>
          <w:tcPr>
            <w:tcW w:w="4850" w:type="dxa"/>
            <w:tcBorders>
              <w:bottom w:val="single" w:color="000000" w:sz="4" w:space="0"/>
            </w:tcBorders>
          </w:tcPr>
          <w:p w14:paraId="43C6F7D7">
            <w:pPr>
              <w:pStyle w:val="9"/>
              <w:spacing w:before="6" w:line="316" w:lineRule="exact"/>
              <w:ind w:left="242" w:right="116"/>
              <w:rPr>
                <w:sz w:val="24"/>
              </w:rPr>
            </w:pPr>
            <w:r>
              <w:rPr>
                <w:sz w:val="24"/>
              </w:rPr>
              <w:t>Россия</w:t>
            </w:r>
            <w:r>
              <w:rPr>
                <w:spacing w:val="-17"/>
                <w:sz w:val="24"/>
              </w:rPr>
              <w:t xml:space="preserve"> </w:t>
            </w:r>
            <w:r>
              <w:rPr>
                <w:sz w:val="24"/>
              </w:rPr>
              <w:t>и</w:t>
            </w:r>
            <w:r>
              <w:rPr>
                <w:spacing w:val="-15"/>
                <w:sz w:val="24"/>
              </w:rPr>
              <w:t xml:space="preserve"> </w:t>
            </w:r>
            <w:r>
              <w:rPr>
                <w:sz w:val="24"/>
              </w:rPr>
              <w:t>страна/страны</w:t>
            </w:r>
            <w:r>
              <w:rPr>
                <w:spacing w:val="-15"/>
                <w:sz w:val="24"/>
              </w:rPr>
              <w:t xml:space="preserve"> </w:t>
            </w:r>
            <w:r>
              <w:rPr>
                <w:sz w:val="24"/>
              </w:rPr>
              <w:t>изучаемого</w:t>
            </w:r>
            <w:r>
              <w:rPr>
                <w:spacing w:val="-15"/>
                <w:sz w:val="24"/>
              </w:rPr>
              <w:t xml:space="preserve"> </w:t>
            </w:r>
            <w:r>
              <w:rPr>
                <w:sz w:val="24"/>
              </w:rPr>
              <w:t>языка. Их столицы, достопримечательности и</w:t>
            </w:r>
          </w:p>
        </w:tc>
        <w:tc>
          <w:tcPr>
            <w:tcW w:w="1402" w:type="dxa"/>
            <w:tcBorders>
              <w:bottom w:val="single" w:color="000000" w:sz="4" w:space="0"/>
            </w:tcBorders>
          </w:tcPr>
          <w:p w14:paraId="48D033DD">
            <w:pPr>
              <w:pStyle w:val="9"/>
              <w:spacing w:before="189"/>
              <w:ind w:right="523"/>
              <w:jc w:val="right"/>
              <w:rPr>
                <w:sz w:val="24"/>
              </w:rPr>
            </w:pPr>
            <w:r>
              <w:rPr>
                <w:spacing w:val="-10"/>
                <w:sz w:val="24"/>
              </w:rPr>
              <w:t>6</w:t>
            </w:r>
          </w:p>
        </w:tc>
        <w:tc>
          <w:tcPr>
            <w:tcW w:w="1844" w:type="dxa"/>
            <w:tcBorders>
              <w:bottom w:val="single" w:color="000000" w:sz="4" w:space="0"/>
            </w:tcBorders>
          </w:tcPr>
          <w:p w14:paraId="4E9E444C">
            <w:pPr>
              <w:pStyle w:val="9"/>
              <w:rPr>
                <w:sz w:val="22"/>
              </w:rPr>
            </w:pPr>
          </w:p>
        </w:tc>
        <w:tc>
          <w:tcPr>
            <w:tcW w:w="1916" w:type="dxa"/>
            <w:tcBorders>
              <w:bottom w:val="single" w:color="000000" w:sz="4" w:space="0"/>
            </w:tcBorders>
          </w:tcPr>
          <w:p w14:paraId="1E6A7289">
            <w:pPr>
              <w:pStyle w:val="9"/>
              <w:rPr>
                <w:sz w:val="22"/>
              </w:rPr>
            </w:pPr>
          </w:p>
        </w:tc>
        <w:tc>
          <w:tcPr>
            <w:tcW w:w="2838" w:type="dxa"/>
            <w:tcBorders>
              <w:bottom w:val="single" w:color="000000" w:sz="4" w:space="0"/>
            </w:tcBorders>
          </w:tcPr>
          <w:p w14:paraId="0AAAF425">
            <w:pPr>
              <w:pStyle w:val="9"/>
              <w:spacing w:before="45"/>
              <w:ind w:left="236"/>
              <w:rPr>
                <w:sz w:val="24"/>
              </w:rPr>
            </w:pPr>
            <w:r>
              <w:rPr>
                <w:sz w:val="24"/>
              </w:rPr>
              <w:t>Библиотека</w:t>
            </w:r>
            <w:r>
              <w:rPr>
                <w:spacing w:val="-7"/>
                <w:sz w:val="24"/>
              </w:rPr>
              <w:t xml:space="preserve"> </w:t>
            </w:r>
            <w:r>
              <w:rPr>
                <w:spacing w:val="-5"/>
                <w:sz w:val="24"/>
              </w:rPr>
              <w:t>ЦОК</w:t>
            </w:r>
          </w:p>
          <w:p w14:paraId="69CA81BD">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bl>
    <w:p w14:paraId="4F919CDC">
      <w:pPr>
        <w:pStyle w:val="9"/>
        <w:spacing w:after="0"/>
        <w:rPr>
          <w:sz w:val="22"/>
        </w:rPr>
        <w:sectPr>
          <w:type w:val="continuous"/>
          <w:pgSz w:w="16400" w:h="11910" w:orient="landscape"/>
          <w:pgMar w:top="1100" w:right="708" w:bottom="1168"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4850"/>
        <w:gridCol w:w="1402"/>
        <w:gridCol w:w="1844"/>
        <w:gridCol w:w="1916"/>
        <w:gridCol w:w="2838"/>
      </w:tblGrid>
      <w:tr w14:paraId="03C370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64" w:type="dxa"/>
          </w:tcPr>
          <w:p w14:paraId="0CB7436F">
            <w:pPr>
              <w:pStyle w:val="9"/>
              <w:rPr>
                <w:sz w:val="22"/>
              </w:rPr>
            </w:pPr>
          </w:p>
        </w:tc>
        <w:tc>
          <w:tcPr>
            <w:tcW w:w="4850" w:type="dxa"/>
          </w:tcPr>
          <w:p w14:paraId="368B3083">
            <w:pPr>
              <w:pStyle w:val="9"/>
              <w:spacing w:before="35"/>
              <w:ind w:left="242"/>
              <w:rPr>
                <w:sz w:val="24"/>
              </w:rPr>
            </w:pPr>
            <w:r>
              <w:rPr>
                <w:sz w:val="24"/>
              </w:rPr>
              <w:t>интересные</w:t>
            </w:r>
            <w:r>
              <w:rPr>
                <w:spacing w:val="-5"/>
                <w:sz w:val="24"/>
              </w:rPr>
              <w:t xml:space="preserve"> </w:t>
            </w:r>
            <w:r>
              <w:rPr>
                <w:spacing w:val="-4"/>
                <w:sz w:val="24"/>
              </w:rPr>
              <w:t>факты</w:t>
            </w:r>
          </w:p>
        </w:tc>
        <w:tc>
          <w:tcPr>
            <w:tcW w:w="1402" w:type="dxa"/>
          </w:tcPr>
          <w:p w14:paraId="53005061">
            <w:pPr>
              <w:pStyle w:val="9"/>
              <w:rPr>
                <w:sz w:val="22"/>
              </w:rPr>
            </w:pPr>
          </w:p>
        </w:tc>
        <w:tc>
          <w:tcPr>
            <w:tcW w:w="1844" w:type="dxa"/>
          </w:tcPr>
          <w:p w14:paraId="5F082F6C">
            <w:pPr>
              <w:pStyle w:val="9"/>
              <w:rPr>
                <w:sz w:val="22"/>
              </w:rPr>
            </w:pPr>
          </w:p>
        </w:tc>
        <w:tc>
          <w:tcPr>
            <w:tcW w:w="1916" w:type="dxa"/>
          </w:tcPr>
          <w:p w14:paraId="18BE8963">
            <w:pPr>
              <w:pStyle w:val="9"/>
              <w:rPr>
                <w:sz w:val="22"/>
              </w:rPr>
            </w:pPr>
          </w:p>
        </w:tc>
        <w:tc>
          <w:tcPr>
            <w:tcW w:w="2838" w:type="dxa"/>
          </w:tcPr>
          <w:p w14:paraId="0E6FF4AE">
            <w:pPr>
              <w:pStyle w:val="9"/>
              <w:rPr>
                <w:sz w:val="22"/>
              </w:rPr>
            </w:pPr>
          </w:p>
        </w:tc>
      </w:tr>
      <w:tr w14:paraId="51F3EA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64" w:type="dxa"/>
          </w:tcPr>
          <w:p w14:paraId="787FFE5E">
            <w:pPr>
              <w:pStyle w:val="9"/>
              <w:spacing w:before="189"/>
              <w:ind w:left="103"/>
              <w:rPr>
                <w:sz w:val="24"/>
              </w:rPr>
            </w:pPr>
            <w:r>
              <w:rPr>
                <w:spacing w:val="-5"/>
                <w:sz w:val="24"/>
              </w:rPr>
              <w:t>4.2</w:t>
            </w:r>
          </w:p>
        </w:tc>
        <w:tc>
          <w:tcPr>
            <w:tcW w:w="4850" w:type="dxa"/>
          </w:tcPr>
          <w:p w14:paraId="5F0E50CC">
            <w:pPr>
              <w:pStyle w:val="9"/>
              <w:spacing w:before="7" w:line="316" w:lineRule="exact"/>
              <w:ind w:left="242"/>
              <w:rPr>
                <w:sz w:val="24"/>
              </w:rPr>
            </w:pPr>
            <w:r>
              <w:rPr>
                <w:sz w:val="24"/>
              </w:rPr>
              <w:t xml:space="preserve">Произведения детского фольклора и </w:t>
            </w:r>
            <w:r>
              <w:rPr>
                <w:spacing w:val="-2"/>
                <w:sz w:val="24"/>
              </w:rPr>
              <w:t>литературные</w:t>
            </w:r>
            <w:r>
              <w:rPr>
                <w:spacing w:val="-4"/>
                <w:sz w:val="24"/>
              </w:rPr>
              <w:t xml:space="preserve"> </w:t>
            </w:r>
            <w:r>
              <w:rPr>
                <w:spacing w:val="-2"/>
                <w:sz w:val="24"/>
              </w:rPr>
              <w:t>персонажи детских</w:t>
            </w:r>
            <w:r>
              <w:rPr>
                <w:spacing w:val="-9"/>
                <w:sz w:val="24"/>
              </w:rPr>
              <w:t xml:space="preserve"> </w:t>
            </w:r>
            <w:r>
              <w:rPr>
                <w:spacing w:val="-2"/>
                <w:sz w:val="24"/>
              </w:rPr>
              <w:t>книг</w:t>
            </w:r>
          </w:p>
        </w:tc>
        <w:tc>
          <w:tcPr>
            <w:tcW w:w="1402" w:type="dxa"/>
          </w:tcPr>
          <w:p w14:paraId="000F2EB4">
            <w:pPr>
              <w:pStyle w:val="9"/>
              <w:spacing w:before="189"/>
              <w:ind w:right="523"/>
              <w:jc w:val="right"/>
              <w:rPr>
                <w:sz w:val="24"/>
              </w:rPr>
            </w:pPr>
            <w:r>
              <w:rPr>
                <w:spacing w:val="-10"/>
                <w:sz w:val="24"/>
              </w:rPr>
              <w:t>1</w:t>
            </w:r>
          </w:p>
        </w:tc>
        <w:tc>
          <w:tcPr>
            <w:tcW w:w="1844" w:type="dxa"/>
          </w:tcPr>
          <w:p w14:paraId="5BBF0931">
            <w:pPr>
              <w:pStyle w:val="9"/>
              <w:rPr>
                <w:sz w:val="22"/>
              </w:rPr>
            </w:pPr>
          </w:p>
        </w:tc>
        <w:tc>
          <w:tcPr>
            <w:tcW w:w="1916" w:type="dxa"/>
          </w:tcPr>
          <w:p w14:paraId="4F7DC12F">
            <w:pPr>
              <w:pStyle w:val="9"/>
              <w:rPr>
                <w:sz w:val="22"/>
              </w:rPr>
            </w:pPr>
          </w:p>
        </w:tc>
        <w:tc>
          <w:tcPr>
            <w:tcW w:w="2838" w:type="dxa"/>
          </w:tcPr>
          <w:p w14:paraId="4359AC4C">
            <w:pPr>
              <w:pStyle w:val="9"/>
              <w:spacing w:before="45"/>
              <w:ind w:left="236"/>
              <w:rPr>
                <w:sz w:val="24"/>
              </w:rPr>
            </w:pPr>
            <w:r>
              <w:rPr>
                <w:sz w:val="24"/>
              </w:rPr>
              <w:t>Библиотека</w:t>
            </w:r>
            <w:r>
              <w:rPr>
                <w:spacing w:val="-7"/>
                <w:sz w:val="24"/>
              </w:rPr>
              <w:t xml:space="preserve"> </w:t>
            </w:r>
            <w:r>
              <w:rPr>
                <w:spacing w:val="-5"/>
                <w:sz w:val="24"/>
              </w:rPr>
              <w:t>ЦОК</w:t>
            </w:r>
          </w:p>
          <w:p w14:paraId="3FD5B008">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6EB85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64" w:type="dxa"/>
          </w:tcPr>
          <w:p w14:paraId="0190D5B0">
            <w:pPr>
              <w:pStyle w:val="9"/>
              <w:spacing w:before="193"/>
              <w:ind w:left="103"/>
              <w:rPr>
                <w:sz w:val="24"/>
              </w:rPr>
            </w:pPr>
            <w:r>
              <w:rPr>
                <w:spacing w:val="-5"/>
                <w:sz w:val="24"/>
              </w:rPr>
              <w:t>4.3</w:t>
            </w:r>
          </w:p>
        </w:tc>
        <w:tc>
          <w:tcPr>
            <w:tcW w:w="4850" w:type="dxa"/>
          </w:tcPr>
          <w:p w14:paraId="0469AF40">
            <w:pPr>
              <w:pStyle w:val="9"/>
              <w:spacing w:before="11" w:line="316" w:lineRule="exact"/>
              <w:ind w:left="242"/>
              <w:rPr>
                <w:sz w:val="24"/>
              </w:rPr>
            </w:pPr>
            <w:r>
              <w:rPr>
                <w:sz w:val="24"/>
              </w:rPr>
              <w:t>Праздники</w:t>
            </w:r>
            <w:r>
              <w:rPr>
                <w:spacing w:val="-15"/>
                <w:sz w:val="24"/>
              </w:rPr>
              <w:t xml:space="preserve"> </w:t>
            </w:r>
            <w:r>
              <w:rPr>
                <w:sz w:val="24"/>
              </w:rPr>
              <w:t>родной</w:t>
            </w:r>
            <w:r>
              <w:rPr>
                <w:spacing w:val="-15"/>
                <w:sz w:val="24"/>
              </w:rPr>
              <w:t xml:space="preserve"> </w:t>
            </w:r>
            <w:r>
              <w:rPr>
                <w:sz w:val="24"/>
              </w:rPr>
              <w:t>страны</w:t>
            </w:r>
            <w:r>
              <w:rPr>
                <w:spacing w:val="-15"/>
                <w:sz w:val="24"/>
              </w:rPr>
              <w:t xml:space="preserve"> </w:t>
            </w:r>
            <w:r>
              <w:rPr>
                <w:sz w:val="24"/>
              </w:rPr>
              <w:t>и</w:t>
            </w:r>
            <w:r>
              <w:rPr>
                <w:spacing w:val="-15"/>
                <w:sz w:val="24"/>
              </w:rPr>
              <w:t xml:space="preserve"> </w:t>
            </w:r>
            <w:r>
              <w:rPr>
                <w:sz w:val="24"/>
              </w:rPr>
              <w:t>стран изучаемого языка</w:t>
            </w:r>
          </w:p>
        </w:tc>
        <w:tc>
          <w:tcPr>
            <w:tcW w:w="1402" w:type="dxa"/>
          </w:tcPr>
          <w:p w14:paraId="55E37E5E">
            <w:pPr>
              <w:pStyle w:val="9"/>
              <w:spacing w:before="193"/>
              <w:ind w:right="523"/>
              <w:jc w:val="right"/>
              <w:rPr>
                <w:sz w:val="24"/>
              </w:rPr>
            </w:pPr>
            <w:r>
              <w:rPr>
                <w:spacing w:val="-10"/>
                <w:sz w:val="24"/>
              </w:rPr>
              <w:t>2</w:t>
            </w:r>
          </w:p>
        </w:tc>
        <w:tc>
          <w:tcPr>
            <w:tcW w:w="1844" w:type="dxa"/>
          </w:tcPr>
          <w:p w14:paraId="7666549F">
            <w:pPr>
              <w:pStyle w:val="9"/>
              <w:rPr>
                <w:sz w:val="22"/>
              </w:rPr>
            </w:pPr>
          </w:p>
        </w:tc>
        <w:tc>
          <w:tcPr>
            <w:tcW w:w="1916" w:type="dxa"/>
          </w:tcPr>
          <w:p w14:paraId="6432C3E1">
            <w:pPr>
              <w:pStyle w:val="9"/>
              <w:rPr>
                <w:sz w:val="22"/>
              </w:rPr>
            </w:pPr>
          </w:p>
        </w:tc>
        <w:tc>
          <w:tcPr>
            <w:tcW w:w="2838" w:type="dxa"/>
          </w:tcPr>
          <w:p w14:paraId="7BF53753">
            <w:pPr>
              <w:pStyle w:val="9"/>
              <w:spacing w:before="49"/>
              <w:ind w:left="236"/>
              <w:rPr>
                <w:sz w:val="24"/>
              </w:rPr>
            </w:pPr>
            <w:r>
              <w:rPr>
                <w:sz w:val="24"/>
              </w:rPr>
              <w:t>Библиотека</w:t>
            </w:r>
            <w:r>
              <w:rPr>
                <w:spacing w:val="-7"/>
                <w:sz w:val="24"/>
              </w:rPr>
              <w:t xml:space="preserve"> </w:t>
            </w:r>
            <w:r>
              <w:rPr>
                <w:spacing w:val="-5"/>
                <w:sz w:val="24"/>
              </w:rPr>
              <w:t>ЦОК</w:t>
            </w:r>
          </w:p>
          <w:p w14:paraId="6458F913">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23467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44725F78">
            <w:pPr>
              <w:pStyle w:val="9"/>
              <w:spacing w:before="179"/>
              <w:ind w:left="103"/>
              <w:rPr>
                <w:sz w:val="24"/>
              </w:rPr>
            </w:pPr>
            <w:r>
              <w:rPr>
                <w:spacing w:val="-5"/>
                <w:sz w:val="24"/>
              </w:rPr>
              <w:t>4.4</w:t>
            </w:r>
          </w:p>
        </w:tc>
        <w:tc>
          <w:tcPr>
            <w:tcW w:w="4850" w:type="dxa"/>
          </w:tcPr>
          <w:p w14:paraId="25362060">
            <w:pPr>
              <w:pStyle w:val="9"/>
              <w:spacing w:before="179"/>
              <w:ind w:left="242"/>
              <w:rPr>
                <w:sz w:val="24"/>
              </w:rPr>
            </w:pPr>
            <w:r>
              <w:rPr>
                <w:sz w:val="24"/>
              </w:rPr>
              <w:t>Обобщение и</w:t>
            </w:r>
            <w:r>
              <w:rPr>
                <w:spacing w:val="-1"/>
                <w:sz w:val="24"/>
              </w:rPr>
              <w:t xml:space="preserve"> </w:t>
            </w:r>
            <w:r>
              <w:rPr>
                <w:spacing w:val="-2"/>
                <w:sz w:val="24"/>
              </w:rPr>
              <w:t>контроль</w:t>
            </w:r>
          </w:p>
        </w:tc>
        <w:tc>
          <w:tcPr>
            <w:tcW w:w="1402" w:type="dxa"/>
          </w:tcPr>
          <w:p w14:paraId="35505FBF">
            <w:pPr>
              <w:pStyle w:val="9"/>
              <w:spacing w:before="179"/>
              <w:ind w:right="523"/>
              <w:jc w:val="right"/>
              <w:rPr>
                <w:sz w:val="24"/>
              </w:rPr>
            </w:pPr>
            <w:r>
              <w:rPr>
                <w:spacing w:val="-10"/>
                <w:sz w:val="24"/>
              </w:rPr>
              <w:t>2</w:t>
            </w:r>
          </w:p>
        </w:tc>
        <w:tc>
          <w:tcPr>
            <w:tcW w:w="1844" w:type="dxa"/>
          </w:tcPr>
          <w:p w14:paraId="0768521F">
            <w:pPr>
              <w:pStyle w:val="9"/>
              <w:spacing w:before="179"/>
              <w:ind w:right="745"/>
              <w:jc w:val="right"/>
              <w:rPr>
                <w:sz w:val="24"/>
              </w:rPr>
            </w:pPr>
            <w:r>
              <w:rPr>
                <w:spacing w:val="-10"/>
                <w:sz w:val="24"/>
              </w:rPr>
              <w:t>1</w:t>
            </w:r>
          </w:p>
        </w:tc>
        <w:tc>
          <w:tcPr>
            <w:tcW w:w="1916" w:type="dxa"/>
          </w:tcPr>
          <w:p w14:paraId="08740FCB">
            <w:pPr>
              <w:pStyle w:val="9"/>
              <w:rPr>
                <w:sz w:val="22"/>
              </w:rPr>
            </w:pPr>
          </w:p>
        </w:tc>
        <w:tc>
          <w:tcPr>
            <w:tcW w:w="2838" w:type="dxa"/>
          </w:tcPr>
          <w:p w14:paraId="0992F197">
            <w:pPr>
              <w:pStyle w:val="9"/>
              <w:spacing w:before="35"/>
              <w:ind w:left="236"/>
              <w:rPr>
                <w:sz w:val="24"/>
              </w:rPr>
            </w:pPr>
            <w:r>
              <w:rPr>
                <w:sz w:val="24"/>
              </w:rPr>
              <w:t>Библиотека</w:t>
            </w:r>
            <w:r>
              <w:rPr>
                <w:spacing w:val="-7"/>
                <w:sz w:val="24"/>
              </w:rPr>
              <w:t xml:space="preserve"> </w:t>
            </w:r>
            <w:r>
              <w:rPr>
                <w:spacing w:val="-5"/>
                <w:sz w:val="24"/>
              </w:rPr>
              <w:t>ЦОК</w:t>
            </w:r>
          </w:p>
          <w:p w14:paraId="4FB71ED1">
            <w:pPr>
              <w:pStyle w:val="9"/>
              <w:spacing w:before="45"/>
              <w:ind w:left="236"/>
              <w:rPr>
                <w:sz w:val="22"/>
              </w:rPr>
            </w:pPr>
            <w:r>
              <w:fldChar w:fldCharType="begin"/>
            </w:r>
            <w:r>
              <w:instrText xml:space="preserve"> HYPERLINK "https://m.edsoo.ru/7f411518" \h </w:instrText>
            </w:r>
            <w:r>
              <w:fldChar w:fldCharType="separate"/>
            </w:r>
            <w:r>
              <w:rPr>
                <w:color w:val="0000FF"/>
                <w:spacing w:val="-2"/>
                <w:sz w:val="22"/>
                <w:u w:val="single" w:color="0000FF"/>
              </w:rPr>
              <w:t>https://m.edsoo.ru/7f411518</w:t>
            </w:r>
            <w:r>
              <w:rPr>
                <w:color w:val="0000FF"/>
                <w:spacing w:val="-2"/>
                <w:sz w:val="22"/>
                <w:u w:val="single" w:color="0000FF"/>
              </w:rPr>
              <w:fldChar w:fldCharType="end"/>
            </w:r>
          </w:p>
        </w:tc>
      </w:tr>
      <w:tr w14:paraId="1DB2D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4" w:type="dxa"/>
            <w:gridSpan w:val="2"/>
          </w:tcPr>
          <w:p w14:paraId="42860929">
            <w:pPr>
              <w:pStyle w:val="9"/>
              <w:spacing w:before="131"/>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2BC9BFF0">
            <w:pPr>
              <w:pStyle w:val="9"/>
              <w:spacing w:before="131"/>
              <w:ind w:right="471"/>
              <w:jc w:val="right"/>
              <w:rPr>
                <w:sz w:val="24"/>
              </w:rPr>
            </w:pPr>
            <w:r>
              <w:rPr>
                <w:spacing w:val="-5"/>
                <w:sz w:val="24"/>
              </w:rPr>
              <w:t>11</w:t>
            </w:r>
          </w:p>
        </w:tc>
        <w:tc>
          <w:tcPr>
            <w:tcW w:w="6598" w:type="dxa"/>
            <w:gridSpan w:val="3"/>
          </w:tcPr>
          <w:p w14:paraId="664C20A6">
            <w:pPr>
              <w:pStyle w:val="9"/>
              <w:rPr>
                <w:sz w:val="22"/>
              </w:rPr>
            </w:pPr>
          </w:p>
        </w:tc>
      </w:tr>
      <w:tr w14:paraId="32710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2301C213">
            <w:pPr>
              <w:pStyle w:val="9"/>
              <w:spacing w:before="127"/>
              <w:ind w:left="237"/>
              <w:rPr>
                <w:sz w:val="24"/>
              </w:rPr>
            </w:pPr>
            <w:r>
              <w:rPr>
                <w:sz w:val="24"/>
              </w:rPr>
              <w:t>ОБЩЕЕ</w:t>
            </w:r>
            <w:r>
              <w:rPr>
                <w:spacing w:val="-6"/>
                <w:sz w:val="24"/>
              </w:rPr>
              <w:t xml:space="preserve"> </w:t>
            </w:r>
            <w:r>
              <w:rPr>
                <w:sz w:val="24"/>
              </w:rPr>
              <w:t>КОЛИЧЕСТВО</w:t>
            </w:r>
            <w:r>
              <w:rPr>
                <w:spacing w:val="-10"/>
                <w:sz w:val="24"/>
              </w:rPr>
              <w:t xml:space="preserve"> </w:t>
            </w:r>
            <w:r>
              <w:rPr>
                <w:sz w:val="24"/>
              </w:rPr>
              <w:t>ЧАСОВ</w:t>
            </w:r>
            <w:r>
              <w:rPr>
                <w:spacing w:val="-8"/>
                <w:sz w:val="24"/>
              </w:rPr>
              <w:t xml:space="preserve"> </w:t>
            </w:r>
            <w:r>
              <w:rPr>
                <w:sz w:val="24"/>
              </w:rPr>
              <w:t>ПО</w:t>
            </w:r>
            <w:r>
              <w:rPr>
                <w:spacing w:val="-6"/>
                <w:sz w:val="24"/>
              </w:rPr>
              <w:t xml:space="preserve"> </w:t>
            </w:r>
            <w:r>
              <w:rPr>
                <w:spacing w:val="-2"/>
                <w:sz w:val="24"/>
              </w:rPr>
              <w:t>ПРОГРАММЕ</w:t>
            </w:r>
          </w:p>
        </w:tc>
        <w:tc>
          <w:tcPr>
            <w:tcW w:w="1402" w:type="dxa"/>
          </w:tcPr>
          <w:p w14:paraId="64F54CBD">
            <w:pPr>
              <w:pStyle w:val="9"/>
              <w:spacing w:before="127"/>
              <w:ind w:right="471"/>
              <w:jc w:val="right"/>
              <w:rPr>
                <w:sz w:val="24"/>
              </w:rPr>
            </w:pPr>
            <w:r>
              <w:rPr>
                <w:spacing w:val="-5"/>
                <w:sz w:val="24"/>
              </w:rPr>
              <w:t>68</w:t>
            </w:r>
          </w:p>
        </w:tc>
        <w:tc>
          <w:tcPr>
            <w:tcW w:w="1844" w:type="dxa"/>
          </w:tcPr>
          <w:p w14:paraId="2A85815F">
            <w:pPr>
              <w:pStyle w:val="9"/>
              <w:spacing w:before="127"/>
              <w:ind w:right="745"/>
              <w:jc w:val="right"/>
              <w:rPr>
                <w:sz w:val="24"/>
              </w:rPr>
            </w:pPr>
            <w:r>
              <w:rPr>
                <w:spacing w:val="-10"/>
                <w:sz w:val="24"/>
              </w:rPr>
              <w:t>4</w:t>
            </w:r>
          </w:p>
        </w:tc>
        <w:tc>
          <w:tcPr>
            <w:tcW w:w="1916" w:type="dxa"/>
          </w:tcPr>
          <w:p w14:paraId="55697DD9">
            <w:pPr>
              <w:pStyle w:val="9"/>
              <w:spacing w:before="127"/>
              <w:ind w:left="209"/>
              <w:jc w:val="center"/>
              <w:rPr>
                <w:sz w:val="24"/>
              </w:rPr>
            </w:pPr>
            <w:r>
              <w:rPr>
                <w:spacing w:val="-10"/>
                <w:sz w:val="24"/>
              </w:rPr>
              <w:t>0</w:t>
            </w:r>
          </w:p>
        </w:tc>
        <w:tc>
          <w:tcPr>
            <w:tcW w:w="2838" w:type="dxa"/>
          </w:tcPr>
          <w:p w14:paraId="7B76DE6D">
            <w:pPr>
              <w:pStyle w:val="9"/>
              <w:rPr>
                <w:sz w:val="22"/>
              </w:rPr>
            </w:pPr>
          </w:p>
        </w:tc>
      </w:tr>
    </w:tbl>
    <w:p w14:paraId="394A479E">
      <w:pPr>
        <w:pStyle w:val="9"/>
        <w:spacing w:after="0"/>
        <w:rPr>
          <w:sz w:val="22"/>
        </w:rPr>
        <w:sectPr>
          <w:type w:val="continuous"/>
          <w:pgSz w:w="16400" w:h="11910" w:orient="landscape"/>
          <w:pgMar w:top="1100" w:right="708" w:bottom="280" w:left="1559" w:header="720" w:footer="720" w:gutter="0"/>
          <w:cols w:space="720" w:num="1"/>
        </w:sectPr>
      </w:pPr>
    </w:p>
    <w:p w14:paraId="4AA2437C">
      <w:pPr>
        <w:pStyle w:val="2"/>
        <w:numPr>
          <w:ilvl w:val="0"/>
          <w:numId w:val="3"/>
        </w:numPr>
        <w:tabs>
          <w:tab w:val="left" w:pos="542"/>
        </w:tabs>
        <w:spacing w:before="57" w:after="50" w:line="240" w:lineRule="auto"/>
        <w:ind w:left="542" w:right="0" w:hanging="210"/>
        <w:jc w:val="left"/>
      </w:pP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4850"/>
        <w:gridCol w:w="1402"/>
        <w:gridCol w:w="1844"/>
        <w:gridCol w:w="1916"/>
        <w:gridCol w:w="2838"/>
      </w:tblGrid>
      <w:tr w14:paraId="28EA4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64" w:type="dxa"/>
            <w:vMerge w:val="restart"/>
          </w:tcPr>
          <w:p w14:paraId="7058AF91">
            <w:pPr>
              <w:pStyle w:val="9"/>
              <w:spacing w:before="86"/>
              <w:rPr>
                <w:b/>
                <w:sz w:val="24"/>
              </w:rPr>
            </w:pPr>
          </w:p>
          <w:p w14:paraId="26BE22E2">
            <w:pPr>
              <w:pStyle w:val="9"/>
              <w:spacing w:line="276" w:lineRule="auto"/>
              <w:ind w:left="237" w:right="276"/>
              <w:rPr>
                <w:b/>
                <w:sz w:val="24"/>
              </w:rPr>
            </w:pPr>
            <w:r>
              <w:rPr>
                <w:b/>
                <w:spacing w:val="-10"/>
                <w:sz w:val="24"/>
              </w:rPr>
              <w:t xml:space="preserve">№ </w:t>
            </w:r>
            <w:r>
              <w:rPr>
                <w:b/>
                <w:spacing w:val="-6"/>
                <w:sz w:val="24"/>
              </w:rPr>
              <w:t>п/п</w:t>
            </w:r>
          </w:p>
        </w:tc>
        <w:tc>
          <w:tcPr>
            <w:tcW w:w="4850" w:type="dxa"/>
            <w:vMerge w:val="restart"/>
          </w:tcPr>
          <w:p w14:paraId="13F4A320">
            <w:pPr>
              <w:pStyle w:val="9"/>
              <w:spacing w:before="86"/>
              <w:rPr>
                <w:b/>
                <w:sz w:val="24"/>
              </w:rPr>
            </w:pPr>
          </w:p>
          <w:p w14:paraId="67F3183C">
            <w:pPr>
              <w:pStyle w:val="9"/>
              <w:spacing w:line="276" w:lineRule="auto"/>
              <w:ind w:left="242" w:right="1354"/>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w:t>
            </w:r>
            <w:r>
              <w:rPr>
                <w:b/>
                <w:spacing w:val="-16"/>
                <w:sz w:val="24"/>
              </w:rPr>
              <w:t xml:space="preserve"> </w:t>
            </w:r>
            <w:r>
              <w:rPr>
                <w:b/>
                <w:sz w:val="24"/>
              </w:rPr>
              <w:t xml:space="preserve">тем </w:t>
            </w:r>
            <w:r>
              <w:rPr>
                <w:b/>
                <w:spacing w:val="-2"/>
                <w:sz w:val="24"/>
              </w:rPr>
              <w:t>программы</w:t>
            </w:r>
          </w:p>
        </w:tc>
        <w:tc>
          <w:tcPr>
            <w:tcW w:w="5162" w:type="dxa"/>
            <w:gridSpan w:val="3"/>
          </w:tcPr>
          <w:p w14:paraId="2FAC34B2">
            <w:pPr>
              <w:pStyle w:val="9"/>
              <w:spacing w:before="45"/>
              <w:ind w:left="102"/>
              <w:rPr>
                <w:b/>
                <w:sz w:val="24"/>
              </w:rPr>
            </w:pPr>
            <w:r>
              <w:rPr>
                <w:b/>
                <w:sz w:val="24"/>
              </w:rPr>
              <w:t>Количество</w:t>
            </w:r>
            <w:r>
              <w:rPr>
                <w:b/>
                <w:spacing w:val="-8"/>
                <w:sz w:val="24"/>
              </w:rPr>
              <w:t xml:space="preserve"> </w:t>
            </w:r>
            <w:r>
              <w:rPr>
                <w:b/>
                <w:spacing w:val="-4"/>
                <w:sz w:val="24"/>
              </w:rPr>
              <w:t>часов</w:t>
            </w:r>
          </w:p>
        </w:tc>
        <w:tc>
          <w:tcPr>
            <w:tcW w:w="2838" w:type="dxa"/>
            <w:vMerge w:val="restart"/>
          </w:tcPr>
          <w:p w14:paraId="1666A888">
            <w:pPr>
              <w:pStyle w:val="9"/>
              <w:spacing w:before="40" w:line="276" w:lineRule="auto"/>
              <w:ind w:left="236"/>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5422A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64" w:type="dxa"/>
            <w:vMerge w:val="continue"/>
            <w:tcBorders>
              <w:top w:val="nil"/>
            </w:tcBorders>
          </w:tcPr>
          <w:p w14:paraId="442C5946">
            <w:pPr>
              <w:rPr>
                <w:sz w:val="2"/>
                <w:szCs w:val="2"/>
              </w:rPr>
            </w:pPr>
          </w:p>
        </w:tc>
        <w:tc>
          <w:tcPr>
            <w:tcW w:w="4850" w:type="dxa"/>
            <w:vMerge w:val="continue"/>
            <w:tcBorders>
              <w:top w:val="nil"/>
            </w:tcBorders>
          </w:tcPr>
          <w:p w14:paraId="678567AD">
            <w:pPr>
              <w:rPr>
                <w:sz w:val="2"/>
                <w:szCs w:val="2"/>
              </w:rPr>
            </w:pPr>
          </w:p>
        </w:tc>
        <w:tc>
          <w:tcPr>
            <w:tcW w:w="1402" w:type="dxa"/>
          </w:tcPr>
          <w:p w14:paraId="7405B7CB">
            <w:pPr>
              <w:pStyle w:val="9"/>
              <w:spacing w:before="56"/>
              <w:rPr>
                <w:b/>
                <w:sz w:val="24"/>
              </w:rPr>
            </w:pPr>
          </w:p>
          <w:p w14:paraId="731AC5D2">
            <w:pPr>
              <w:pStyle w:val="9"/>
              <w:ind w:right="543"/>
              <w:jc w:val="right"/>
              <w:rPr>
                <w:b/>
                <w:sz w:val="24"/>
              </w:rPr>
            </w:pPr>
            <w:r>
              <w:rPr>
                <w:b/>
                <w:spacing w:val="-2"/>
                <w:sz w:val="24"/>
              </w:rPr>
              <w:t>Всего</w:t>
            </w:r>
          </w:p>
        </w:tc>
        <w:tc>
          <w:tcPr>
            <w:tcW w:w="1844" w:type="dxa"/>
          </w:tcPr>
          <w:p w14:paraId="6A7447A0">
            <w:pPr>
              <w:pStyle w:val="9"/>
              <w:spacing w:before="169" w:line="280" w:lineRule="auto"/>
              <w:ind w:left="237"/>
              <w:rPr>
                <w:b/>
                <w:sz w:val="24"/>
              </w:rPr>
            </w:pPr>
            <w:r>
              <w:rPr>
                <w:b/>
                <w:spacing w:val="-4"/>
                <w:sz w:val="24"/>
              </w:rPr>
              <w:t xml:space="preserve">Контрольные </w:t>
            </w:r>
            <w:r>
              <w:rPr>
                <w:b/>
                <w:spacing w:val="-2"/>
                <w:sz w:val="24"/>
              </w:rPr>
              <w:t>работы</w:t>
            </w:r>
          </w:p>
        </w:tc>
        <w:tc>
          <w:tcPr>
            <w:tcW w:w="1916" w:type="dxa"/>
          </w:tcPr>
          <w:p w14:paraId="44189141">
            <w:pPr>
              <w:pStyle w:val="9"/>
              <w:spacing w:before="169" w:line="280" w:lineRule="auto"/>
              <w:ind w:left="241"/>
              <w:rPr>
                <w:b/>
                <w:sz w:val="24"/>
              </w:rPr>
            </w:pPr>
            <w:r>
              <w:rPr>
                <w:b/>
                <w:spacing w:val="-4"/>
                <w:sz w:val="24"/>
              </w:rPr>
              <w:t xml:space="preserve">Практические </w:t>
            </w:r>
            <w:r>
              <w:rPr>
                <w:b/>
                <w:spacing w:val="-2"/>
                <w:sz w:val="24"/>
              </w:rPr>
              <w:t>работы</w:t>
            </w:r>
          </w:p>
        </w:tc>
        <w:tc>
          <w:tcPr>
            <w:tcW w:w="2838" w:type="dxa"/>
            <w:vMerge w:val="continue"/>
            <w:tcBorders>
              <w:top w:val="nil"/>
            </w:tcBorders>
          </w:tcPr>
          <w:p w14:paraId="72604E7C">
            <w:pPr>
              <w:rPr>
                <w:sz w:val="2"/>
                <w:szCs w:val="2"/>
              </w:rPr>
            </w:pPr>
          </w:p>
        </w:tc>
      </w:tr>
      <w:tr w14:paraId="45F91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3714" w:type="dxa"/>
            <w:gridSpan w:val="6"/>
          </w:tcPr>
          <w:p w14:paraId="6790C0C9">
            <w:pPr>
              <w:pStyle w:val="9"/>
              <w:spacing w:before="40"/>
              <w:ind w:left="237"/>
              <w:rPr>
                <w:b/>
                <w:sz w:val="24"/>
              </w:rPr>
            </w:pPr>
            <w:r>
              <w:rPr>
                <w:b/>
                <w:sz w:val="24"/>
              </w:rPr>
              <w:t>Раздел</w:t>
            </w:r>
            <w:r>
              <w:rPr>
                <w:b/>
                <w:spacing w:val="-4"/>
                <w:sz w:val="24"/>
              </w:rPr>
              <w:t xml:space="preserve"> </w:t>
            </w:r>
            <w:r>
              <w:rPr>
                <w:b/>
                <w:sz w:val="24"/>
              </w:rPr>
              <w:t>1.</w:t>
            </w:r>
            <w:r>
              <w:rPr>
                <w:b/>
                <w:spacing w:val="2"/>
                <w:sz w:val="24"/>
              </w:rPr>
              <w:t xml:space="preserve"> </w:t>
            </w:r>
            <w:r>
              <w:rPr>
                <w:b/>
                <w:sz w:val="24"/>
              </w:rPr>
              <w:t>Мир</w:t>
            </w:r>
            <w:r>
              <w:rPr>
                <w:b/>
                <w:spacing w:val="1"/>
                <w:sz w:val="24"/>
              </w:rPr>
              <w:t xml:space="preserve"> </w:t>
            </w:r>
            <w:r>
              <w:rPr>
                <w:b/>
                <w:sz w:val="24"/>
              </w:rPr>
              <w:t>моего</w:t>
            </w:r>
            <w:r>
              <w:rPr>
                <w:b/>
                <w:spacing w:val="-7"/>
                <w:sz w:val="24"/>
              </w:rPr>
              <w:t xml:space="preserve"> </w:t>
            </w:r>
            <w:r>
              <w:rPr>
                <w:b/>
                <w:spacing w:val="-5"/>
                <w:sz w:val="24"/>
              </w:rPr>
              <w:t>«я»</w:t>
            </w:r>
          </w:p>
        </w:tc>
      </w:tr>
      <w:tr w14:paraId="5DF8CD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635097D4">
            <w:pPr>
              <w:pStyle w:val="9"/>
              <w:spacing w:before="179"/>
              <w:ind w:left="103"/>
              <w:rPr>
                <w:sz w:val="24"/>
              </w:rPr>
            </w:pPr>
            <w:r>
              <w:rPr>
                <w:spacing w:val="-5"/>
                <w:sz w:val="24"/>
              </w:rPr>
              <w:t>1.1</w:t>
            </w:r>
          </w:p>
        </w:tc>
        <w:tc>
          <w:tcPr>
            <w:tcW w:w="4850" w:type="dxa"/>
          </w:tcPr>
          <w:p w14:paraId="070BD3B7">
            <w:pPr>
              <w:pStyle w:val="9"/>
              <w:spacing w:before="179"/>
              <w:ind w:left="242"/>
              <w:rPr>
                <w:sz w:val="24"/>
              </w:rPr>
            </w:pPr>
            <w:r>
              <w:rPr>
                <w:sz w:val="24"/>
              </w:rPr>
              <w:t>Моя</w:t>
            </w:r>
            <w:r>
              <w:rPr>
                <w:spacing w:val="1"/>
                <w:sz w:val="24"/>
              </w:rPr>
              <w:t xml:space="preserve"> </w:t>
            </w:r>
            <w:r>
              <w:rPr>
                <w:spacing w:val="-2"/>
                <w:sz w:val="24"/>
              </w:rPr>
              <w:t>семья</w:t>
            </w:r>
          </w:p>
        </w:tc>
        <w:tc>
          <w:tcPr>
            <w:tcW w:w="1402" w:type="dxa"/>
          </w:tcPr>
          <w:p w14:paraId="19AD1AD3">
            <w:pPr>
              <w:pStyle w:val="9"/>
              <w:spacing w:before="179"/>
              <w:ind w:right="523"/>
              <w:jc w:val="right"/>
              <w:rPr>
                <w:sz w:val="24"/>
              </w:rPr>
            </w:pPr>
            <w:r>
              <w:rPr>
                <w:spacing w:val="-10"/>
                <w:sz w:val="24"/>
              </w:rPr>
              <w:t>3</w:t>
            </w:r>
          </w:p>
        </w:tc>
        <w:tc>
          <w:tcPr>
            <w:tcW w:w="1844" w:type="dxa"/>
          </w:tcPr>
          <w:p w14:paraId="40E8F8CF">
            <w:pPr>
              <w:pStyle w:val="9"/>
              <w:rPr>
                <w:sz w:val="22"/>
              </w:rPr>
            </w:pPr>
          </w:p>
        </w:tc>
        <w:tc>
          <w:tcPr>
            <w:tcW w:w="1916" w:type="dxa"/>
          </w:tcPr>
          <w:p w14:paraId="6D03448E">
            <w:pPr>
              <w:pStyle w:val="9"/>
              <w:rPr>
                <w:sz w:val="22"/>
              </w:rPr>
            </w:pPr>
          </w:p>
        </w:tc>
        <w:tc>
          <w:tcPr>
            <w:tcW w:w="2838" w:type="dxa"/>
          </w:tcPr>
          <w:p w14:paraId="27281561">
            <w:pPr>
              <w:pStyle w:val="9"/>
              <w:spacing w:before="35"/>
              <w:ind w:left="236"/>
              <w:rPr>
                <w:sz w:val="24"/>
              </w:rPr>
            </w:pPr>
            <w:r>
              <w:rPr>
                <w:sz w:val="24"/>
              </w:rPr>
              <w:t>Библиотека</w:t>
            </w:r>
            <w:r>
              <w:rPr>
                <w:spacing w:val="-7"/>
                <w:sz w:val="24"/>
              </w:rPr>
              <w:t xml:space="preserve"> </w:t>
            </w:r>
            <w:r>
              <w:rPr>
                <w:spacing w:val="-5"/>
                <w:sz w:val="24"/>
              </w:rPr>
              <w:t>ЦОК</w:t>
            </w:r>
          </w:p>
          <w:p w14:paraId="1FEF19B8">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74BD3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5A79F730">
            <w:pPr>
              <w:pStyle w:val="9"/>
              <w:spacing w:before="179"/>
              <w:ind w:left="103"/>
              <w:rPr>
                <w:sz w:val="24"/>
              </w:rPr>
            </w:pPr>
            <w:r>
              <w:rPr>
                <w:spacing w:val="-5"/>
                <w:sz w:val="24"/>
              </w:rPr>
              <w:t>1.2</w:t>
            </w:r>
          </w:p>
        </w:tc>
        <w:tc>
          <w:tcPr>
            <w:tcW w:w="4850" w:type="dxa"/>
          </w:tcPr>
          <w:p w14:paraId="4153B01C">
            <w:pPr>
              <w:pStyle w:val="9"/>
              <w:spacing w:before="179"/>
              <w:ind w:left="242"/>
              <w:rPr>
                <w:sz w:val="24"/>
              </w:rPr>
            </w:pPr>
            <w:r>
              <w:rPr>
                <w:sz w:val="24"/>
              </w:rPr>
              <w:t>Мой</w:t>
            </w:r>
            <w:r>
              <w:rPr>
                <w:spacing w:val="1"/>
                <w:sz w:val="24"/>
              </w:rPr>
              <w:t xml:space="preserve"> </w:t>
            </w:r>
            <w:r>
              <w:rPr>
                <w:sz w:val="24"/>
              </w:rPr>
              <w:t>день</w:t>
            </w:r>
            <w:r>
              <w:rPr>
                <w:spacing w:val="-3"/>
                <w:sz w:val="24"/>
              </w:rPr>
              <w:t xml:space="preserve"> </w:t>
            </w:r>
            <w:r>
              <w:rPr>
                <w:spacing w:val="-2"/>
                <w:sz w:val="24"/>
              </w:rPr>
              <w:t>рождения</w:t>
            </w:r>
          </w:p>
        </w:tc>
        <w:tc>
          <w:tcPr>
            <w:tcW w:w="1402" w:type="dxa"/>
          </w:tcPr>
          <w:p w14:paraId="5D44B84A">
            <w:pPr>
              <w:pStyle w:val="9"/>
              <w:spacing w:before="179"/>
              <w:ind w:right="523"/>
              <w:jc w:val="right"/>
              <w:rPr>
                <w:sz w:val="24"/>
              </w:rPr>
            </w:pPr>
            <w:r>
              <w:rPr>
                <w:spacing w:val="-10"/>
                <w:sz w:val="24"/>
              </w:rPr>
              <w:t>3</w:t>
            </w:r>
          </w:p>
        </w:tc>
        <w:tc>
          <w:tcPr>
            <w:tcW w:w="1844" w:type="dxa"/>
          </w:tcPr>
          <w:p w14:paraId="3B6FEAE9">
            <w:pPr>
              <w:pStyle w:val="9"/>
              <w:rPr>
                <w:sz w:val="22"/>
              </w:rPr>
            </w:pPr>
          </w:p>
        </w:tc>
        <w:tc>
          <w:tcPr>
            <w:tcW w:w="1916" w:type="dxa"/>
          </w:tcPr>
          <w:p w14:paraId="4A4C14AB">
            <w:pPr>
              <w:pStyle w:val="9"/>
              <w:rPr>
                <w:sz w:val="22"/>
              </w:rPr>
            </w:pPr>
          </w:p>
        </w:tc>
        <w:tc>
          <w:tcPr>
            <w:tcW w:w="2838" w:type="dxa"/>
          </w:tcPr>
          <w:p w14:paraId="1BC7925B">
            <w:pPr>
              <w:pStyle w:val="9"/>
              <w:spacing w:before="35"/>
              <w:ind w:left="236"/>
              <w:rPr>
                <w:sz w:val="24"/>
              </w:rPr>
            </w:pPr>
            <w:r>
              <w:rPr>
                <w:sz w:val="24"/>
              </w:rPr>
              <w:t>Библиотека</w:t>
            </w:r>
            <w:r>
              <w:rPr>
                <w:spacing w:val="-7"/>
                <w:sz w:val="24"/>
              </w:rPr>
              <w:t xml:space="preserve"> </w:t>
            </w:r>
            <w:r>
              <w:rPr>
                <w:spacing w:val="-5"/>
                <w:sz w:val="24"/>
              </w:rPr>
              <w:t>ЦОК</w:t>
            </w:r>
          </w:p>
          <w:p w14:paraId="5FE6035D">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67725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27A8BC58">
            <w:pPr>
              <w:pStyle w:val="9"/>
              <w:spacing w:before="179"/>
              <w:ind w:left="103"/>
              <w:rPr>
                <w:sz w:val="24"/>
              </w:rPr>
            </w:pPr>
            <w:r>
              <w:rPr>
                <w:spacing w:val="-5"/>
                <w:sz w:val="24"/>
              </w:rPr>
              <w:t>1.3</w:t>
            </w:r>
          </w:p>
        </w:tc>
        <w:tc>
          <w:tcPr>
            <w:tcW w:w="4850" w:type="dxa"/>
          </w:tcPr>
          <w:p w14:paraId="1F581A26">
            <w:pPr>
              <w:pStyle w:val="9"/>
              <w:spacing w:before="179"/>
              <w:ind w:left="242"/>
              <w:rPr>
                <w:sz w:val="24"/>
              </w:rPr>
            </w:pPr>
            <w:r>
              <w:rPr>
                <w:sz w:val="24"/>
              </w:rPr>
              <w:t>Моя</w:t>
            </w:r>
            <w:r>
              <w:rPr>
                <w:spacing w:val="-8"/>
                <w:sz w:val="24"/>
              </w:rPr>
              <w:t xml:space="preserve"> </w:t>
            </w:r>
            <w:r>
              <w:rPr>
                <w:sz w:val="24"/>
              </w:rPr>
              <w:t xml:space="preserve">любимая </w:t>
            </w:r>
            <w:r>
              <w:rPr>
                <w:spacing w:val="-5"/>
                <w:sz w:val="24"/>
              </w:rPr>
              <w:t>еда</w:t>
            </w:r>
          </w:p>
        </w:tc>
        <w:tc>
          <w:tcPr>
            <w:tcW w:w="1402" w:type="dxa"/>
          </w:tcPr>
          <w:p w14:paraId="08DCDA56">
            <w:pPr>
              <w:pStyle w:val="9"/>
              <w:spacing w:before="179"/>
              <w:ind w:right="523"/>
              <w:jc w:val="right"/>
              <w:rPr>
                <w:sz w:val="24"/>
              </w:rPr>
            </w:pPr>
            <w:r>
              <w:rPr>
                <w:spacing w:val="-10"/>
                <w:sz w:val="24"/>
              </w:rPr>
              <w:t>4</w:t>
            </w:r>
          </w:p>
        </w:tc>
        <w:tc>
          <w:tcPr>
            <w:tcW w:w="1844" w:type="dxa"/>
          </w:tcPr>
          <w:p w14:paraId="0042D316">
            <w:pPr>
              <w:pStyle w:val="9"/>
              <w:rPr>
                <w:sz w:val="22"/>
              </w:rPr>
            </w:pPr>
          </w:p>
        </w:tc>
        <w:tc>
          <w:tcPr>
            <w:tcW w:w="1916" w:type="dxa"/>
          </w:tcPr>
          <w:p w14:paraId="02464B1F">
            <w:pPr>
              <w:pStyle w:val="9"/>
              <w:rPr>
                <w:sz w:val="22"/>
              </w:rPr>
            </w:pPr>
          </w:p>
        </w:tc>
        <w:tc>
          <w:tcPr>
            <w:tcW w:w="2838" w:type="dxa"/>
          </w:tcPr>
          <w:p w14:paraId="1A433F19">
            <w:pPr>
              <w:pStyle w:val="9"/>
              <w:spacing w:before="35"/>
              <w:ind w:left="236"/>
              <w:rPr>
                <w:sz w:val="24"/>
              </w:rPr>
            </w:pPr>
            <w:r>
              <w:rPr>
                <w:sz w:val="24"/>
              </w:rPr>
              <w:t>Библиотека</w:t>
            </w:r>
            <w:r>
              <w:rPr>
                <w:spacing w:val="-7"/>
                <w:sz w:val="24"/>
              </w:rPr>
              <w:t xml:space="preserve"> </w:t>
            </w:r>
            <w:r>
              <w:rPr>
                <w:spacing w:val="-5"/>
                <w:sz w:val="24"/>
              </w:rPr>
              <w:t>ЦОК</w:t>
            </w:r>
          </w:p>
          <w:p w14:paraId="70519E4E">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4E0CF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864" w:type="dxa"/>
          </w:tcPr>
          <w:p w14:paraId="203F3349">
            <w:pPr>
              <w:pStyle w:val="9"/>
              <w:spacing w:before="188"/>
              <w:ind w:left="103"/>
              <w:rPr>
                <w:sz w:val="24"/>
              </w:rPr>
            </w:pPr>
            <w:r>
              <w:rPr>
                <w:spacing w:val="-5"/>
                <w:sz w:val="24"/>
              </w:rPr>
              <w:t>1.4</w:t>
            </w:r>
          </w:p>
        </w:tc>
        <w:tc>
          <w:tcPr>
            <w:tcW w:w="4850" w:type="dxa"/>
          </w:tcPr>
          <w:p w14:paraId="57A818D8">
            <w:pPr>
              <w:pStyle w:val="9"/>
              <w:spacing w:before="6" w:line="316" w:lineRule="exact"/>
              <w:ind w:left="242"/>
              <w:rPr>
                <w:sz w:val="24"/>
              </w:rPr>
            </w:pPr>
            <w:r>
              <w:rPr>
                <w:sz w:val="24"/>
              </w:rPr>
              <w:t>Мой</w:t>
            </w:r>
            <w:r>
              <w:rPr>
                <w:spacing w:val="-15"/>
                <w:sz w:val="24"/>
              </w:rPr>
              <w:t xml:space="preserve"> </w:t>
            </w:r>
            <w:r>
              <w:rPr>
                <w:sz w:val="24"/>
              </w:rPr>
              <w:t>день</w:t>
            </w:r>
            <w:r>
              <w:rPr>
                <w:spacing w:val="-15"/>
                <w:sz w:val="24"/>
              </w:rPr>
              <w:t xml:space="preserve"> </w:t>
            </w:r>
            <w:r>
              <w:rPr>
                <w:sz w:val="24"/>
              </w:rPr>
              <w:t>(распорядок</w:t>
            </w:r>
            <w:r>
              <w:rPr>
                <w:spacing w:val="-15"/>
                <w:sz w:val="24"/>
              </w:rPr>
              <w:t xml:space="preserve"> </w:t>
            </w:r>
            <w:r>
              <w:rPr>
                <w:sz w:val="24"/>
              </w:rPr>
              <w:t>дня,</w:t>
            </w:r>
            <w:r>
              <w:rPr>
                <w:spacing w:val="-15"/>
                <w:sz w:val="24"/>
              </w:rPr>
              <w:t xml:space="preserve"> </w:t>
            </w:r>
            <w:r>
              <w:rPr>
                <w:sz w:val="24"/>
              </w:rPr>
              <w:t xml:space="preserve">домашние </w:t>
            </w:r>
            <w:r>
              <w:rPr>
                <w:spacing w:val="-2"/>
                <w:sz w:val="24"/>
              </w:rPr>
              <w:t>обязанности)</w:t>
            </w:r>
          </w:p>
        </w:tc>
        <w:tc>
          <w:tcPr>
            <w:tcW w:w="1402" w:type="dxa"/>
          </w:tcPr>
          <w:p w14:paraId="46D343FE">
            <w:pPr>
              <w:pStyle w:val="9"/>
              <w:spacing w:before="188"/>
              <w:ind w:right="523"/>
              <w:jc w:val="right"/>
              <w:rPr>
                <w:sz w:val="24"/>
              </w:rPr>
            </w:pPr>
            <w:r>
              <w:rPr>
                <w:spacing w:val="-10"/>
                <w:sz w:val="24"/>
              </w:rPr>
              <w:t>3</w:t>
            </w:r>
          </w:p>
        </w:tc>
        <w:tc>
          <w:tcPr>
            <w:tcW w:w="1844" w:type="dxa"/>
          </w:tcPr>
          <w:p w14:paraId="308799A0">
            <w:pPr>
              <w:pStyle w:val="9"/>
              <w:rPr>
                <w:sz w:val="22"/>
              </w:rPr>
            </w:pPr>
          </w:p>
        </w:tc>
        <w:tc>
          <w:tcPr>
            <w:tcW w:w="1916" w:type="dxa"/>
          </w:tcPr>
          <w:p w14:paraId="435E59D4">
            <w:pPr>
              <w:pStyle w:val="9"/>
              <w:rPr>
                <w:sz w:val="22"/>
              </w:rPr>
            </w:pPr>
          </w:p>
        </w:tc>
        <w:tc>
          <w:tcPr>
            <w:tcW w:w="2838" w:type="dxa"/>
          </w:tcPr>
          <w:p w14:paraId="44FA5B5E">
            <w:pPr>
              <w:pStyle w:val="9"/>
              <w:spacing w:before="44"/>
              <w:ind w:left="236"/>
              <w:rPr>
                <w:sz w:val="24"/>
              </w:rPr>
            </w:pPr>
            <w:r>
              <w:rPr>
                <w:sz w:val="24"/>
              </w:rPr>
              <w:t>Библиотека</w:t>
            </w:r>
            <w:r>
              <w:rPr>
                <w:spacing w:val="-7"/>
                <w:sz w:val="24"/>
              </w:rPr>
              <w:t xml:space="preserve"> </w:t>
            </w:r>
            <w:r>
              <w:rPr>
                <w:spacing w:val="-5"/>
                <w:sz w:val="24"/>
              </w:rPr>
              <w:t>ЦОК</w:t>
            </w:r>
          </w:p>
          <w:p w14:paraId="0BC3D1E4">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0F3D7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12CDFA7C">
            <w:pPr>
              <w:pStyle w:val="9"/>
              <w:spacing w:before="179"/>
              <w:ind w:left="103"/>
              <w:rPr>
                <w:sz w:val="24"/>
              </w:rPr>
            </w:pPr>
            <w:r>
              <w:rPr>
                <w:spacing w:val="-5"/>
                <w:sz w:val="24"/>
              </w:rPr>
              <w:t>1.5</w:t>
            </w:r>
          </w:p>
        </w:tc>
        <w:tc>
          <w:tcPr>
            <w:tcW w:w="4850" w:type="dxa"/>
          </w:tcPr>
          <w:p w14:paraId="6852E12C">
            <w:pPr>
              <w:pStyle w:val="9"/>
              <w:spacing w:before="179"/>
              <w:ind w:left="242"/>
              <w:rPr>
                <w:sz w:val="24"/>
              </w:rPr>
            </w:pPr>
            <w:r>
              <w:rPr>
                <w:sz w:val="24"/>
              </w:rPr>
              <w:t>Обобщение и</w:t>
            </w:r>
            <w:r>
              <w:rPr>
                <w:spacing w:val="-1"/>
                <w:sz w:val="24"/>
              </w:rPr>
              <w:t xml:space="preserve"> </w:t>
            </w:r>
            <w:r>
              <w:rPr>
                <w:spacing w:val="-2"/>
                <w:sz w:val="24"/>
              </w:rPr>
              <w:t>контроль</w:t>
            </w:r>
          </w:p>
        </w:tc>
        <w:tc>
          <w:tcPr>
            <w:tcW w:w="1402" w:type="dxa"/>
          </w:tcPr>
          <w:p w14:paraId="4C535761">
            <w:pPr>
              <w:pStyle w:val="9"/>
              <w:spacing w:before="179"/>
              <w:ind w:right="523"/>
              <w:jc w:val="right"/>
              <w:rPr>
                <w:sz w:val="24"/>
              </w:rPr>
            </w:pPr>
            <w:r>
              <w:rPr>
                <w:spacing w:val="-10"/>
                <w:sz w:val="24"/>
              </w:rPr>
              <w:t>2</w:t>
            </w:r>
          </w:p>
        </w:tc>
        <w:tc>
          <w:tcPr>
            <w:tcW w:w="1844" w:type="dxa"/>
          </w:tcPr>
          <w:p w14:paraId="67CE755B">
            <w:pPr>
              <w:pStyle w:val="9"/>
              <w:spacing w:before="179"/>
              <w:ind w:left="205"/>
              <w:jc w:val="center"/>
              <w:rPr>
                <w:sz w:val="24"/>
              </w:rPr>
            </w:pPr>
            <w:r>
              <w:rPr>
                <w:spacing w:val="-10"/>
                <w:sz w:val="24"/>
              </w:rPr>
              <w:t>1</w:t>
            </w:r>
          </w:p>
        </w:tc>
        <w:tc>
          <w:tcPr>
            <w:tcW w:w="1916" w:type="dxa"/>
          </w:tcPr>
          <w:p w14:paraId="0E4516C4">
            <w:pPr>
              <w:pStyle w:val="9"/>
              <w:rPr>
                <w:sz w:val="22"/>
              </w:rPr>
            </w:pPr>
          </w:p>
        </w:tc>
        <w:tc>
          <w:tcPr>
            <w:tcW w:w="2838" w:type="dxa"/>
          </w:tcPr>
          <w:p w14:paraId="4EFD2256">
            <w:pPr>
              <w:pStyle w:val="9"/>
              <w:spacing w:before="35"/>
              <w:ind w:left="236"/>
              <w:rPr>
                <w:sz w:val="24"/>
              </w:rPr>
            </w:pPr>
            <w:r>
              <w:rPr>
                <w:sz w:val="24"/>
              </w:rPr>
              <w:t>Библиотека</w:t>
            </w:r>
            <w:r>
              <w:rPr>
                <w:spacing w:val="-7"/>
                <w:sz w:val="24"/>
              </w:rPr>
              <w:t xml:space="preserve"> </w:t>
            </w:r>
            <w:r>
              <w:rPr>
                <w:spacing w:val="-5"/>
                <w:sz w:val="24"/>
              </w:rPr>
              <w:t>ЦОК</w:t>
            </w:r>
          </w:p>
          <w:p w14:paraId="1A372F29">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76989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4" w:type="dxa"/>
            <w:gridSpan w:val="2"/>
          </w:tcPr>
          <w:p w14:paraId="187C0074">
            <w:pPr>
              <w:pStyle w:val="9"/>
              <w:spacing w:before="131"/>
              <w:ind w:left="237"/>
              <w:rPr>
                <w:sz w:val="24"/>
              </w:rPr>
            </w:pPr>
            <w:r>
              <w:rPr>
                <w:sz w:val="24"/>
              </w:rPr>
              <w:t>Итого</w:t>
            </w:r>
            <w:r>
              <w:rPr>
                <w:spacing w:val="-2"/>
                <w:sz w:val="24"/>
              </w:rPr>
              <w:t xml:space="preserve"> </w:t>
            </w:r>
            <w:r>
              <w:rPr>
                <w:sz w:val="24"/>
              </w:rPr>
              <w:t>по</w:t>
            </w:r>
            <w:r>
              <w:rPr>
                <w:spacing w:val="-1"/>
                <w:sz w:val="24"/>
              </w:rPr>
              <w:t xml:space="preserve"> </w:t>
            </w:r>
            <w:r>
              <w:rPr>
                <w:spacing w:val="-2"/>
                <w:sz w:val="24"/>
              </w:rPr>
              <w:t>разделу</w:t>
            </w:r>
          </w:p>
        </w:tc>
        <w:tc>
          <w:tcPr>
            <w:tcW w:w="1402" w:type="dxa"/>
          </w:tcPr>
          <w:p w14:paraId="2F6497E9">
            <w:pPr>
              <w:pStyle w:val="9"/>
              <w:spacing w:before="131"/>
              <w:ind w:right="471"/>
              <w:jc w:val="right"/>
              <w:rPr>
                <w:sz w:val="24"/>
              </w:rPr>
            </w:pPr>
            <w:r>
              <w:rPr>
                <w:spacing w:val="-5"/>
                <w:sz w:val="24"/>
              </w:rPr>
              <w:t>15</w:t>
            </w:r>
          </w:p>
        </w:tc>
        <w:tc>
          <w:tcPr>
            <w:tcW w:w="6598" w:type="dxa"/>
            <w:gridSpan w:val="3"/>
          </w:tcPr>
          <w:p w14:paraId="336B2CB7">
            <w:pPr>
              <w:pStyle w:val="9"/>
              <w:rPr>
                <w:sz w:val="22"/>
              </w:rPr>
            </w:pPr>
          </w:p>
        </w:tc>
      </w:tr>
      <w:tr w14:paraId="572B5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3714" w:type="dxa"/>
            <w:gridSpan w:val="6"/>
          </w:tcPr>
          <w:p w14:paraId="11058E26">
            <w:pPr>
              <w:pStyle w:val="9"/>
              <w:spacing w:before="40"/>
              <w:ind w:left="237"/>
              <w:rPr>
                <w:b/>
                <w:sz w:val="24"/>
              </w:rPr>
            </w:pPr>
            <w:r>
              <w:rPr>
                <w:b/>
                <w:sz w:val="24"/>
              </w:rPr>
              <w:t>Раздел 2.</w:t>
            </w:r>
            <w:r>
              <w:rPr>
                <w:b/>
                <w:spacing w:val="3"/>
                <w:sz w:val="24"/>
              </w:rPr>
              <w:t xml:space="preserve"> </w:t>
            </w:r>
            <w:r>
              <w:rPr>
                <w:b/>
                <w:sz w:val="24"/>
              </w:rPr>
              <w:t>Мир</w:t>
            </w:r>
            <w:r>
              <w:rPr>
                <w:b/>
                <w:spacing w:val="-3"/>
                <w:sz w:val="24"/>
              </w:rPr>
              <w:t xml:space="preserve"> </w:t>
            </w:r>
            <w:r>
              <w:rPr>
                <w:b/>
                <w:sz w:val="24"/>
              </w:rPr>
              <w:t>моих</w:t>
            </w:r>
            <w:r>
              <w:rPr>
                <w:b/>
                <w:spacing w:val="-8"/>
                <w:sz w:val="24"/>
              </w:rPr>
              <w:t xml:space="preserve"> </w:t>
            </w:r>
            <w:r>
              <w:rPr>
                <w:b/>
                <w:spacing w:val="-2"/>
                <w:sz w:val="24"/>
              </w:rPr>
              <w:t>увлечений</w:t>
            </w:r>
          </w:p>
        </w:tc>
      </w:tr>
      <w:tr w14:paraId="0593A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32B9DCB4">
            <w:pPr>
              <w:pStyle w:val="9"/>
              <w:spacing w:before="179"/>
              <w:ind w:left="103"/>
              <w:rPr>
                <w:sz w:val="24"/>
              </w:rPr>
            </w:pPr>
            <w:r>
              <w:rPr>
                <w:spacing w:val="-5"/>
                <w:sz w:val="24"/>
              </w:rPr>
              <w:t>2.1</w:t>
            </w:r>
          </w:p>
        </w:tc>
        <w:tc>
          <w:tcPr>
            <w:tcW w:w="4850" w:type="dxa"/>
          </w:tcPr>
          <w:p w14:paraId="238A2BBE">
            <w:pPr>
              <w:pStyle w:val="9"/>
              <w:spacing w:before="179"/>
              <w:ind w:left="242"/>
              <w:rPr>
                <w:sz w:val="24"/>
              </w:rPr>
            </w:pPr>
            <w:r>
              <w:rPr>
                <w:sz w:val="24"/>
              </w:rPr>
              <w:t>Любимая</w:t>
            </w:r>
            <w:r>
              <w:rPr>
                <w:spacing w:val="-12"/>
                <w:sz w:val="24"/>
              </w:rPr>
              <w:t xml:space="preserve"> </w:t>
            </w:r>
            <w:r>
              <w:rPr>
                <w:sz w:val="24"/>
              </w:rPr>
              <w:t>игрушка,</w:t>
            </w:r>
            <w:r>
              <w:rPr>
                <w:spacing w:val="-6"/>
                <w:sz w:val="24"/>
              </w:rPr>
              <w:t xml:space="preserve"> </w:t>
            </w:r>
            <w:r>
              <w:rPr>
                <w:spacing w:val="-4"/>
                <w:sz w:val="24"/>
              </w:rPr>
              <w:t>игра</w:t>
            </w:r>
          </w:p>
        </w:tc>
        <w:tc>
          <w:tcPr>
            <w:tcW w:w="1402" w:type="dxa"/>
          </w:tcPr>
          <w:p w14:paraId="794F7193">
            <w:pPr>
              <w:pStyle w:val="9"/>
              <w:spacing w:before="179"/>
              <w:ind w:right="523"/>
              <w:jc w:val="right"/>
              <w:rPr>
                <w:sz w:val="24"/>
              </w:rPr>
            </w:pPr>
            <w:r>
              <w:rPr>
                <w:spacing w:val="-10"/>
                <w:sz w:val="24"/>
              </w:rPr>
              <w:t>1</w:t>
            </w:r>
          </w:p>
        </w:tc>
        <w:tc>
          <w:tcPr>
            <w:tcW w:w="1844" w:type="dxa"/>
          </w:tcPr>
          <w:p w14:paraId="1B892DD8">
            <w:pPr>
              <w:pStyle w:val="9"/>
              <w:rPr>
                <w:sz w:val="22"/>
              </w:rPr>
            </w:pPr>
          </w:p>
        </w:tc>
        <w:tc>
          <w:tcPr>
            <w:tcW w:w="1916" w:type="dxa"/>
          </w:tcPr>
          <w:p w14:paraId="132A83A1">
            <w:pPr>
              <w:pStyle w:val="9"/>
              <w:rPr>
                <w:sz w:val="22"/>
              </w:rPr>
            </w:pPr>
          </w:p>
        </w:tc>
        <w:tc>
          <w:tcPr>
            <w:tcW w:w="2838" w:type="dxa"/>
          </w:tcPr>
          <w:p w14:paraId="0154CA12">
            <w:pPr>
              <w:pStyle w:val="9"/>
              <w:spacing w:before="35"/>
              <w:ind w:left="236"/>
              <w:rPr>
                <w:sz w:val="24"/>
              </w:rPr>
            </w:pPr>
            <w:r>
              <w:rPr>
                <w:sz w:val="24"/>
              </w:rPr>
              <w:t>Библиотека</w:t>
            </w:r>
            <w:r>
              <w:rPr>
                <w:spacing w:val="-7"/>
                <w:sz w:val="24"/>
              </w:rPr>
              <w:t xml:space="preserve"> </w:t>
            </w:r>
            <w:r>
              <w:rPr>
                <w:spacing w:val="-5"/>
                <w:sz w:val="24"/>
              </w:rPr>
              <w:t>ЦОК</w:t>
            </w:r>
          </w:p>
          <w:p w14:paraId="7DE61641">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778D3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64" w:type="dxa"/>
          </w:tcPr>
          <w:p w14:paraId="32314614">
            <w:pPr>
              <w:pStyle w:val="9"/>
              <w:spacing w:before="169"/>
              <w:ind w:left="103"/>
              <w:rPr>
                <w:sz w:val="24"/>
              </w:rPr>
            </w:pPr>
            <w:r>
              <w:rPr>
                <w:spacing w:val="-5"/>
                <w:sz w:val="24"/>
              </w:rPr>
              <w:t>2.2</w:t>
            </w:r>
          </w:p>
        </w:tc>
        <w:tc>
          <w:tcPr>
            <w:tcW w:w="4850" w:type="dxa"/>
          </w:tcPr>
          <w:p w14:paraId="28B80ABD">
            <w:pPr>
              <w:pStyle w:val="9"/>
              <w:spacing w:before="169"/>
              <w:ind w:left="242"/>
              <w:rPr>
                <w:sz w:val="24"/>
              </w:rPr>
            </w:pPr>
            <w:r>
              <w:rPr>
                <w:sz w:val="24"/>
              </w:rPr>
              <w:t xml:space="preserve">Мой </w:t>
            </w:r>
            <w:r>
              <w:rPr>
                <w:spacing w:val="-2"/>
                <w:sz w:val="24"/>
              </w:rPr>
              <w:t>питомец</w:t>
            </w:r>
          </w:p>
        </w:tc>
        <w:tc>
          <w:tcPr>
            <w:tcW w:w="1402" w:type="dxa"/>
          </w:tcPr>
          <w:p w14:paraId="0A8718B3">
            <w:pPr>
              <w:pStyle w:val="9"/>
              <w:spacing w:before="169"/>
              <w:ind w:right="523"/>
              <w:jc w:val="right"/>
              <w:rPr>
                <w:sz w:val="24"/>
              </w:rPr>
            </w:pPr>
            <w:r>
              <w:rPr>
                <w:spacing w:val="-10"/>
                <w:sz w:val="24"/>
              </w:rPr>
              <w:t>2</w:t>
            </w:r>
          </w:p>
        </w:tc>
        <w:tc>
          <w:tcPr>
            <w:tcW w:w="1844" w:type="dxa"/>
          </w:tcPr>
          <w:p w14:paraId="7EF43F73">
            <w:pPr>
              <w:pStyle w:val="9"/>
              <w:rPr>
                <w:sz w:val="22"/>
              </w:rPr>
            </w:pPr>
          </w:p>
        </w:tc>
        <w:tc>
          <w:tcPr>
            <w:tcW w:w="1916" w:type="dxa"/>
          </w:tcPr>
          <w:p w14:paraId="13C8B4F5">
            <w:pPr>
              <w:pStyle w:val="9"/>
              <w:rPr>
                <w:sz w:val="22"/>
              </w:rPr>
            </w:pPr>
          </w:p>
        </w:tc>
        <w:tc>
          <w:tcPr>
            <w:tcW w:w="2838" w:type="dxa"/>
          </w:tcPr>
          <w:p w14:paraId="58496A79">
            <w:pPr>
              <w:pStyle w:val="9"/>
              <w:spacing w:before="25"/>
              <w:ind w:left="236"/>
              <w:rPr>
                <w:sz w:val="24"/>
              </w:rPr>
            </w:pPr>
            <w:r>
              <w:rPr>
                <w:sz w:val="24"/>
              </w:rPr>
              <w:t>Библиотека</w:t>
            </w:r>
            <w:r>
              <w:rPr>
                <w:spacing w:val="-7"/>
                <w:sz w:val="24"/>
              </w:rPr>
              <w:t xml:space="preserve"> </w:t>
            </w:r>
            <w:r>
              <w:rPr>
                <w:spacing w:val="-5"/>
                <w:sz w:val="24"/>
              </w:rPr>
              <w:t>ЦОК</w:t>
            </w:r>
          </w:p>
          <w:p w14:paraId="06B5FF69">
            <w:pPr>
              <w:pStyle w:val="9"/>
              <w:spacing w:before="46"/>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2FA6C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73801EE1">
            <w:pPr>
              <w:pStyle w:val="9"/>
              <w:spacing w:before="174"/>
              <w:ind w:left="103"/>
              <w:rPr>
                <w:sz w:val="24"/>
              </w:rPr>
            </w:pPr>
            <w:r>
              <w:rPr>
                <w:spacing w:val="-5"/>
                <w:sz w:val="24"/>
              </w:rPr>
              <w:t>2.3</w:t>
            </w:r>
          </w:p>
        </w:tc>
        <w:tc>
          <w:tcPr>
            <w:tcW w:w="4850" w:type="dxa"/>
          </w:tcPr>
          <w:p w14:paraId="7BAFFD31">
            <w:pPr>
              <w:pStyle w:val="9"/>
              <w:spacing w:before="174"/>
              <w:ind w:left="242"/>
              <w:rPr>
                <w:sz w:val="24"/>
              </w:rPr>
            </w:pPr>
            <w:r>
              <w:rPr>
                <w:sz w:val="24"/>
              </w:rPr>
              <w:t>Любимые</w:t>
            </w:r>
            <w:r>
              <w:rPr>
                <w:spacing w:val="-8"/>
                <w:sz w:val="24"/>
              </w:rPr>
              <w:t xml:space="preserve"> </w:t>
            </w:r>
            <w:r>
              <w:rPr>
                <w:sz w:val="24"/>
              </w:rPr>
              <w:t>занятия.</w:t>
            </w:r>
            <w:r>
              <w:rPr>
                <w:spacing w:val="-4"/>
                <w:sz w:val="24"/>
              </w:rPr>
              <w:t xml:space="preserve"> </w:t>
            </w:r>
            <w:r>
              <w:rPr>
                <w:sz w:val="24"/>
              </w:rPr>
              <w:t>Занятия</w:t>
            </w:r>
            <w:r>
              <w:rPr>
                <w:spacing w:val="-11"/>
                <w:sz w:val="24"/>
              </w:rPr>
              <w:t xml:space="preserve"> </w:t>
            </w:r>
            <w:r>
              <w:rPr>
                <w:spacing w:val="-2"/>
                <w:sz w:val="24"/>
              </w:rPr>
              <w:t>спортом</w:t>
            </w:r>
          </w:p>
        </w:tc>
        <w:tc>
          <w:tcPr>
            <w:tcW w:w="1402" w:type="dxa"/>
          </w:tcPr>
          <w:p w14:paraId="0F7D9606">
            <w:pPr>
              <w:pStyle w:val="9"/>
              <w:spacing w:before="174"/>
              <w:ind w:right="523"/>
              <w:jc w:val="right"/>
              <w:rPr>
                <w:sz w:val="24"/>
              </w:rPr>
            </w:pPr>
            <w:r>
              <w:rPr>
                <w:spacing w:val="-10"/>
                <w:sz w:val="24"/>
              </w:rPr>
              <w:t>4</w:t>
            </w:r>
          </w:p>
        </w:tc>
        <w:tc>
          <w:tcPr>
            <w:tcW w:w="1844" w:type="dxa"/>
          </w:tcPr>
          <w:p w14:paraId="6588971D">
            <w:pPr>
              <w:pStyle w:val="9"/>
              <w:rPr>
                <w:sz w:val="22"/>
              </w:rPr>
            </w:pPr>
          </w:p>
        </w:tc>
        <w:tc>
          <w:tcPr>
            <w:tcW w:w="1916" w:type="dxa"/>
          </w:tcPr>
          <w:p w14:paraId="23A98B72">
            <w:pPr>
              <w:pStyle w:val="9"/>
              <w:rPr>
                <w:sz w:val="22"/>
              </w:rPr>
            </w:pPr>
          </w:p>
        </w:tc>
        <w:tc>
          <w:tcPr>
            <w:tcW w:w="2838" w:type="dxa"/>
          </w:tcPr>
          <w:p w14:paraId="7E3E0CF1">
            <w:pPr>
              <w:pStyle w:val="9"/>
              <w:spacing w:before="30"/>
              <w:ind w:left="236"/>
              <w:rPr>
                <w:sz w:val="24"/>
              </w:rPr>
            </w:pPr>
            <w:r>
              <w:rPr>
                <w:sz w:val="24"/>
              </w:rPr>
              <w:t>Библиотека</w:t>
            </w:r>
            <w:r>
              <w:rPr>
                <w:spacing w:val="-7"/>
                <w:sz w:val="24"/>
              </w:rPr>
              <w:t xml:space="preserve"> </w:t>
            </w:r>
            <w:r>
              <w:rPr>
                <w:spacing w:val="-5"/>
                <w:sz w:val="24"/>
              </w:rPr>
              <w:t>ЦОК</w:t>
            </w:r>
          </w:p>
          <w:p w14:paraId="08FA83CF">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26D7F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64" w:type="dxa"/>
          </w:tcPr>
          <w:p w14:paraId="27EA8E7A">
            <w:pPr>
              <w:pStyle w:val="9"/>
              <w:spacing w:before="174"/>
              <w:ind w:left="103"/>
              <w:rPr>
                <w:sz w:val="24"/>
              </w:rPr>
            </w:pPr>
            <w:r>
              <w:rPr>
                <w:spacing w:val="-5"/>
                <w:sz w:val="24"/>
              </w:rPr>
              <w:t>2.4</w:t>
            </w:r>
          </w:p>
        </w:tc>
        <w:tc>
          <w:tcPr>
            <w:tcW w:w="4850" w:type="dxa"/>
          </w:tcPr>
          <w:p w14:paraId="6D9C0E97">
            <w:pPr>
              <w:pStyle w:val="9"/>
              <w:spacing w:before="174"/>
              <w:ind w:left="242"/>
              <w:rPr>
                <w:sz w:val="24"/>
              </w:rPr>
            </w:pPr>
            <w:r>
              <w:rPr>
                <w:sz w:val="24"/>
              </w:rPr>
              <w:t>Любимая</w:t>
            </w:r>
            <w:r>
              <w:rPr>
                <w:spacing w:val="-8"/>
                <w:sz w:val="24"/>
              </w:rPr>
              <w:t xml:space="preserve"> </w:t>
            </w:r>
            <w:r>
              <w:rPr>
                <w:spacing w:val="-2"/>
                <w:sz w:val="24"/>
              </w:rPr>
              <w:t>сказка/история/рассказ</w:t>
            </w:r>
          </w:p>
        </w:tc>
        <w:tc>
          <w:tcPr>
            <w:tcW w:w="1402" w:type="dxa"/>
          </w:tcPr>
          <w:p w14:paraId="157D36DF">
            <w:pPr>
              <w:pStyle w:val="9"/>
              <w:spacing w:before="174"/>
              <w:ind w:right="523"/>
              <w:jc w:val="right"/>
              <w:rPr>
                <w:sz w:val="24"/>
              </w:rPr>
            </w:pPr>
            <w:r>
              <w:rPr>
                <w:spacing w:val="-10"/>
                <w:sz w:val="24"/>
              </w:rPr>
              <w:t>3</w:t>
            </w:r>
          </w:p>
        </w:tc>
        <w:tc>
          <w:tcPr>
            <w:tcW w:w="1844" w:type="dxa"/>
          </w:tcPr>
          <w:p w14:paraId="695196F4">
            <w:pPr>
              <w:pStyle w:val="9"/>
              <w:rPr>
                <w:sz w:val="22"/>
              </w:rPr>
            </w:pPr>
          </w:p>
        </w:tc>
        <w:tc>
          <w:tcPr>
            <w:tcW w:w="1916" w:type="dxa"/>
          </w:tcPr>
          <w:p w14:paraId="29611CF7">
            <w:pPr>
              <w:pStyle w:val="9"/>
              <w:rPr>
                <w:sz w:val="22"/>
              </w:rPr>
            </w:pPr>
          </w:p>
        </w:tc>
        <w:tc>
          <w:tcPr>
            <w:tcW w:w="2838" w:type="dxa"/>
          </w:tcPr>
          <w:p w14:paraId="0F9CFE0B">
            <w:pPr>
              <w:pStyle w:val="9"/>
              <w:spacing w:before="25"/>
              <w:ind w:left="236"/>
              <w:rPr>
                <w:sz w:val="24"/>
              </w:rPr>
            </w:pPr>
            <w:r>
              <w:rPr>
                <w:sz w:val="24"/>
              </w:rPr>
              <w:t>Библиотека</w:t>
            </w:r>
            <w:r>
              <w:rPr>
                <w:spacing w:val="-7"/>
                <w:sz w:val="24"/>
              </w:rPr>
              <w:t xml:space="preserve"> </w:t>
            </w:r>
            <w:r>
              <w:rPr>
                <w:spacing w:val="-5"/>
                <w:sz w:val="24"/>
              </w:rPr>
              <w:t>ЦОК</w:t>
            </w:r>
          </w:p>
          <w:p w14:paraId="3365671A">
            <w:pPr>
              <w:pStyle w:val="9"/>
              <w:spacing w:before="46"/>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27F08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64" w:type="dxa"/>
          </w:tcPr>
          <w:p w14:paraId="3DDFA837">
            <w:pPr>
              <w:pStyle w:val="9"/>
              <w:spacing w:before="30"/>
              <w:ind w:left="103"/>
              <w:rPr>
                <w:sz w:val="24"/>
              </w:rPr>
            </w:pPr>
            <w:r>
              <w:rPr>
                <w:spacing w:val="-5"/>
                <w:sz w:val="24"/>
              </w:rPr>
              <w:t>2.5</w:t>
            </w:r>
          </w:p>
        </w:tc>
        <w:tc>
          <w:tcPr>
            <w:tcW w:w="4850" w:type="dxa"/>
          </w:tcPr>
          <w:p w14:paraId="5B9AA550">
            <w:pPr>
              <w:pStyle w:val="9"/>
              <w:spacing w:before="30"/>
              <w:ind w:left="242"/>
              <w:rPr>
                <w:sz w:val="24"/>
              </w:rPr>
            </w:pPr>
            <w:r>
              <w:rPr>
                <w:sz w:val="24"/>
              </w:rPr>
              <w:t>Выходной</w:t>
            </w:r>
            <w:r>
              <w:rPr>
                <w:spacing w:val="-7"/>
                <w:sz w:val="24"/>
              </w:rPr>
              <w:t xml:space="preserve"> </w:t>
            </w:r>
            <w:r>
              <w:rPr>
                <w:spacing w:val="-4"/>
                <w:sz w:val="24"/>
              </w:rPr>
              <w:t>день</w:t>
            </w:r>
          </w:p>
        </w:tc>
        <w:tc>
          <w:tcPr>
            <w:tcW w:w="1402" w:type="dxa"/>
          </w:tcPr>
          <w:p w14:paraId="6C191E0A">
            <w:pPr>
              <w:pStyle w:val="9"/>
              <w:spacing w:before="30"/>
              <w:ind w:right="523"/>
              <w:jc w:val="right"/>
              <w:rPr>
                <w:sz w:val="24"/>
              </w:rPr>
            </w:pPr>
            <w:r>
              <w:rPr>
                <w:spacing w:val="-10"/>
                <w:sz w:val="24"/>
              </w:rPr>
              <w:t>3</w:t>
            </w:r>
          </w:p>
        </w:tc>
        <w:tc>
          <w:tcPr>
            <w:tcW w:w="1844" w:type="dxa"/>
          </w:tcPr>
          <w:p w14:paraId="6A6EEC20">
            <w:pPr>
              <w:pStyle w:val="9"/>
              <w:rPr>
                <w:sz w:val="22"/>
              </w:rPr>
            </w:pPr>
          </w:p>
        </w:tc>
        <w:tc>
          <w:tcPr>
            <w:tcW w:w="1916" w:type="dxa"/>
          </w:tcPr>
          <w:p w14:paraId="4FC21A95">
            <w:pPr>
              <w:pStyle w:val="9"/>
              <w:rPr>
                <w:sz w:val="22"/>
              </w:rPr>
            </w:pPr>
          </w:p>
        </w:tc>
        <w:tc>
          <w:tcPr>
            <w:tcW w:w="2838" w:type="dxa"/>
          </w:tcPr>
          <w:p w14:paraId="3D0CF5F8">
            <w:pPr>
              <w:pStyle w:val="9"/>
              <w:spacing w:before="30"/>
              <w:ind w:left="236"/>
              <w:rPr>
                <w:sz w:val="24"/>
              </w:rPr>
            </w:pPr>
            <w:r>
              <w:rPr>
                <w:sz w:val="24"/>
              </w:rPr>
              <w:t>Библиотека</w:t>
            </w:r>
            <w:r>
              <w:rPr>
                <w:spacing w:val="-7"/>
                <w:sz w:val="24"/>
              </w:rPr>
              <w:t xml:space="preserve"> </w:t>
            </w:r>
            <w:r>
              <w:rPr>
                <w:spacing w:val="-5"/>
                <w:sz w:val="24"/>
              </w:rPr>
              <w:t>ЦОК</w:t>
            </w:r>
          </w:p>
        </w:tc>
      </w:tr>
    </w:tbl>
    <w:p w14:paraId="4F04BD9D">
      <w:pPr>
        <w:pStyle w:val="9"/>
        <w:spacing w:after="0"/>
        <w:rPr>
          <w:sz w:val="24"/>
        </w:rPr>
        <w:sectPr>
          <w:pgSz w:w="16400" w:h="11910" w:orient="landscape"/>
          <w:pgMar w:top="1060" w:right="708" w:bottom="1020"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4850"/>
        <w:gridCol w:w="1402"/>
        <w:gridCol w:w="1844"/>
        <w:gridCol w:w="1916"/>
        <w:gridCol w:w="2838"/>
      </w:tblGrid>
      <w:tr w14:paraId="2C50C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64" w:type="dxa"/>
          </w:tcPr>
          <w:p w14:paraId="51E5AD8D">
            <w:pPr>
              <w:pStyle w:val="9"/>
              <w:rPr>
                <w:sz w:val="22"/>
              </w:rPr>
            </w:pPr>
          </w:p>
        </w:tc>
        <w:tc>
          <w:tcPr>
            <w:tcW w:w="4850" w:type="dxa"/>
          </w:tcPr>
          <w:p w14:paraId="025D878E">
            <w:pPr>
              <w:pStyle w:val="9"/>
              <w:rPr>
                <w:sz w:val="22"/>
              </w:rPr>
            </w:pPr>
          </w:p>
        </w:tc>
        <w:tc>
          <w:tcPr>
            <w:tcW w:w="1402" w:type="dxa"/>
          </w:tcPr>
          <w:p w14:paraId="2B18E532">
            <w:pPr>
              <w:pStyle w:val="9"/>
              <w:rPr>
                <w:sz w:val="22"/>
              </w:rPr>
            </w:pPr>
          </w:p>
        </w:tc>
        <w:tc>
          <w:tcPr>
            <w:tcW w:w="1844" w:type="dxa"/>
          </w:tcPr>
          <w:p w14:paraId="64C90B52">
            <w:pPr>
              <w:pStyle w:val="9"/>
              <w:rPr>
                <w:sz w:val="22"/>
              </w:rPr>
            </w:pPr>
          </w:p>
        </w:tc>
        <w:tc>
          <w:tcPr>
            <w:tcW w:w="1916" w:type="dxa"/>
          </w:tcPr>
          <w:p w14:paraId="124A675B">
            <w:pPr>
              <w:pStyle w:val="9"/>
              <w:rPr>
                <w:sz w:val="22"/>
              </w:rPr>
            </w:pPr>
          </w:p>
        </w:tc>
        <w:tc>
          <w:tcPr>
            <w:tcW w:w="2838" w:type="dxa"/>
          </w:tcPr>
          <w:p w14:paraId="75852F8D">
            <w:pPr>
              <w:pStyle w:val="9"/>
              <w:spacing w:before="39"/>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3B83D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1CB47FE8">
            <w:pPr>
              <w:pStyle w:val="9"/>
              <w:spacing w:before="179"/>
              <w:ind w:left="103"/>
              <w:rPr>
                <w:sz w:val="24"/>
              </w:rPr>
            </w:pPr>
            <w:r>
              <w:rPr>
                <w:spacing w:val="-5"/>
                <w:sz w:val="24"/>
              </w:rPr>
              <w:t>2.6</w:t>
            </w:r>
          </w:p>
        </w:tc>
        <w:tc>
          <w:tcPr>
            <w:tcW w:w="4850" w:type="dxa"/>
          </w:tcPr>
          <w:p w14:paraId="279D9300">
            <w:pPr>
              <w:pStyle w:val="9"/>
              <w:spacing w:before="179"/>
              <w:ind w:left="242"/>
              <w:rPr>
                <w:sz w:val="24"/>
              </w:rPr>
            </w:pPr>
            <w:r>
              <w:rPr>
                <w:spacing w:val="-2"/>
                <w:sz w:val="24"/>
              </w:rPr>
              <w:t>Каникулы</w:t>
            </w:r>
          </w:p>
        </w:tc>
        <w:tc>
          <w:tcPr>
            <w:tcW w:w="1402" w:type="dxa"/>
          </w:tcPr>
          <w:p w14:paraId="3F6A9925">
            <w:pPr>
              <w:pStyle w:val="9"/>
              <w:spacing w:before="179"/>
              <w:ind w:right="523"/>
              <w:jc w:val="right"/>
              <w:rPr>
                <w:sz w:val="24"/>
              </w:rPr>
            </w:pPr>
            <w:r>
              <w:rPr>
                <w:spacing w:val="-10"/>
                <w:sz w:val="24"/>
              </w:rPr>
              <w:t>2</w:t>
            </w:r>
          </w:p>
        </w:tc>
        <w:tc>
          <w:tcPr>
            <w:tcW w:w="1844" w:type="dxa"/>
          </w:tcPr>
          <w:p w14:paraId="53EBE72C">
            <w:pPr>
              <w:pStyle w:val="9"/>
              <w:rPr>
                <w:sz w:val="22"/>
              </w:rPr>
            </w:pPr>
          </w:p>
        </w:tc>
        <w:tc>
          <w:tcPr>
            <w:tcW w:w="1916" w:type="dxa"/>
          </w:tcPr>
          <w:p w14:paraId="21D9865D">
            <w:pPr>
              <w:pStyle w:val="9"/>
              <w:rPr>
                <w:sz w:val="22"/>
              </w:rPr>
            </w:pPr>
          </w:p>
        </w:tc>
        <w:tc>
          <w:tcPr>
            <w:tcW w:w="2838" w:type="dxa"/>
          </w:tcPr>
          <w:p w14:paraId="3C67FE85">
            <w:pPr>
              <w:pStyle w:val="9"/>
              <w:spacing w:before="35"/>
              <w:ind w:left="236"/>
              <w:rPr>
                <w:sz w:val="24"/>
              </w:rPr>
            </w:pPr>
            <w:r>
              <w:rPr>
                <w:sz w:val="24"/>
              </w:rPr>
              <w:t>Библиотека</w:t>
            </w:r>
            <w:r>
              <w:rPr>
                <w:spacing w:val="-7"/>
                <w:sz w:val="24"/>
              </w:rPr>
              <w:t xml:space="preserve"> </w:t>
            </w:r>
            <w:r>
              <w:rPr>
                <w:spacing w:val="-5"/>
                <w:sz w:val="24"/>
              </w:rPr>
              <w:t>ЦОК</w:t>
            </w:r>
          </w:p>
          <w:p w14:paraId="6B2AAC99">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63065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3AFCA38F">
            <w:pPr>
              <w:pStyle w:val="9"/>
              <w:spacing w:before="179"/>
              <w:ind w:left="103"/>
              <w:rPr>
                <w:sz w:val="24"/>
              </w:rPr>
            </w:pPr>
            <w:r>
              <w:rPr>
                <w:spacing w:val="-5"/>
                <w:sz w:val="24"/>
              </w:rPr>
              <w:t>2.7</w:t>
            </w:r>
          </w:p>
        </w:tc>
        <w:tc>
          <w:tcPr>
            <w:tcW w:w="4850" w:type="dxa"/>
          </w:tcPr>
          <w:p w14:paraId="14EEDD48">
            <w:pPr>
              <w:pStyle w:val="9"/>
              <w:spacing w:before="179"/>
              <w:ind w:left="242"/>
              <w:rPr>
                <w:sz w:val="24"/>
              </w:rPr>
            </w:pPr>
            <w:r>
              <w:rPr>
                <w:sz w:val="24"/>
              </w:rPr>
              <w:t>Обобщение и</w:t>
            </w:r>
            <w:r>
              <w:rPr>
                <w:spacing w:val="-1"/>
                <w:sz w:val="24"/>
              </w:rPr>
              <w:t xml:space="preserve"> </w:t>
            </w:r>
            <w:r>
              <w:rPr>
                <w:spacing w:val="-2"/>
                <w:sz w:val="24"/>
              </w:rPr>
              <w:t>контроль</w:t>
            </w:r>
          </w:p>
        </w:tc>
        <w:tc>
          <w:tcPr>
            <w:tcW w:w="1402" w:type="dxa"/>
          </w:tcPr>
          <w:p w14:paraId="146C0E6A">
            <w:pPr>
              <w:pStyle w:val="9"/>
              <w:spacing w:before="179"/>
              <w:ind w:right="523"/>
              <w:jc w:val="right"/>
              <w:rPr>
                <w:sz w:val="24"/>
              </w:rPr>
            </w:pPr>
            <w:r>
              <w:rPr>
                <w:spacing w:val="-10"/>
                <w:sz w:val="24"/>
              </w:rPr>
              <w:t>2</w:t>
            </w:r>
          </w:p>
        </w:tc>
        <w:tc>
          <w:tcPr>
            <w:tcW w:w="1844" w:type="dxa"/>
          </w:tcPr>
          <w:p w14:paraId="74E997F3">
            <w:pPr>
              <w:pStyle w:val="9"/>
              <w:spacing w:before="179"/>
              <w:ind w:right="745"/>
              <w:jc w:val="right"/>
              <w:rPr>
                <w:sz w:val="24"/>
              </w:rPr>
            </w:pPr>
            <w:r>
              <w:rPr>
                <w:spacing w:val="-10"/>
                <w:sz w:val="24"/>
              </w:rPr>
              <w:t>1</w:t>
            </w:r>
          </w:p>
        </w:tc>
        <w:tc>
          <w:tcPr>
            <w:tcW w:w="1916" w:type="dxa"/>
          </w:tcPr>
          <w:p w14:paraId="30902A94">
            <w:pPr>
              <w:pStyle w:val="9"/>
              <w:rPr>
                <w:sz w:val="22"/>
              </w:rPr>
            </w:pPr>
          </w:p>
        </w:tc>
        <w:tc>
          <w:tcPr>
            <w:tcW w:w="2838" w:type="dxa"/>
          </w:tcPr>
          <w:p w14:paraId="71F3131A">
            <w:pPr>
              <w:pStyle w:val="9"/>
              <w:spacing w:before="35"/>
              <w:ind w:left="236"/>
              <w:rPr>
                <w:sz w:val="24"/>
              </w:rPr>
            </w:pPr>
            <w:r>
              <w:rPr>
                <w:sz w:val="24"/>
              </w:rPr>
              <w:t>Библиотека</w:t>
            </w:r>
            <w:r>
              <w:rPr>
                <w:spacing w:val="-7"/>
                <w:sz w:val="24"/>
              </w:rPr>
              <w:t xml:space="preserve"> </w:t>
            </w:r>
            <w:r>
              <w:rPr>
                <w:spacing w:val="-5"/>
                <w:sz w:val="24"/>
              </w:rPr>
              <w:t>ЦОК</w:t>
            </w:r>
          </w:p>
          <w:p w14:paraId="0ED52CCC">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32ED7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714" w:type="dxa"/>
            <w:gridSpan w:val="2"/>
          </w:tcPr>
          <w:p w14:paraId="466D85E9">
            <w:pPr>
              <w:pStyle w:val="9"/>
              <w:spacing w:before="126"/>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6486F59E">
            <w:pPr>
              <w:pStyle w:val="9"/>
              <w:spacing w:before="126"/>
              <w:ind w:right="471"/>
              <w:jc w:val="right"/>
              <w:rPr>
                <w:sz w:val="24"/>
              </w:rPr>
            </w:pPr>
            <w:r>
              <w:rPr>
                <w:spacing w:val="-5"/>
                <w:sz w:val="24"/>
              </w:rPr>
              <w:t>17</w:t>
            </w:r>
          </w:p>
        </w:tc>
        <w:tc>
          <w:tcPr>
            <w:tcW w:w="6598" w:type="dxa"/>
            <w:gridSpan w:val="3"/>
          </w:tcPr>
          <w:p w14:paraId="79EE57E6">
            <w:pPr>
              <w:pStyle w:val="9"/>
              <w:rPr>
                <w:sz w:val="22"/>
              </w:rPr>
            </w:pPr>
          </w:p>
        </w:tc>
      </w:tr>
      <w:tr w14:paraId="2C39C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3714" w:type="dxa"/>
            <w:gridSpan w:val="6"/>
          </w:tcPr>
          <w:p w14:paraId="72C37612">
            <w:pPr>
              <w:pStyle w:val="9"/>
              <w:spacing w:before="40"/>
              <w:ind w:left="237"/>
              <w:rPr>
                <w:b/>
                <w:sz w:val="24"/>
              </w:rPr>
            </w:pPr>
            <w:r>
              <w:rPr>
                <w:b/>
                <w:sz w:val="24"/>
              </w:rPr>
              <w:t>Раздел</w:t>
            </w:r>
            <w:r>
              <w:rPr>
                <w:b/>
                <w:spacing w:val="-5"/>
                <w:sz w:val="24"/>
              </w:rPr>
              <w:t xml:space="preserve"> </w:t>
            </w:r>
            <w:r>
              <w:rPr>
                <w:b/>
                <w:sz w:val="24"/>
              </w:rPr>
              <w:t>3.</w:t>
            </w:r>
            <w:r>
              <w:rPr>
                <w:b/>
                <w:spacing w:val="2"/>
                <w:sz w:val="24"/>
              </w:rPr>
              <w:t xml:space="preserve"> </w:t>
            </w:r>
            <w:r>
              <w:rPr>
                <w:b/>
                <w:sz w:val="24"/>
              </w:rPr>
              <w:t>Мир</w:t>
            </w:r>
            <w:r>
              <w:rPr>
                <w:b/>
                <w:spacing w:val="-2"/>
                <w:sz w:val="24"/>
              </w:rPr>
              <w:t xml:space="preserve"> </w:t>
            </w:r>
            <w:r>
              <w:rPr>
                <w:b/>
                <w:sz w:val="24"/>
              </w:rPr>
              <w:t>вокруг</w:t>
            </w:r>
            <w:r>
              <w:rPr>
                <w:b/>
                <w:spacing w:val="-2"/>
                <w:sz w:val="24"/>
              </w:rPr>
              <w:t xml:space="preserve"> </w:t>
            </w:r>
            <w:r>
              <w:rPr>
                <w:b/>
                <w:spacing w:val="-4"/>
                <w:sz w:val="24"/>
              </w:rPr>
              <w:t>меня</w:t>
            </w:r>
          </w:p>
        </w:tc>
      </w:tr>
      <w:tr w14:paraId="15E2D9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64" w:type="dxa"/>
          </w:tcPr>
          <w:p w14:paraId="5948AB03">
            <w:pPr>
              <w:pStyle w:val="9"/>
              <w:spacing w:before="189"/>
              <w:ind w:left="103"/>
              <w:rPr>
                <w:sz w:val="24"/>
              </w:rPr>
            </w:pPr>
            <w:r>
              <w:rPr>
                <w:spacing w:val="-5"/>
                <w:sz w:val="24"/>
              </w:rPr>
              <w:t>3.1</w:t>
            </w:r>
          </w:p>
        </w:tc>
        <w:tc>
          <w:tcPr>
            <w:tcW w:w="4850" w:type="dxa"/>
          </w:tcPr>
          <w:p w14:paraId="48797124">
            <w:pPr>
              <w:pStyle w:val="9"/>
              <w:spacing w:before="4" w:line="318" w:lineRule="exact"/>
              <w:ind w:left="242"/>
              <w:rPr>
                <w:sz w:val="24"/>
              </w:rPr>
            </w:pPr>
            <w:r>
              <w:rPr>
                <w:sz w:val="24"/>
              </w:rPr>
              <w:t>Моя</w:t>
            </w:r>
            <w:r>
              <w:rPr>
                <w:spacing w:val="-15"/>
                <w:sz w:val="24"/>
              </w:rPr>
              <w:t xml:space="preserve"> </w:t>
            </w:r>
            <w:r>
              <w:rPr>
                <w:sz w:val="24"/>
              </w:rPr>
              <w:t>комната</w:t>
            </w:r>
            <w:r>
              <w:rPr>
                <w:spacing w:val="-17"/>
                <w:sz w:val="24"/>
              </w:rPr>
              <w:t xml:space="preserve"> </w:t>
            </w:r>
            <w:r>
              <w:rPr>
                <w:sz w:val="24"/>
              </w:rPr>
              <w:t>(квартира,</w:t>
            </w:r>
            <w:r>
              <w:rPr>
                <w:spacing w:val="-15"/>
                <w:sz w:val="24"/>
              </w:rPr>
              <w:t xml:space="preserve"> </w:t>
            </w:r>
            <w:r>
              <w:rPr>
                <w:sz w:val="24"/>
              </w:rPr>
              <w:t>дом),</w:t>
            </w:r>
            <w:r>
              <w:rPr>
                <w:spacing w:val="-15"/>
                <w:sz w:val="24"/>
              </w:rPr>
              <w:t xml:space="preserve"> </w:t>
            </w:r>
            <w:r>
              <w:rPr>
                <w:sz w:val="24"/>
              </w:rPr>
              <w:t>предметы мебели и интерьера</w:t>
            </w:r>
          </w:p>
        </w:tc>
        <w:tc>
          <w:tcPr>
            <w:tcW w:w="1402" w:type="dxa"/>
          </w:tcPr>
          <w:p w14:paraId="0777B01D">
            <w:pPr>
              <w:pStyle w:val="9"/>
              <w:spacing w:before="189"/>
              <w:ind w:right="523"/>
              <w:jc w:val="right"/>
              <w:rPr>
                <w:sz w:val="24"/>
              </w:rPr>
            </w:pPr>
            <w:r>
              <w:rPr>
                <w:spacing w:val="-10"/>
                <w:sz w:val="24"/>
              </w:rPr>
              <w:t>2</w:t>
            </w:r>
          </w:p>
        </w:tc>
        <w:tc>
          <w:tcPr>
            <w:tcW w:w="1844" w:type="dxa"/>
          </w:tcPr>
          <w:p w14:paraId="7A50D081">
            <w:pPr>
              <w:pStyle w:val="9"/>
              <w:rPr>
                <w:sz w:val="22"/>
              </w:rPr>
            </w:pPr>
          </w:p>
        </w:tc>
        <w:tc>
          <w:tcPr>
            <w:tcW w:w="1916" w:type="dxa"/>
          </w:tcPr>
          <w:p w14:paraId="4C7E9ADF">
            <w:pPr>
              <w:pStyle w:val="9"/>
              <w:rPr>
                <w:sz w:val="22"/>
              </w:rPr>
            </w:pPr>
          </w:p>
        </w:tc>
        <w:tc>
          <w:tcPr>
            <w:tcW w:w="2838" w:type="dxa"/>
          </w:tcPr>
          <w:p w14:paraId="77565FE8">
            <w:pPr>
              <w:pStyle w:val="9"/>
              <w:spacing w:before="44"/>
              <w:ind w:left="236"/>
              <w:rPr>
                <w:sz w:val="24"/>
              </w:rPr>
            </w:pPr>
            <w:r>
              <w:rPr>
                <w:sz w:val="24"/>
              </w:rPr>
              <w:t>Библиотека</w:t>
            </w:r>
            <w:r>
              <w:rPr>
                <w:spacing w:val="-7"/>
                <w:sz w:val="24"/>
              </w:rPr>
              <w:t xml:space="preserve"> </w:t>
            </w:r>
            <w:r>
              <w:rPr>
                <w:spacing w:val="-5"/>
                <w:sz w:val="24"/>
              </w:rPr>
              <w:t>ЦОК</w:t>
            </w:r>
          </w:p>
          <w:p w14:paraId="758119D5">
            <w:pPr>
              <w:pStyle w:val="9"/>
              <w:spacing w:before="46"/>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563D7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094CF9BA">
            <w:pPr>
              <w:pStyle w:val="9"/>
              <w:spacing w:before="179"/>
              <w:ind w:left="103"/>
              <w:rPr>
                <w:sz w:val="24"/>
              </w:rPr>
            </w:pPr>
            <w:r>
              <w:rPr>
                <w:spacing w:val="-5"/>
                <w:sz w:val="24"/>
              </w:rPr>
              <w:t>3.2</w:t>
            </w:r>
          </w:p>
        </w:tc>
        <w:tc>
          <w:tcPr>
            <w:tcW w:w="4850" w:type="dxa"/>
          </w:tcPr>
          <w:p w14:paraId="5DC5F5E0">
            <w:pPr>
              <w:pStyle w:val="9"/>
              <w:spacing w:before="179"/>
              <w:ind w:left="242"/>
              <w:rPr>
                <w:sz w:val="24"/>
              </w:rPr>
            </w:pPr>
            <w:r>
              <w:rPr>
                <w:sz w:val="24"/>
              </w:rPr>
              <w:t>Моя</w:t>
            </w:r>
            <w:r>
              <w:rPr>
                <w:spacing w:val="-11"/>
                <w:sz w:val="24"/>
              </w:rPr>
              <w:t xml:space="preserve"> </w:t>
            </w:r>
            <w:r>
              <w:rPr>
                <w:sz w:val="24"/>
              </w:rPr>
              <w:t>школа,</w:t>
            </w:r>
            <w:r>
              <w:rPr>
                <w:spacing w:val="-5"/>
                <w:sz w:val="24"/>
              </w:rPr>
              <w:t xml:space="preserve"> </w:t>
            </w:r>
            <w:r>
              <w:rPr>
                <w:sz w:val="24"/>
              </w:rPr>
              <w:t>любимые</w:t>
            </w:r>
            <w:r>
              <w:rPr>
                <w:spacing w:val="-10"/>
                <w:sz w:val="24"/>
              </w:rPr>
              <w:t xml:space="preserve"> </w:t>
            </w:r>
            <w:r>
              <w:rPr>
                <w:sz w:val="24"/>
              </w:rPr>
              <w:t>учебные</w:t>
            </w:r>
            <w:r>
              <w:rPr>
                <w:spacing w:val="-2"/>
                <w:sz w:val="24"/>
              </w:rPr>
              <w:t xml:space="preserve"> предметы</w:t>
            </w:r>
          </w:p>
        </w:tc>
        <w:tc>
          <w:tcPr>
            <w:tcW w:w="1402" w:type="dxa"/>
          </w:tcPr>
          <w:p w14:paraId="7FC6BFE3">
            <w:pPr>
              <w:pStyle w:val="9"/>
              <w:spacing w:before="179"/>
              <w:ind w:right="523"/>
              <w:jc w:val="right"/>
              <w:rPr>
                <w:sz w:val="24"/>
              </w:rPr>
            </w:pPr>
            <w:r>
              <w:rPr>
                <w:spacing w:val="-10"/>
                <w:sz w:val="24"/>
              </w:rPr>
              <w:t>4</w:t>
            </w:r>
          </w:p>
        </w:tc>
        <w:tc>
          <w:tcPr>
            <w:tcW w:w="1844" w:type="dxa"/>
          </w:tcPr>
          <w:p w14:paraId="429CA25A">
            <w:pPr>
              <w:pStyle w:val="9"/>
              <w:rPr>
                <w:sz w:val="22"/>
              </w:rPr>
            </w:pPr>
          </w:p>
        </w:tc>
        <w:tc>
          <w:tcPr>
            <w:tcW w:w="1916" w:type="dxa"/>
          </w:tcPr>
          <w:p w14:paraId="6BF7243A">
            <w:pPr>
              <w:pStyle w:val="9"/>
              <w:rPr>
                <w:sz w:val="22"/>
              </w:rPr>
            </w:pPr>
          </w:p>
        </w:tc>
        <w:tc>
          <w:tcPr>
            <w:tcW w:w="2838" w:type="dxa"/>
          </w:tcPr>
          <w:p w14:paraId="2C96405C">
            <w:pPr>
              <w:pStyle w:val="9"/>
              <w:spacing w:before="35"/>
              <w:ind w:left="236"/>
              <w:rPr>
                <w:sz w:val="24"/>
              </w:rPr>
            </w:pPr>
            <w:r>
              <w:rPr>
                <w:sz w:val="24"/>
              </w:rPr>
              <w:t>Библиотека</w:t>
            </w:r>
            <w:r>
              <w:rPr>
                <w:spacing w:val="-7"/>
                <w:sz w:val="24"/>
              </w:rPr>
              <w:t xml:space="preserve"> </w:t>
            </w:r>
            <w:r>
              <w:rPr>
                <w:spacing w:val="-5"/>
                <w:sz w:val="24"/>
              </w:rPr>
              <w:t>ЦОК</w:t>
            </w:r>
          </w:p>
          <w:p w14:paraId="58FED096">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7EACD6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64" w:type="dxa"/>
          </w:tcPr>
          <w:p w14:paraId="34E88855">
            <w:pPr>
              <w:pStyle w:val="9"/>
              <w:spacing w:before="194"/>
              <w:ind w:left="103"/>
              <w:rPr>
                <w:sz w:val="24"/>
              </w:rPr>
            </w:pPr>
            <w:r>
              <w:rPr>
                <w:spacing w:val="-5"/>
                <w:sz w:val="24"/>
              </w:rPr>
              <w:t>3.3</w:t>
            </w:r>
          </w:p>
        </w:tc>
        <w:tc>
          <w:tcPr>
            <w:tcW w:w="4850" w:type="dxa"/>
          </w:tcPr>
          <w:p w14:paraId="38C8FB9F">
            <w:pPr>
              <w:pStyle w:val="9"/>
              <w:spacing w:before="11" w:line="316" w:lineRule="exact"/>
              <w:ind w:left="242" w:right="116"/>
              <w:rPr>
                <w:sz w:val="24"/>
              </w:rPr>
            </w:pPr>
            <w:r>
              <w:rPr>
                <w:sz w:val="24"/>
              </w:rPr>
              <w:t>Мои</w:t>
            </w:r>
            <w:r>
              <w:rPr>
                <w:spacing w:val="-15"/>
                <w:sz w:val="24"/>
              </w:rPr>
              <w:t xml:space="preserve"> </w:t>
            </w:r>
            <w:r>
              <w:rPr>
                <w:sz w:val="24"/>
              </w:rPr>
              <w:t>друзья,</w:t>
            </w:r>
            <w:r>
              <w:rPr>
                <w:spacing w:val="-14"/>
                <w:sz w:val="24"/>
              </w:rPr>
              <w:t xml:space="preserve"> </w:t>
            </w:r>
            <w:r>
              <w:rPr>
                <w:sz w:val="24"/>
              </w:rPr>
              <w:t>их</w:t>
            </w:r>
            <w:r>
              <w:rPr>
                <w:spacing w:val="-15"/>
                <w:sz w:val="24"/>
              </w:rPr>
              <w:t xml:space="preserve"> </w:t>
            </w:r>
            <w:r>
              <w:rPr>
                <w:sz w:val="24"/>
              </w:rPr>
              <w:t>внешность</w:t>
            </w:r>
            <w:r>
              <w:rPr>
                <w:spacing w:val="-15"/>
                <w:sz w:val="24"/>
              </w:rPr>
              <w:t xml:space="preserve"> </w:t>
            </w:r>
            <w:r>
              <w:rPr>
                <w:sz w:val="24"/>
              </w:rPr>
              <w:t>и</w:t>
            </w:r>
            <w:r>
              <w:rPr>
                <w:spacing w:val="-15"/>
                <w:sz w:val="24"/>
              </w:rPr>
              <w:t xml:space="preserve"> </w:t>
            </w:r>
            <w:r>
              <w:rPr>
                <w:sz w:val="24"/>
              </w:rPr>
              <w:t xml:space="preserve">черты </w:t>
            </w:r>
            <w:r>
              <w:rPr>
                <w:spacing w:val="-2"/>
                <w:sz w:val="24"/>
              </w:rPr>
              <w:t>характера</w:t>
            </w:r>
          </w:p>
        </w:tc>
        <w:tc>
          <w:tcPr>
            <w:tcW w:w="1402" w:type="dxa"/>
          </w:tcPr>
          <w:p w14:paraId="5103D22C">
            <w:pPr>
              <w:pStyle w:val="9"/>
              <w:spacing w:before="194"/>
              <w:ind w:right="523"/>
              <w:jc w:val="right"/>
              <w:rPr>
                <w:sz w:val="24"/>
              </w:rPr>
            </w:pPr>
            <w:r>
              <w:rPr>
                <w:spacing w:val="-10"/>
                <w:sz w:val="24"/>
              </w:rPr>
              <w:t>2</w:t>
            </w:r>
          </w:p>
        </w:tc>
        <w:tc>
          <w:tcPr>
            <w:tcW w:w="1844" w:type="dxa"/>
          </w:tcPr>
          <w:p w14:paraId="33F61742">
            <w:pPr>
              <w:pStyle w:val="9"/>
              <w:rPr>
                <w:sz w:val="22"/>
              </w:rPr>
            </w:pPr>
          </w:p>
        </w:tc>
        <w:tc>
          <w:tcPr>
            <w:tcW w:w="1916" w:type="dxa"/>
          </w:tcPr>
          <w:p w14:paraId="4BA3B1DF">
            <w:pPr>
              <w:pStyle w:val="9"/>
              <w:rPr>
                <w:sz w:val="22"/>
              </w:rPr>
            </w:pPr>
          </w:p>
        </w:tc>
        <w:tc>
          <w:tcPr>
            <w:tcW w:w="2838" w:type="dxa"/>
          </w:tcPr>
          <w:p w14:paraId="2740E710">
            <w:pPr>
              <w:pStyle w:val="9"/>
              <w:spacing w:before="50"/>
              <w:ind w:left="236"/>
              <w:rPr>
                <w:sz w:val="24"/>
              </w:rPr>
            </w:pPr>
            <w:r>
              <w:rPr>
                <w:sz w:val="24"/>
              </w:rPr>
              <w:t>Библиотека</w:t>
            </w:r>
            <w:r>
              <w:rPr>
                <w:spacing w:val="-7"/>
                <w:sz w:val="24"/>
              </w:rPr>
              <w:t xml:space="preserve"> </w:t>
            </w:r>
            <w:r>
              <w:rPr>
                <w:spacing w:val="-5"/>
                <w:sz w:val="24"/>
              </w:rPr>
              <w:t>ЦОК</w:t>
            </w:r>
          </w:p>
          <w:p w14:paraId="66886C4F">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01EF5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864" w:type="dxa"/>
          </w:tcPr>
          <w:p w14:paraId="111134F0">
            <w:pPr>
              <w:pStyle w:val="9"/>
              <w:spacing w:before="179"/>
              <w:ind w:left="103"/>
              <w:rPr>
                <w:sz w:val="24"/>
              </w:rPr>
            </w:pPr>
            <w:r>
              <w:rPr>
                <w:spacing w:val="-5"/>
                <w:sz w:val="24"/>
              </w:rPr>
              <w:t>3.4</w:t>
            </w:r>
          </w:p>
        </w:tc>
        <w:tc>
          <w:tcPr>
            <w:tcW w:w="4850" w:type="dxa"/>
          </w:tcPr>
          <w:p w14:paraId="000FF80A">
            <w:pPr>
              <w:pStyle w:val="9"/>
              <w:spacing w:before="179"/>
              <w:ind w:left="242"/>
              <w:rPr>
                <w:sz w:val="24"/>
              </w:rPr>
            </w:pPr>
            <w:r>
              <w:rPr>
                <w:sz w:val="24"/>
              </w:rPr>
              <w:t>Моя</w:t>
            </w:r>
            <w:r>
              <w:rPr>
                <w:spacing w:val="2"/>
                <w:sz w:val="24"/>
              </w:rPr>
              <w:t xml:space="preserve"> </w:t>
            </w:r>
            <w:r>
              <w:rPr>
                <w:sz w:val="24"/>
              </w:rPr>
              <w:t>малая</w:t>
            </w:r>
            <w:r>
              <w:rPr>
                <w:spacing w:val="-3"/>
                <w:sz w:val="24"/>
              </w:rPr>
              <w:t xml:space="preserve"> </w:t>
            </w:r>
            <w:r>
              <w:rPr>
                <w:spacing w:val="-2"/>
                <w:sz w:val="24"/>
              </w:rPr>
              <w:t>родина</w:t>
            </w:r>
          </w:p>
        </w:tc>
        <w:tc>
          <w:tcPr>
            <w:tcW w:w="1402" w:type="dxa"/>
          </w:tcPr>
          <w:p w14:paraId="60863E17">
            <w:pPr>
              <w:pStyle w:val="9"/>
              <w:spacing w:before="179"/>
              <w:ind w:right="523"/>
              <w:jc w:val="right"/>
              <w:rPr>
                <w:sz w:val="24"/>
              </w:rPr>
            </w:pPr>
            <w:r>
              <w:rPr>
                <w:spacing w:val="-10"/>
                <w:sz w:val="24"/>
              </w:rPr>
              <w:t>3</w:t>
            </w:r>
          </w:p>
        </w:tc>
        <w:tc>
          <w:tcPr>
            <w:tcW w:w="1844" w:type="dxa"/>
          </w:tcPr>
          <w:p w14:paraId="7A71713E">
            <w:pPr>
              <w:pStyle w:val="9"/>
              <w:rPr>
                <w:sz w:val="22"/>
              </w:rPr>
            </w:pPr>
          </w:p>
        </w:tc>
        <w:tc>
          <w:tcPr>
            <w:tcW w:w="1916" w:type="dxa"/>
          </w:tcPr>
          <w:p w14:paraId="56E0A364">
            <w:pPr>
              <w:pStyle w:val="9"/>
              <w:rPr>
                <w:sz w:val="22"/>
              </w:rPr>
            </w:pPr>
          </w:p>
        </w:tc>
        <w:tc>
          <w:tcPr>
            <w:tcW w:w="2838" w:type="dxa"/>
          </w:tcPr>
          <w:p w14:paraId="70F7AC6F">
            <w:pPr>
              <w:pStyle w:val="9"/>
              <w:spacing w:before="30"/>
              <w:ind w:left="236"/>
              <w:rPr>
                <w:sz w:val="24"/>
              </w:rPr>
            </w:pPr>
            <w:r>
              <w:rPr>
                <w:sz w:val="24"/>
              </w:rPr>
              <w:t>Библиотека</w:t>
            </w:r>
            <w:r>
              <w:rPr>
                <w:spacing w:val="-7"/>
                <w:sz w:val="24"/>
              </w:rPr>
              <w:t xml:space="preserve"> </w:t>
            </w:r>
            <w:r>
              <w:rPr>
                <w:spacing w:val="-5"/>
                <w:sz w:val="24"/>
              </w:rPr>
              <w:t>ЦОК</w:t>
            </w:r>
          </w:p>
          <w:p w14:paraId="5ACD5FDF">
            <w:pPr>
              <w:pStyle w:val="9"/>
              <w:spacing w:before="50"/>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6141E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439CB136">
            <w:pPr>
              <w:pStyle w:val="9"/>
              <w:spacing w:before="179"/>
              <w:ind w:left="103"/>
              <w:rPr>
                <w:sz w:val="24"/>
              </w:rPr>
            </w:pPr>
            <w:r>
              <w:rPr>
                <w:spacing w:val="-5"/>
                <w:sz w:val="24"/>
              </w:rPr>
              <w:t>3.5</w:t>
            </w:r>
          </w:p>
        </w:tc>
        <w:tc>
          <w:tcPr>
            <w:tcW w:w="4850" w:type="dxa"/>
          </w:tcPr>
          <w:p w14:paraId="31163A89">
            <w:pPr>
              <w:pStyle w:val="9"/>
              <w:spacing w:before="179"/>
              <w:ind w:left="242"/>
              <w:rPr>
                <w:sz w:val="24"/>
              </w:rPr>
            </w:pPr>
            <w:r>
              <w:rPr>
                <w:spacing w:val="-2"/>
                <w:sz w:val="24"/>
              </w:rPr>
              <w:t>Путешествия</w:t>
            </w:r>
          </w:p>
        </w:tc>
        <w:tc>
          <w:tcPr>
            <w:tcW w:w="1402" w:type="dxa"/>
          </w:tcPr>
          <w:p w14:paraId="52115D29">
            <w:pPr>
              <w:pStyle w:val="9"/>
              <w:spacing w:before="179"/>
              <w:ind w:right="523"/>
              <w:jc w:val="right"/>
              <w:rPr>
                <w:sz w:val="24"/>
              </w:rPr>
            </w:pPr>
            <w:r>
              <w:rPr>
                <w:spacing w:val="-10"/>
                <w:sz w:val="24"/>
              </w:rPr>
              <w:t>2</w:t>
            </w:r>
          </w:p>
        </w:tc>
        <w:tc>
          <w:tcPr>
            <w:tcW w:w="1844" w:type="dxa"/>
          </w:tcPr>
          <w:p w14:paraId="1C3198AB">
            <w:pPr>
              <w:pStyle w:val="9"/>
              <w:rPr>
                <w:sz w:val="22"/>
              </w:rPr>
            </w:pPr>
          </w:p>
        </w:tc>
        <w:tc>
          <w:tcPr>
            <w:tcW w:w="1916" w:type="dxa"/>
          </w:tcPr>
          <w:p w14:paraId="63A6E50E">
            <w:pPr>
              <w:pStyle w:val="9"/>
              <w:rPr>
                <w:sz w:val="22"/>
              </w:rPr>
            </w:pPr>
          </w:p>
        </w:tc>
        <w:tc>
          <w:tcPr>
            <w:tcW w:w="2838" w:type="dxa"/>
          </w:tcPr>
          <w:p w14:paraId="0962C6C0">
            <w:pPr>
              <w:pStyle w:val="9"/>
              <w:spacing w:before="35"/>
              <w:ind w:left="236"/>
              <w:rPr>
                <w:sz w:val="24"/>
              </w:rPr>
            </w:pPr>
            <w:r>
              <w:rPr>
                <w:sz w:val="24"/>
              </w:rPr>
              <w:t>Библиотека</w:t>
            </w:r>
            <w:r>
              <w:rPr>
                <w:spacing w:val="-7"/>
                <w:sz w:val="24"/>
              </w:rPr>
              <w:t xml:space="preserve"> </w:t>
            </w:r>
            <w:r>
              <w:rPr>
                <w:spacing w:val="-5"/>
                <w:sz w:val="24"/>
              </w:rPr>
              <w:t>ЦОК</w:t>
            </w:r>
          </w:p>
          <w:p w14:paraId="1171F5B2">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2EC7F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64" w:type="dxa"/>
          </w:tcPr>
          <w:p w14:paraId="2DE5D684">
            <w:pPr>
              <w:pStyle w:val="9"/>
              <w:spacing w:before="174"/>
              <w:ind w:left="103"/>
              <w:rPr>
                <w:sz w:val="24"/>
              </w:rPr>
            </w:pPr>
            <w:r>
              <w:rPr>
                <w:spacing w:val="-5"/>
                <w:sz w:val="24"/>
              </w:rPr>
              <w:t>3.6</w:t>
            </w:r>
          </w:p>
        </w:tc>
        <w:tc>
          <w:tcPr>
            <w:tcW w:w="4850" w:type="dxa"/>
          </w:tcPr>
          <w:p w14:paraId="36F8CF99">
            <w:pPr>
              <w:pStyle w:val="9"/>
              <w:spacing w:before="174"/>
              <w:ind w:left="242"/>
              <w:rPr>
                <w:sz w:val="24"/>
              </w:rPr>
            </w:pPr>
            <w:r>
              <w:rPr>
                <w:sz w:val="24"/>
              </w:rPr>
              <w:t>Дикие</w:t>
            </w:r>
            <w:r>
              <w:rPr>
                <w:spacing w:val="-6"/>
                <w:sz w:val="24"/>
              </w:rPr>
              <w:t xml:space="preserve"> </w:t>
            </w:r>
            <w:r>
              <w:rPr>
                <w:sz w:val="24"/>
              </w:rPr>
              <w:t>и домашние</w:t>
            </w:r>
            <w:r>
              <w:rPr>
                <w:spacing w:val="-9"/>
                <w:sz w:val="24"/>
              </w:rPr>
              <w:t xml:space="preserve"> </w:t>
            </w:r>
            <w:r>
              <w:rPr>
                <w:spacing w:val="-2"/>
                <w:sz w:val="24"/>
              </w:rPr>
              <w:t>животные</w:t>
            </w:r>
          </w:p>
        </w:tc>
        <w:tc>
          <w:tcPr>
            <w:tcW w:w="1402" w:type="dxa"/>
          </w:tcPr>
          <w:p w14:paraId="1EABB4F2">
            <w:pPr>
              <w:pStyle w:val="9"/>
              <w:spacing w:before="174"/>
              <w:ind w:right="523"/>
              <w:jc w:val="right"/>
              <w:rPr>
                <w:sz w:val="24"/>
              </w:rPr>
            </w:pPr>
            <w:r>
              <w:rPr>
                <w:spacing w:val="-10"/>
                <w:sz w:val="24"/>
              </w:rPr>
              <w:t>4</w:t>
            </w:r>
          </w:p>
        </w:tc>
        <w:tc>
          <w:tcPr>
            <w:tcW w:w="1844" w:type="dxa"/>
          </w:tcPr>
          <w:p w14:paraId="1869E35A">
            <w:pPr>
              <w:pStyle w:val="9"/>
              <w:rPr>
                <w:sz w:val="22"/>
              </w:rPr>
            </w:pPr>
          </w:p>
        </w:tc>
        <w:tc>
          <w:tcPr>
            <w:tcW w:w="1916" w:type="dxa"/>
          </w:tcPr>
          <w:p w14:paraId="5530B85F">
            <w:pPr>
              <w:pStyle w:val="9"/>
              <w:rPr>
                <w:sz w:val="22"/>
              </w:rPr>
            </w:pPr>
          </w:p>
        </w:tc>
        <w:tc>
          <w:tcPr>
            <w:tcW w:w="2838" w:type="dxa"/>
          </w:tcPr>
          <w:p w14:paraId="16BF166B">
            <w:pPr>
              <w:pStyle w:val="9"/>
              <w:spacing w:before="30"/>
              <w:ind w:left="236"/>
              <w:rPr>
                <w:sz w:val="24"/>
              </w:rPr>
            </w:pPr>
            <w:r>
              <w:rPr>
                <w:sz w:val="24"/>
              </w:rPr>
              <w:t>Библиотека</w:t>
            </w:r>
            <w:r>
              <w:rPr>
                <w:spacing w:val="-7"/>
                <w:sz w:val="24"/>
              </w:rPr>
              <w:t xml:space="preserve"> </w:t>
            </w:r>
            <w:r>
              <w:rPr>
                <w:spacing w:val="-5"/>
                <w:sz w:val="24"/>
              </w:rPr>
              <w:t>ЦОК</w:t>
            </w:r>
          </w:p>
          <w:p w14:paraId="3D4495AE">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527A6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864" w:type="dxa"/>
          </w:tcPr>
          <w:p w14:paraId="7F687CE0">
            <w:pPr>
              <w:pStyle w:val="9"/>
              <w:spacing w:before="179"/>
              <w:ind w:left="103"/>
              <w:rPr>
                <w:sz w:val="24"/>
              </w:rPr>
            </w:pPr>
            <w:r>
              <w:rPr>
                <w:spacing w:val="-5"/>
                <w:sz w:val="24"/>
              </w:rPr>
              <w:t>3.7</w:t>
            </w:r>
          </w:p>
        </w:tc>
        <w:tc>
          <w:tcPr>
            <w:tcW w:w="4850" w:type="dxa"/>
          </w:tcPr>
          <w:p w14:paraId="1F9515AC">
            <w:pPr>
              <w:pStyle w:val="9"/>
              <w:spacing w:before="179"/>
              <w:ind w:left="242"/>
              <w:rPr>
                <w:sz w:val="24"/>
              </w:rPr>
            </w:pPr>
            <w:r>
              <w:rPr>
                <w:sz w:val="24"/>
              </w:rPr>
              <w:t>Погода.</w:t>
            </w:r>
            <w:r>
              <w:rPr>
                <w:spacing w:val="-2"/>
                <w:sz w:val="24"/>
              </w:rPr>
              <w:t xml:space="preserve"> </w:t>
            </w:r>
            <w:r>
              <w:rPr>
                <w:sz w:val="24"/>
              </w:rPr>
              <w:t>Времена</w:t>
            </w:r>
            <w:r>
              <w:rPr>
                <w:spacing w:val="-5"/>
                <w:sz w:val="24"/>
              </w:rPr>
              <w:t xml:space="preserve"> </w:t>
            </w:r>
            <w:r>
              <w:rPr>
                <w:sz w:val="24"/>
              </w:rPr>
              <w:t>года</w:t>
            </w:r>
            <w:r>
              <w:rPr>
                <w:spacing w:val="-8"/>
                <w:sz w:val="24"/>
              </w:rPr>
              <w:t xml:space="preserve"> </w:t>
            </w:r>
            <w:r>
              <w:rPr>
                <w:spacing w:val="-2"/>
                <w:sz w:val="24"/>
              </w:rPr>
              <w:t>(месяцы)</w:t>
            </w:r>
          </w:p>
        </w:tc>
        <w:tc>
          <w:tcPr>
            <w:tcW w:w="1402" w:type="dxa"/>
          </w:tcPr>
          <w:p w14:paraId="3FD95661">
            <w:pPr>
              <w:pStyle w:val="9"/>
              <w:spacing w:before="179"/>
              <w:ind w:right="523"/>
              <w:jc w:val="right"/>
              <w:rPr>
                <w:sz w:val="24"/>
              </w:rPr>
            </w:pPr>
            <w:r>
              <w:rPr>
                <w:spacing w:val="-10"/>
                <w:sz w:val="24"/>
              </w:rPr>
              <w:t>2</w:t>
            </w:r>
          </w:p>
        </w:tc>
        <w:tc>
          <w:tcPr>
            <w:tcW w:w="1844" w:type="dxa"/>
          </w:tcPr>
          <w:p w14:paraId="6D83FE1F">
            <w:pPr>
              <w:pStyle w:val="9"/>
              <w:rPr>
                <w:sz w:val="22"/>
              </w:rPr>
            </w:pPr>
          </w:p>
        </w:tc>
        <w:tc>
          <w:tcPr>
            <w:tcW w:w="1916" w:type="dxa"/>
          </w:tcPr>
          <w:p w14:paraId="26DC60C8">
            <w:pPr>
              <w:pStyle w:val="9"/>
              <w:rPr>
                <w:sz w:val="22"/>
              </w:rPr>
            </w:pPr>
          </w:p>
        </w:tc>
        <w:tc>
          <w:tcPr>
            <w:tcW w:w="2838" w:type="dxa"/>
          </w:tcPr>
          <w:p w14:paraId="6626BEE3">
            <w:pPr>
              <w:pStyle w:val="9"/>
              <w:spacing w:before="35"/>
              <w:ind w:left="236"/>
              <w:rPr>
                <w:sz w:val="24"/>
              </w:rPr>
            </w:pPr>
            <w:r>
              <w:rPr>
                <w:sz w:val="24"/>
              </w:rPr>
              <w:t>Библиотека</w:t>
            </w:r>
            <w:r>
              <w:rPr>
                <w:spacing w:val="-7"/>
                <w:sz w:val="24"/>
              </w:rPr>
              <w:t xml:space="preserve"> </w:t>
            </w:r>
            <w:r>
              <w:rPr>
                <w:spacing w:val="-5"/>
                <w:sz w:val="24"/>
              </w:rPr>
              <w:t>ЦОК</w:t>
            </w:r>
          </w:p>
          <w:p w14:paraId="5FC2F726">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1A3A7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864" w:type="dxa"/>
          </w:tcPr>
          <w:p w14:paraId="1F302D4D">
            <w:pPr>
              <w:pStyle w:val="9"/>
              <w:spacing w:before="169"/>
              <w:ind w:left="103"/>
              <w:rPr>
                <w:sz w:val="24"/>
              </w:rPr>
            </w:pPr>
            <w:r>
              <w:rPr>
                <w:spacing w:val="-5"/>
                <w:sz w:val="24"/>
              </w:rPr>
              <w:t>3.8</w:t>
            </w:r>
          </w:p>
        </w:tc>
        <w:tc>
          <w:tcPr>
            <w:tcW w:w="4850" w:type="dxa"/>
          </w:tcPr>
          <w:p w14:paraId="62AF3586">
            <w:pPr>
              <w:pStyle w:val="9"/>
              <w:spacing w:before="169"/>
              <w:ind w:left="242"/>
              <w:rPr>
                <w:sz w:val="24"/>
              </w:rPr>
            </w:pPr>
            <w:r>
              <w:rPr>
                <w:spacing w:val="-2"/>
                <w:sz w:val="24"/>
              </w:rPr>
              <w:t>Покупки</w:t>
            </w:r>
          </w:p>
        </w:tc>
        <w:tc>
          <w:tcPr>
            <w:tcW w:w="1402" w:type="dxa"/>
          </w:tcPr>
          <w:p w14:paraId="08C1250D">
            <w:pPr>
              <w:pStyle w:val="9"/>
              <w:spacing w:before="169"/>
              <w:ind w:right="523"/>
              <w:jc w:val="right"/>
              <w:rPr>
                <w:sz w:val="24"/>
              </w:rPr>
            </w:pPr>
            <w:r>
              <w:rPr>
                <w:spacing w:val="-10"/>
                <w:sz w:val="24"/>
              </w:rPr>
              <w:t>2</w:t>
            </w:r>
          </w:p>
        </w:tc>
        <w:tc>
          <w:tcPr>
            <w:tcW w:w="1844" w:type="dxa"/>
          </w:tcPr>
          <w:p w14:paraId="0C9B1017">
            <w:pPr>
              <w:pStyle w:val="9"/>
              <w:rPr>
                <w:sz w:val="22"/>
              </w:rPr>
            </w:pPr>
          </w:p>
        </w:tc>
        <w:tc>
          <w:tcPr>
            <w:tcW w:w="1916" w:type="dxa"/>
          </w:tcPr>
          <w:p w14:paraId="76B79D8E">
            <w:pPr>
              <w:pStyle w:val="9"/>
              <w:rPr>
                <w:sz w:val="22"/>
              </w:rPr>
            </w:pPr>
          </w:p>
        </w:tc>
        <w:tc>
          <w:tcPr>
            <w:tcW w:w="2838" w:type="dxa"/>
          </w:tcPr>
          <w:p w14:paraId="4B1745A7">
            <w:pPr>
              <w:pStyle w:val="9"/>
              <w:spacing w:before="25"/>
              <w:ind w:left="236"/>
              <w:rPr>
                <w:sz w:val="24"/>
              </w:rPr>
            </w:pPr>
            <w:r>
              <w:rPr>
                <w:sz w:val="24"/>
              </w:rPr>
              <w:t>Библиотека</w:t>
            </w:r>
            <w:r>
              <w:rPr>
                <w:spacing w:val="-7"/>
                <w:sz w:val="24"/>
              </w:rPr>
              <w:t xml:space="preserve"> </w:t>
            </w:r>
            <w:r>
              <w:rPr>
                <w:spacing w:val="-5"/>
                <w:sz w:val="24"/>
              </w:rPr>
              <w:t>ЦОК</w:t>
            </w:r>
          </w:p>
          <w:p w14:paraId="1C66F3C1">
            <w:pPr>
              <w:pStyle w:val="9"/>
              <w:spacing w:before="46"/>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56801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864" w:type="dxa"/>
          </w:tcPr>
          <w:p w14:paraId="73F6E8FD">
            <w:pPr>
              <w:pStyle w:val="9"/>
              <w:spacing w:before="174"/>
              <w:ind w:left="103"/>
              <w:rPr>
                <w:sz w:val="24"/>
              </w:rPr>
            </w:pPr>
            <w:r>
              <w:rPr>
                <w:spacing w:val="-5"/>
                <w:sz w:val="24"/>
              </w:rPr>
              <w:t>3.9</w:t>
            </w:r>
          </w:p>
        </w:tc>
        <w:tc>
          <w:tcPr>
            <w:tcW w:w="4850" w:type="dxa"/>
          </w:tcPr>
          <w:p w14:paraId="3018389D">
            <w:pPr>
              <w:pStyle w:val="9"/>
              <w:spacing w:before="174"/>
              <w:ind w:left="242"/>
              <w:rPr>
                <w:sz w:val="24"/>
              </w:rPr>
            </w:pPr>
            <w:r>
              <w:rPr>
                <w:sz w:val="24"/>
              </w:rPr>
              <w:t>Обобщение и</w:t>
            </w:r>
            <w:r>
              <w:rPr>
                <w:spacing w:val="-1"/>
                <w:sz w:val="24"/>
              </w:rPr>
              <w:t xml:space="preserve"> </w:t>
            </w:r>
            <w:r>
              <w:rPr>
                <w:spacing w:val="-2"/>
                <w:sz w:val="24"/>
              </w:rPr>
              <w:t>контроль</w:t>
            </w:r>
          </w:p>
        </w:tc>
        <w:tc>
          <w:tcPr>
            <w:tcW w:w="1402" w:type="dxa"/>
          </w:tcPr>
          <w:p w14:paraId="78037EA4">
            <w:pPr>
              <w:pStyle w:val="9"/>
              <w:spacing w:before="174"/>
              <w:ind w:right="523"/>
              <w:jc w:val="right"/>
              <w:rPr>
                <w:sz w:val="24"/>
              </w:rPr>
            </w:pPr>
            <w:r>
              <w:rPr>
                <w:spacing w:val="-10"/>
                <w:sz w:val="24"/>
              </w:rPr>
              <w:t>2</w:t>
            </w:r>
          </w:p>
        </w:tc>
        <w:tc>
          <w:tcPr>
            <w:tcW w:w="1844" w:type="dxa"/>
          </w:tcPr>
          <w:p w14:paraId="668007F6">
            <w:pPr>
              <w:pStyle w:val="9"/>
              <w:spacing w:before="174"/>
              <w:ind w:right="745"/>
              <w:jc w:val="right"/>
              <w:rPr>
                <w:sz w:val="24"/>
              </w:rPr>
            </w:pPr>
            <w:r>
              <w:rPr>
                <w:spacing w:val="-10"/>
                <w:sz w:val="24"/>
              </w:rPr>
              <w:t>1</w:t>
            </w:r>
          </w:p>
        </w:tc>
        <w:tc>
          <w:tcPr>
            <w:tcW w:w="1916" w:type="dxa"/>
          </w:tcPr>
          <w:p w14:paraId="1609233D">
            <w:pPr>
              <w:pStyle w:val="9"/>
              <w:rPr>
                <w:sz w:val="22"/>
              </w:rPr>
            </w:pPr>
          </w:p>
        </w:tc>
        <w:tc>
          <w:tcPr>
            <w:tcW w:w="2838" w:type="dxa"/>
          </w:tcPr>
          <w:p w14:paraId="58AECAA9">
            <w:pPr>
              <w:pStyle w:val="9"/>
              <w:spacing w:before="30"/>
              <w:ind w:left="236"/>
              <w:rPr>
                <w:sz w:val="24"/>
              </w:rPr>
            </w:pPr>
            <w:r>
              <w:rPr>
                <w:sz w:val="24"/>
              </w:rPr>
              <w:t>Библиотека</w:t>
            </w:r>
            <w:r>
              <w:rPr>
                <w:spacing w:val="-7"/>
                <w:sz w:val="24"/>
              </w:rPr>
              <w:t xml:space="preserve"> </w:t>
            </w:r>
            <w:r>
              <w:rPr>
                <w:spacing w:val="-5"/>
                <w:sz w:val="24"/>
              </w:rPr>
              <w:t>ЦОК</w:t>
            </w:r>
          </w:p>
          <w:p w14:paraId="290BD79E">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0060E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37A8493F">
            <w:pPr>
              <w:pStyle w:val="9"/>
              <w:spacing w:before="122"/>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540CD955">
            <w:pPr>
              <w:pStyle w:val="9"/>
              <w:spacing w:before="122"/>
              <w:ind w:right="471"/>
              <w:jc w:val="right"/>
              <w:rPr>
                <w:sz w:val="24"/>
              </w:rPr>
            </w:pPr>
            <w:r>
              <w:rPr>
                <w:spacing w:val="-5"/>
                <w:sz w:val="24"/>
              </w:rPr>
              <w:t>23</w:t>
            </w:r>
          </w:p>
        </w:tc>
        <w:tc>
          <w:tcPr>
            <w:tcW w:w="6598" w:type="dxa"/>
            <w:gridSpan w:val="3"/>
          </w:tcPr>
          <w:p w14:paraId="57B3B09D">
            <w:pPr>
              <w:pStyle w:val="9"/>
              <w:rPr>
                <w:sz w:val="22"/>
              </w:rPr>
            </w:pPr>
          </w:p>
        </w:tc>
      </w:tr>
      <w:tr w14:paraId="63549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3714" w:type="dxa"/>
            <w:gridSpan w:val="6"/>
          </w:tcPr>
          <w:p w14:paraId="0F5042EA">
            <w:pPr>
              <w:pStyle w:val="9"/>
              <w:spacing w:before="44"/>
              <w:ind w:left="237"/>
              <w:rPr>
                <w:b/>
                <w:sz w:val="24"/>
              </w:rPr>
            </w:pPr>
            <w:r>
              <w:rPr>
                <w:b/>
                <w:sz w:val="24"/>
              </w:rPr>
              <w:t>Раздел</w:t>
            </w:r>
            <w:r>
              <w:rPr>
                <w:b/>
                <w:spacing w:val="-7"/>
                <w:sz w:val="24"/>
              </w:rPr>
              <w:t xml:space="preserve"> </w:t>
            </w:r>
            <w:r>
              <w:rPr>
                <w:b/>
                <w:sz w:val="24"/>
              </w:rPr>
              <w:t>4.</w:t>
            </w:r>
            <w:r>
              <w:rPr>
                <w:b/>
                <w:spacing w:val="1"/>
                <w:sz w:val="24"/>
              </w:rPr>
              <w:t xml:space="preserve"> </w:t>
            </w:r>
            <w:r>
              <w:rPr>
                <w:b/>
                <w:sz w:val="24"/>
              </w:rPr>
              <w:t>Родная</w:t>
            </w:r>
            <w:r>
              <w:rPr>
                <w:b/>
                <w:spacing w:val="-6"/>
                <w:sz w:val="24"/>
              </w:rPr>
              <w:t xml:space="preserve"> </w:t>
            </w:r>
            <w:r>
              <w:rPr>
                <w:b/>
                <w:sz w:val="24"/>
              </w:rPr>
              <w:t>страна</w:t>
            </w:r>
            <w:r>
              <w:rPr>
                <w:b/>
                <w:spacing w:val="-5"/>
                <w:sz w:val="24"/>
              </w:rPr>
              <w:t xml:space="preserve"> </w:t>
            </w:r>
            <w:r>
              <w:rPr>
                <w:b/>
                <w:sz w:val="24"/>
              </w:rPr>
              <w:t>и</w:t>
            </w:r>
            <w:r>
              <w:rPr>
                <w:b/>
                <w:spacing w:val="-5"/>
                <w:sz w:val="24"/>
              </w:rPr>
              <w:t xml:space="preserve"> </w:t>
            </w:r>
            <w:r>
              <w:rPr>
                <w:b/>
                <w:sz w:val="24"/>
              </w:rPr>
              <w:t>страны</w:t>
            </w:r>
            <w:r>
              <w:rPr>
                <w:b/>
                <w:spacing w:val="-6"/>
                <w:sz w:val="24"/>
              </w:rPr>
              <w:t xml:space="preserve"> </w:t>
            </w:r>
            <w:r>
              <w:rPr>
                <w:b/>
                <w:sz w:val="24"/>
              </w:rPr>
              <w:t>изучаемого</w:t>
            </w:r>
            <w:r>
              <w:rPr>
                <w:b/>
                <w:spacing w:val="1"/>
                <w:sz w:val="24"/>
              </w:rPr>
              <w:t xml:space="preserve"> </w:t>
            </w:r>
            <w:r>
              <w:rPr>
                <w:b/>
                <w:spacing w:val="-2"/>
                <w:sz w:val="24"/>
              </w:rPr>
              <w:t>языка</w:t>
            </w:r>
          </w:p>
        </w:tc>
      </w:tr>
    </w:tbl>
    <w:p w14:paraId="4D508681">
      <w:pPr>
        <w:pStyle w:val="9"/>
        <w:spacing w:after="0"/>
        <w:rPr>
          <w:b/>
          <w:sz w:val="24"/>
        </w:rPr>
        <w:sectPr>
          <w:type w:val="continuous"/>
          <w:pgSz w:w="16400" w:h="11910" w:orient="landscape"/>
          <w:pgMar w:top="1100" w:right="708" w:bottom="828"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4850"/>
        <w:gridCol w:w="1402"/>
        <w:gridCol w:w="1844"/>
        <w:gridCol w:w="1916"/>
        <w:gridCol w:w="2838"/>
      </w:tblGrid>
      <w:tr w14:paraId="3551B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864" w:type="dxa"/>
          </w:tcPr>
          <w:p w14:paraId="540A0175">
            <w:pPr>
              <w:pStyle w:val="9"/>
              <w:spacing w:before="71"/>
              <w:rPr>
                <w:b/>
                <w:sz w:val="24"/>
              </w:rPr>
            </w:pPr>
          </w:p>
          <w:p w14:paraId="136FC2EB">
            <w:pPr>
              <w:pStyle w:val="9"/>
              <w:ind w:left="103"/>
              <w:rPr>
                <w:sz w:val="24"/>
              </w:rPr>
            </w:pPr>
            <w:r>
              <w:rPr>
                <w:spacing w:val="-5"/>
                <w:sz w:val="24"/>
              </w:rPr>
              <w:t>4.1</w:t>
            </w:r>
          </w:p>
        </w:tc>
        <w:tc>
          <w:tcPr>
            <w:tcW w:w="4850" w:type="dxa"/>
          </w:tcPr>
          <w:p w14:paraId="38F7E69F">
            <w:pPr>
              <w:pStyle w:val="9"/>
              <w:spacing w:before="30" w:line="280" w:lineRule="auto"/>
              <w:ind w:left="242"/>
              <w:rPr>
                <w:sz w:val="24"/>
              </w:rPr>
            </w:pPr>
            <w:r>
              <w:rPr>
                <w:sz w:val="24"/>
              </w:rPr>
              <w:t>Россия</w:t>
            </w:r>
            <w:r>
              <w:rPr>
                <w:spacing w:val="-17"/>
                <w:sz w:val="24"/>
              </w:rPr>
              <w:t xml:space="preserve"> </w:t>
            </w:r>
            <w:r>
              <w:rPr>
                <w:sz w:val="24"/>
              </w:rPr>
              <w:t>и</w:t>
            </w:r>
            <w:r>
              <w:rPr>
                <w:spacing w:val="-15"/>
                <w:sz w:val="24"/>
              </w:rPr>
              <w:t xml:space="preserve"> </w:t>
            </w:r>
            <w:r>
              <w:rPr>
                <w:sz w:val="24"/>
              </w:rPr>
              <w:t>страна/страны</w:t>
            </w:r>
            <w:r>
              <w:rPr>
                <w:spacing w:val="-15"/>
                <w:sz w:val="24"/>
              </w:rPr>
              <w:t xml:space="preserve"> </w:t>
            </w:r>
            <w:r>
              <w:rPr>
                <w:sz w:val="24"/>
              </w:rPr>
              <w:t>изучаемого</w:t>
            </w:r>
            <w:r>
              <w:rPr>
                <w:spacing w:val="-15"/>
                <w:sz w:val="24"/>
              </w:rPr>
              <w:t xml:space="preserve"> </w:t>
            </w:r>
            <w:r>
              <w:rPr>
                <w:sz w:val="24"/>
              </w:rPr>
              <w:t>языка, основные достопримечательности и</w:t>
            </w:r>
          </w:p>
          <w:p w14:paraId="57A9D172">
            <w:pPr>
              <w:pStyle w:val="9"/>
              <w:spacing w:line="274" w:lineRule="exact"/>
              <w:ind w:left="242"/>
              <w:rPr>
                <w:sz w:val="24"/>
              </w:rPr>
            </w:pPr>
            <w:r>
              <w:rPr>
                <w:sz w:val="24"/>
              </w:rPr>
              <w:t>интересные</w:t>
            </w:r>
            <w:r>
              <w:rPr>
                <w:spacing w:val="-5"/>
                <w:sz w:val="24"/>
              </w:rPr>
              <w:t xml:space="preserve"> </w:t>
            </w:r>
            <w:r>
              <w:rPr>
                <w:spacing w:val="-4"/>
                <w:sz w:val="24"/>
              </w:rPr>
              <w:t>факты</w:t>
            </w:r>
          </w:p>
        </w:tc>
        <w:tc>
          <w:tcPr>
            <w:tcW w:w="1402" w:type="dxa"/>
          </w:tcPr>
          <w:p w14:paraId="5BB62BBD">
            <w:pPr>
              <w:pStyle w:val="9"/>
              <w:spacing w:before="71"/>
              <w:rPr>
                <w:b/>
                <w:sz w:val="24"/>
              </w:rPr>
            </w:pPr>
          </w:p>
          <w:p w14:paraId="7DD58F7A">
            <w:pPr>
              <w:pStyle w:val="9"/>
              <w:ind w:right="523"/>
              <w:jc w:val="right"/>
              <w:rPr>
                <w:sz w:val="24"/>
              </w:rPr>
            </w:pPr>
            <w:r>
              <w:rPr>
                <w:spacing w:val="-10"/>
                <w:sz w:val="24"/>
              </w:rPr>
              <w:t>4</w:t>
            </w:r>
          </w:p>
        </w:tc>
        <w:tc>
          <w:tcPr>
            <w:tcW w:w="1844" w:type="dxa"/>
          </w:tcPr>
          <w:p w14:paraId="7BEE4C58">
            <w:pPr>
              <w:pStyle w:val="9"/>
              <w:rPr>
                <w:sz w:val="22"/>
              </w:rPr>
            </w:pPr>
          </w:p>
        </w:tc>
        <w:tc>
          <w:tcPr>
            <w:tcW w:w="1916" w:type="dxa"/>
          </w:tcPr>
          <w:p w14:paraId="78A14DD1">
            <w:pPr>
              <w:pStyle w:val="9"/>
              <w:rPr>
                <w:sz w:val="22"/>
              </w:rPr>
            </w:pPr>
          </w:p>
        </w:tc>
        <w:tc>
          <w:tcPr>
            <w:tcW w:w="2838" w:type="dxa"/>
          </w:tcPr>
          <w:p w14:paraId="516D3217">
            <w:pPr>
              <w:pStyle w:val="9"/>
              <w:spacing w:before="203"/>
              <w:ind w:left="236"/>
              <w:rPr>
                <w:sz w:val="24"/>
              </w:rPr>
            </w:pPr>
            <w:r>
              <w:rPr>
                <w:sz w:val="24"/>
              </w:rPr>
              <w:t>Библиотека</w:t>
            </w:r>
            <w:r>
              <w:rPr>
                <w:spacing w:val="-7"/>
                <w:sz w:val="24"/>
              </w:rPr>
              <w:t xml:space="preserve"> </w:t>
            </w:r>
            <w:r>
              <w:rPr>
                <w:spacing w:val="-5"/>
                <w:sz w:val="24"/>
              </w:rPr>
              <w:t>ЦОК</w:t>
            </w:r>
          </w:p>
          <w:p w14:paraId="2C18AD44">
            <w:pPr>
              <w:pStyle w:val="9"/>
              <w:spacing w:before="50"/>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3D2F1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864" w:type="dxa"/>
          </w:tcPr>
          <w:p w14:paraId="5561512D">
            <w:pPr>
              <w:pStyle w:val="9"/>
              <w:spacing w:before="193"/>
              <w:ind w:left="103"/>
              <w:rPr>
                <w:sz w:val="24"/>
              </w:rPr>
            </w:pPr>
            <w:r>
              <w:rPr>
                <w:spacing w:val="-5"/>
                <w:sz w:val="24"/>
              </w:rPr>
              <w:t>4.2</w:t>
            </w:r>
          </w:p>
        </w:tc>
        <w:tc>
          <w:tcPr>
            <w:tcW w:w="4850" w:type="dxa"/>
          </w:tcPr>
          <w:p w14:paraId="0D60C1BA">
            <w:pPr>
              <w:pStyle w:val="9"/>
              <w:spacing w:before="35"/>
              <w:ind w:left="242"/>
              <w:rPr>
                <w:sz w:val="24"/>
              </w:rPr>
            </w:pPr>
            <w:r>
              <w:rPr>
                <w:sz w:val="24"/>
              </w:rPr>
              <w:t>Произведения</w:t>
            </w:r>
            <w:r>
              <w:rPr>
                <w:spacing w:val="-5"/>
                <w:sz w:val="24"/>
              </w:rPr>
              <w:t xml:space="preserve"> </w:t>
            </w:r>
            <w:r>
              <w:rPr>
                <w:sz w:val="24"/>
              </w:rPr>
              <w:t>детского</w:t>
            </w:r>
            <w:r>
              <w:rPr>
                <w:spacing w:val="-1"/>
                <w:sz w:val="24"/>
              </w:rPr>
              <w:t xml:space="preserve"> </w:t>
            </w:r>
            <w:r>
              <w:rPr>
                <w:spacing w:val="-2"/>
                <w:sz w:val="24"/>
              </w:rPr>
              <w:t>фольклора.</w:t>
            </w:r>
          </w:p>
          <w:p w14:paraId="4A179363">
            <w:pPr>
              <w:pStyle w:val="9"/>
              <w:spacing w:before="50"/>
              <w:ind w:left="242"/>
              <w:rPr>
                <w:sz w:val="24"/>
              </w:rPr>
            </w:pPr>
            <w:r>
              <w:rPr>
                <w:spacing w:val="-2"/>
                <w:sz w:val="24"/>
              </w:rPr>
              <w:t>Литературные</w:t>
            </w:r>
            <w:r>
              <w:rPr>
                <w:spacing w:val="1"/>
                <w:sz w:val="24"/>
              </w:rPr>
              <w:t xml:space="preserve"> </w:t>
            </w:r>
            <w:r>
              <w:rPr>
                <w:spacing w:val="-2"/>
                <w:sz w:val="24"/>
              </w:rPr>
              <w:t>персонажи</w:t>
            </w:r>
            <w:r>
              <w:rPr>
                <w:spacing w:val="4"/>
                <w:sz w:val="24"/>
              </w:rPr>
              <w:t xml:space="preserve"> </w:t>
            </w:r>
            <w:r>
              <w:rPr>
                <w:spacing w:val="-2"/>
                <w:sz w:val="24"/>
              </w:rPr>
              <w:t>детских</w:t>
            </w:r>
            <w:r>
              <w:rPr>
                <w:spacing w:val="-3"/>
                <w:sz w:val="24"/>
              </w:rPr>
              <w:t xml:space="preserve"> </w:t>
            </w:r>
            <w:r>
              <w:rPr>
                <w:spacing w:val="-4"/>
                <w:sz w:val="24"/>
              </w:rPr>
              <w:t>книг</w:t>
            </w:r>
          </w:p>
        </w:tc>
        <w:tc>
          <w:tcPr>
            <w:tcW w:w="1402" w:type="dxa"/>
          </w:tcPr>
          <w:p w14:paraId="1EA0FAE2">
            <w:pPr>
              <w:pStyle w:val="9"/>
              <w:spacing w:before="193"/>
              <w:ind w:right="523"/>
              <w:jc w:val="right"/>
              <w:rPr>
                <w:sz w:val="24"/>
              </w:rPr>
            </w:pPr>
            <w:r>
              <w:rPr>
                <w:spacing w:val="-10"/>
                <w:sz w:val="24"/>
              </w:rPr>
              <w:t>5</w:t>
            </w:r>
          </w:p>
        </w:tc>
        <w:tc>
          <w:tcPr>
            <w:tcW w:w="1844" w:type="dxa"/>
          </w:tcPr>
          <w:p w14:paraId="29A6C578">
            <w:pPr>
              <w:pStyle w:val="9"/>
              <w:rPr>
                <w:sz w:val="22"/>
              </w:rPr>
            </w:pPr>
          </w:p>
        </w:tc>
        <w:tc>
          <w:tcPr>
            <w:tcW w:w="1916" w:type="dxa"/>
          </w:tcPr>
          <w:p w14:paraId="6476026F">
            <w:pPr>
              <w:pStyle w:val="9"/>
              <w:rPr>
                <w:sz w:val="22"/>
              </w:rPr>
            </w:pPr>
          </w:p>
        </w:tc>
        <w:tc>
          <w:tcPr>
            <w:tcW w:w="2838" w:type="dxa"/>
          </w:tcPr>
          <w:p w14:paraId="0FAB951B">
            <w:pPr>
              <w:pStyle w:val="9"/>
              <w:spacing w:before="44"/>
              <w:ind w:left="236"/>
              <w:rPr>
                <w:sz w:val="24"/>
              </w:rPr>
            </w:pPr>
            <w:r>
              <w:rPr>
                <w:sz w:val="24"/>
              </w:rPr>
              <w:t>Библиотека</w:t>
            </w:r>
            <w:r>
              <w:rPr>
                <w:spacing w:val="-7"/>
                <w:sz w:val="24"/>
              </w:rPr>
              <w:t xml:space="preserve"> </w:t>
            </w:r>
            <w:r>
              <w:rPr>
                <w:spacing w:val="-5"/>
                <w:sz w:val="24"/>
              </w:rPr>
              <w:t>ЦОК</w:t>
            </w:r>
          </w:p>
          <w:p w14:paraId="6527BC20">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0D5E4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64" w:type="dxa"/>
          </w:tcPr>
          <w:p w14:paraId="36411DCF">
            <w:pPr>
              <w:pStyle w:val="9"/>
              <w:spacing w:before="189"/>
              <w:ind w:left="103"/>
              <w:rPr>
                <w:sz w:val="24"/>
              </w:rPr>
            </w:pPr>
            <w:r>
              <w:rPr>
                <w:spacing w:val="-5"/>
                <w:sz w:val="24"/>
              </w:rPr>
              <w:t>4.3</w:t>
            </w:r>
          </w:p>
        </w:tc>
        <w:tc>
          <w:tcPr>
            <w:tcW w:w="4850" w:type="dxa"/>
          </w:tcPr>
          <w:p w14:paraId="28241397">
            <w:pPr>
              <w:pStyle w:val="9"/>
              <w:spacing w:before="6" w:line="316" w:lineRule="exact"/>
              <w:ind w:left="242"/>
              <w:rPr>
                <w:sz w:val="24"/>
              </w:rPr>
            </w:pPr>
            <w:r>
              <w:rPr>
                <w:sz w:val="24"/>
              </w:rPr>
              <w:t>Праздники</w:t>
            </w:r>
            <w:r>
              <w:rPr>
                <w:spacing w:val="-15"/>
                <w:sz w:val="24"/>
              </w:rPr>
              <w:t xml:space="preserve"> </w:t>
            </w:r>
            <w:r>
              <w:rPr>
                <w:sz w:val="24"/>
              </w:rPr>
              <w:t>родной</w:t>
            </w:r>
            <w:r>
              <w:rPr>
                <w:spacing w:val="-15"/>
                <w:sz w:val="24"/>
              </w:rPr>
              <w:t xml:space="preserve"> </w:t>
            </w:r>
            <w:r>
              <w:rPr>
                <w:sz w:val="24"/>
              </w:rPr>
              <w:t>страны</w:t>
            </w:r>
            <w:r>
              <w:rPr>
                <w:spacing w:val="-15"/>
                <w:sz w:val="24"/>
              </w:rPr>
              <w:t xml:space="preserve"> </w:t>
            </w:r>
            <w:r>
              <w:rPr>
                <w:sz w:val="24"/>
              </w:rPr>
              <w:t>и</w:t>
            </w:r>
            <w:r>
              <w:rPr>
                <w:spacing w:val="-15"/>
                <w:sz w:val="24"/>
              </w:rPr>
              <w:t xml:space="preserve"> </w:t>
            </w:r>
            <w:r>
              <w:rPr>
                <w:sz w:val="24"/>
              </w:rPr>
              <w:t>стран изучаемого языка</w:t>
            </w:r>
          </w:p>
        </w:tc>
        <w:tc>
          <w:tcPr>
            <w:tcW w:w="1402" w:type="dxa"/>
          </w:tcPr>
          <w:p w14:paraId="2FE06C24">
            <w:pPr>
              <w:pStyle w:val="9"/>
              <w:spacing w:before="189"/>
              <w:ind w:right="523"/>
              <w:jc w:val="right"/>
              <w:rPr>
                <w:sz w:val="24"/>
              </w:rPr>
            </w:pPr>
            <w:r>
              <w:rPr>
                <w:spacing w:val="-10"/>
                <w:sz w:val="24"/>
              </w:rPr>
              <w:t>2</w:t>
            </w:r>
          </w:p>
        </w:tc>
        <w:tc>
          <w:tcPr>
            <w:tcW w:w="1844" w:type="dxa"/>
          </w:tcPr>
          <w:p w14:paraId="2446D7EC">
            <w:pPr>
              <w:pStyle w:val="9"/>
              <w:rPr>
                <w:sz w:val="22"/>
              </w:rPr>
            </w:pPr>
          </w:p>
        </w:tc>
        <w:tc>
          <w:tcPr>
            <w:tcW w:w="1916" w:type="dxa"/>
          </w:tcPr>
          <w:p w14:paraId="6DA8BFCA">
            <w:pPr>
              <w:pStyle w:val="9"/>
              <w:rPr>
                <w:sz w:val="22"/>
              </w:rPr>
            </w:pPr>
          </w:p>
        </w:tc>
        <w:tc>
          <w:tcPr>
            <w:tcW w:w="2838" w:type="dxa"/>
          </w:tcPr>
          <w:p w14:paraId="0D7E610B">
            <w:pPr>
              <w:pStyle w:val="9"/>
              <w:spacing w:before="45"/>
              <w:ind w:left="236"/>
              <w:rPr>
                <w:sz w:val="24"/>
              </w:rPr>
            </w:pPr>
            <w:r>
              <w:rPr>
                <w:sz w:val="24"/>
              </w:rPr>
              <w:t>Библиотека</w:t>
            </w:r>
            <w:r>
              <w:rPr>
                <w:spacing w:val="-7"/>
                <w:sz w:val="24"/>
              </w:rPr>
              <w:t xml:space="preserve"> </w:t>
            </w:r>
            <w:r>
              <w:rPr>
                <w:spacing w:val="-5"/>
                <w:sz w:val="24"/>
              </w:rPr>
              <w:t>ЦОК</w:t>
            </w:r>
          </w:p>
          <w:p w14:paraId="1D7F9E70">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030D5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64" w:type="dxa"/>
          </w:tcPr>
          <w:p w14:paraId="5914A1A1">
            <w:pPr>
              <w:pStyle w:val="9"/>
              <w:spacing w:before="179"/>
              <w:ind w:left="103"/>
              <w:rPr>
                <w:sz w:val="24"/>
              </w:rPr>
            </w:pPr>
            <w:r>
              <w:rPr>
                <w:spacing w:val="-5"/>
                <w:sz w:val="24"/>
              </w:rPr>
              <w:t>4.4</w:t>
            </w:r>
          </w:p>
        </w:tc>
        <w:tc>
          <w:tcPr>
            <w:tcW w:w="4850" w:type="dxa"/>
          </w:tcPr>
          <w:p w14:paraId="580A963E">
            <w:pPr>
              <w:pStyle w:val="9"/>
              <w:spacing w:before="179"/>
              <w:ind w:left="242"/>
              <w:rPr>
                <w:sz w:val="24"/>
              </w:rPr>
            </w:pPr>
            <w:r>
              <w:rPr>
                <w:sz w:val="24"/>
              </w:rPr>
              <w:t>Обобщение и</w:t>
            </w:r>
            <w:r>
              <w:rPr>
                <w:spacing w:val="-1"/>
                <w:sz w:val="24"/>
              </w:rPr>
              <w:t xml:space="preserve"> </w:t>
            </w:r>
            <w:r>
              <w:rPr>
                <w:spacing w:val="-2"/>
                <w:sz w:val="24"/>
              </w:rPr>
              <w:t>контроль</w:t>
            </w:r>
          </w:p>
        </w:tc>
        <w:tc>
          <w:tcPr>
            <w:tcW w:w="1402" w:type="dxa"/>
          </w:tcPr>
          <w:p w14:paraId="5FC037D4">
            <w:pPr>
              <w:pStyle w:val="9"/>
              <w:spacing w:before="179"/>
              <w:ind w:right="523"/>
              <w:jc w:val="right"/>
              <w:rPr>
                <w:sz w:val="24"/>
              </w:rPr>
            </w:pPr>
            <w:r>
              <w:rPr>
                <w:spacing w:val="-10"/>
                <w:sz w:val="24"/>
              </w:rPr>
              <w:t>2</w:t>
            </w:r>
          </w:p>
        </w:tc>
        <w:tc>
          <w:tcPr>
            <w:tcW w:w="1844" w:type="dxa"/>
          </w:tcPr>
          <w:p w14:paraId="1C857E19">
            <w:pPr>
              <w:pStyle w:val="9"/>
              <w:spacing w:before="179"/>
              <w:ind w:right="745"/>
              <w:jc w:val="right"/>
              <w:rPr>
                <w:sz w:val="24"/>
              </w:rPr>
            </w:pPr>
            <w:r>
              <w:rPr>
                <w:spacing w:val="-10"/>
                <w:sz w:val="24"/>
              </w:rPr>
              <w:t>1</w:t>
            </w:r>
          </w:p>
        </w:tc>
        <w:tc>
          <w:tcPr>
            <w:tcW w:w="1916" w:type="dxa"/>
          </w:tcPr>
          <w:p w14:paraId="2E652780">
            <w:pPr>
              <w:pStyle w:val="9"/>
              <w:rPr>
                <w:sz w:val="22"/>
              </w:rPr>
            </w:pPr>
          </w:p>
        </w:tc>
        <w:tc>
          <w:tcPr>
            <w:tcW w:w="2838" w:type="dxa"/>
          </w:tcPr>
          <w:p w14:paraId="17E8E005">
            <w:pPr>
              <w:pStyle w:val="9"/>
              <w:spacing w:before="35"/>
              <w:ind w:left="236"/>
              <w:rPr>
                <w:sz w:val="24"/>
              </w:rPr>
            </w:pPr>
            <w:r>
              <w:rPr>
                <w:sz w:val="24"/>
              </w:rPr>
              <w:t>Библиотека</w:t>
            </w:r>
            <w:r>
              <w:rPr>
                <w:spacing w:val="-7"/>
                <w:sz w:val="24"/>
              </w:rPr>
              <w:t xml:space="preserve"> </w:t>
            </w:r>
            <w:r>
              <w:rPr>
                <w:spacing w:val="-5"/>
                <w:sz w:val="24"/>
              </w:rPr>
              <w:t>ЦОК</w:t>
            </w:r>
          </w:p>
          <w:p w14:paraId="4A33BA9A">
            <w:pPr>
              <w:pStyle w:val="9"/>
              <w:spacing w:before="45"/>
              <w:ind w:left="236"/>
              <w:rPr>
                <w:sz w:val="22"/>
              </w:rPr>
            </w:pPr>
            <w:r>
              <w:fldChar w:fldCharType="begin"/>
            </w:r>
            <w:r>
              <w:instrText xml:space="preserve"> HYPERLINK "https://m.edsoo.ru/7f412652" \h </w:instrText>
            </w:r>
            <w:r>
              <w:fldChar w:fldCharType="separate"/>
            </w:r>
            <w:r>
              <w:rPr>
                <w:color w:val="0000FF"/>
                <w:spacing w:val="-2"/>
                <w:sz w:val="22"/>
                <w:u w:val="single" w:color="0000FF"/>
              </w:rPr>
              <w:t>https://m.edsoo.ru/7f412652</w:t>
            </w:r>
            <w:r>
              <w:rPr>
                <w:color w:val="0000FF"/>
                <w:spacing w:val="-2"/>
                <w:sz w:val="22"/>
                <w:u w:val="single" w:color="0000FF"/>
              </w:rPr>
              <w:fldChar w:fldCharType="end"/>
            </w:r>
          </w:p>
        </w:tc>
      </w:tr>
      <w:tr w14:paraId="4637C9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5714" w:type="dxa"/>
            <w:gridSpan w:val="2"/>
          </w:tcPr>
          <w:p w14:paraId="4FB36E5F">
            <w:pPr>
              <w:pStyle w:val="9"/>
              <w:spacing w:before="131"/>
              <w:ind w:left="237"/>
              <w:rPr>
                <w:sz w:val="24"/>
              </w:rPr>
            </w:pPr>
            <w:r>
              <w:rPr>
                <w:sz w:val="24"/>
              </w:rPr>
              <w:t>Итого</w:t>
            </w:r>
            <w:r>
              <w:rPr>
                <w:spacing w:val="-2"/>
                <w:sz w:val="24"/>
              </w:rPr>
              <w:t xml:space="preserve"> </w:t>
            </w:r>
            <w:r>
              <w:rPr>
                <w:sz w:val="24"/>
              </w:rPr>
              <w:t>по</w:t>
            </w:r>
            <w:r>
              <w:rPr>
                <w:spacing w:val="-6"/>
                <w:sz w:val="24"/>
              </w:rPr>
              <w:t xml:space="preserve"> </w:t>
            </w:r>
            <w:r>
              <w:rPr>
                <w:spacing w:val="-2"/>
                <w:sz w:val="24"/>
              </w:rPr>
              <w:t>разделу</w:t>
            </w:r>
          </w:p>
        </w:tc>
        <w:tc>
          <w:tcPr>
            <w:tcW w:w="1402" w:type="dxa"/>
          </w:tcPr>
          <w:p w14:paraId="4A04910B">
            <w:pPr>
              <w:pStyle w:val="9"/>
              <w:spacing w:before="131"/>
              <w:ind w:right="471"/>
              <w:jc w:val="right"/>
              <w:rPr>
                <w:sz w:val="24"/>
              </w:rPr>
            </w:pPr>
            <w:r>
              <w:rPr>
                <w:spacing w:val="-5"/>
                <w:sz w:val="24"/>
              </w:rPr>
              <w:t>13</w:t>
            </w:r>
          </w:p>
        </w:tc>
        <w:tc>
          <w:tcPr>
            <w:tcW w:w="6598" w:type="dxa"/>
            <w:gridSpan w:val="3"/>
          </w:tcPr>
          <w:p w14:paraId="1337CA37">
            <w:pPr>
              <w:pStyle w:val="9"/>
              <w:rPr>
                <w:sz w:val="22"/>
              </w:rPr>
            </w:pPr>
          </w:p>
        </w:tc>
      </w:tr>
      <w:tr w14:paraId="1D433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5714" w:type="dxa"/>
            <w:gridSpan w:val="2"/>
          </w:tcPr>
          <w:p w14:paraId="593A0F64">
            <w:pPr>
              <w:pStyle w:val="9"/>
              <w:spacing w:before="126"/>
              <w:ind w:left="237"/>
              <w:rPr>
                <w:sz w:val="24"/>
              </w:rPr>
            </w:pPr>
            <w:r>
              <w:rPr>
                <w:sz w:val="24"/>
              </w:rPr>
              <w:t>ОБЩЕЕ</w:t>
            </w:r>
            <w:r>
              <w:rPr>
                <w:spacing w:val="-6"/>
                <w:sz w:val="24"/>
              </w:rPr>
              <w:t xml:space="preserve"> </w:t>
            </w:r>
            <w:r>
              <w:rPr>
                <w:sz w:val="24"/>
              </w:rPr>
              <w:t>КОЛИЧЕСТВО</w:t>
            </w:r>
            <w:r>
              <w:rPr>
                <w:spacing w:val="-10"/>
                <w:sz w:val="24"/>
              </w:rPr>
              <w:t xml:space="preserve"> </w:t>
            </w:r>
            <w:r>
              <w:rPr>
                <w:sz w:val="24"/>
              </w:rPr>
              <w:t>ЧАСОВ</w:t>
            </w:r>
            <w:r>
              <w:rPr>
                <w:spacing w:val="-8"/>
                <w:sz w:val="24"/>
              </w:rPr>
              <w:t xml:space="preserve"> </w:t>
            </w:r>
            <w:r>
              <w:rPr>
                <w:sz w:val="24"/>
              </w:rPr>
              <w:t>ПО</w:t>
            </w:r>
            <w:r>
              <w:rPr>
                <w:spacing w:val="-6"/>
                <w:sz w:val="24"/>
              </w:rPr>
              <w:t xml:space="preserve"> </w:t>
            </w:r>
            <w:r>
              <w:rPr>
                <w:spacing w:val="-2"/>
                <w:sz w:val="24"/>
              </w:rPr>
              <w:t>ПРОГРАММЕ</w:t>
            </w:r>
          </w:p>
        </w:tc>
        <w:tc>
          <w:tcPr>
            <w:tcW w:w="1402" w:type="dxa"/>
          </w:tcPr>
          <w:p w14:paraId="3B363C1D">
            <w:pPr>
              <w:pStyle w:val="9"/>
              <w:spacing w:before="126"/>
              <w:ind w:right="471"/>
              <w:jc w:val="right"/>
              <w:rPr>
                <w:sz w:val="24"/>
              </w:rPr>
            </w:pPr>
            <w:r>
              <w:rPr>
                <w:spacing w:val="-5"/>
                <w:sz w:val="24"/>
              </w:rPr>
              <w:t>68</w:t>
            </w:r>
          </w:p>
        </w:tc>
        <w:tc>
          <w:tcPr>
            <w:tcW w:w="1844" w:type="dxa"/>
          </w:tcPr>
          <w:p w14:paraId="237689CE">
            <w:pPr>
              <w:pStyle w:val="9"/>
              <w:spacing w:before="126"/>
              <w:ind w:right="745"/>
              <w:jc w:val="right"/>
              <w:rPr>
                <w:sz w:val="24"/>
              </w:rPr>
            </w:pPr>
            <w:r>
              <w:rPr>
                <w:spacing w:val="-10"/>
                <w:sz w:val="24"/>
              </w:rPr>
              <w:t>4</w:t>
            </w:r>
          </w:p>
        </w:tc>
        <w:tc>
          <w:tcPr>
            <w:tcW w:w="1916" w:type="dxa"/>
          </w:tcPr>
          <w:p w14:paraId="47CD4E38">
            <w:pPr>
              <w:pStyle w:val="9"/>
              <w:spacing w:before="126"/>
              <w:ind w:left="209"/>
              <w:jc w:val="center"/>
              <w:rPr>
                <w:sz w:val="24"/>
              </w:rPr>
            </w:pPr>
            <w:r>
              <w:rPr>
                <w:spacing w:val="-10"/>
                <w:sz w:val="24"/>
              </w:rPr>
              <w:t>0</w:t>
            </w:r>
          </w:p>
        </w:tc>
        <w:tc>
          <w:tcPr>
            <w:tcW w:w="2838" w:type="dxa"/>
          </w:tcPr>
          <w:p w14:paraId="73C506D6">
            <w:pPr>
              <w:pStyle w:val="9"/>
              <w:rPr>
                <w:sz w:val="22"/>
              </w:rPr>
            </w:pPr>
          </w:p>
        </w:tc>
      </w:tr>
    </w:tbl>
    <w:p w14:paraId="744514AD">
      <w:pPr>
        <w:pStyle w:val="9"/>
        <w:spacing w:after="0"/>
        <w:rPr>
          <w:sz w:val="22"/>
        </w:rPr>
        <w:sectPr>
          <w:type w:val="continuous"/>
          <w:pgSz w:w="16400" w:h="11910" w:orient="landscape"/>
          <w:pgMar w:top="1100" w:right="708" w:bottom="280" w:left="1559" w:header="720" w:footer="720" w:gutter="0"/>
          <w:cols w:space="720" w:num="1"/>
        </w:sectPr>
      </w:pPr>
    </w:p>
    <w:p w14:paraId="28EE2B9D">
      <w:pPr>
        <w:pStyle w:val="6"/>
        <w:spacing w:before="4"/>
        <w:ind w:left="0" w:firstLine="0"/>
        <w:jc w:val="left"/>
        <w:rPr>
          <w:b/>
          <w:sz w:val="17"/>
        </w:rPr>
      </w:pPr>
    </w:p>
    <w:p w14:paraId="4D402E4E">
      <w:pPr>
        <w:pStyle w:val="6"/>
        <w:spacing w:after="0"/>
        <w:jc w:val="left"/>
        <w:rPr>
          <w:b/>
          <w:sz w:val="17"/>
        </w:rPr>
        <w:sectPr>
          <w:pgSz w:w="16400" w:h="11910" w:orient="landscape"/>
          <w:pgMar w:top="1340" w:right="708" w:bottom="280" w:left="1559" w:header="720" w:footer="720" w:gutter="0"/>
          <w:cols w:space="720" w:num="1"/>
        </w:sectPr>
      </w:pPr>
    </w:p>
    <w:p w14:paraId="1F6D56ED">
      <w:pPr>
        <w:pStyle w:val="2"/>
        <w:spacing w:before="57" w:after="7" w:line="276" w:lineRule="auto"/>
        <w:ind w:left="332" w:right="9344"/>
      </w:pPr>
      <w:r>
        <w:rPr>
          <w:spacing w:val="-2"/>
        </w:rPr>
        <w:t>ПОУРОЧНОЕ</w:t>
      </w:r>
      <w:r>
        <w:rPr>
          <w:spacing w:val="-14"/>
        </w:rPr>
        <w:t xml:space="preserve"> </w:t>
      </w:r>
      <w:r>
        <w:rPr>
          <w:spacing w:val="-2"/>
        </w:rPr>
        <w:t xml:space="preserve">ПЛАНИРОВАНИЕ </w:t>
      </w:r>
      <w:r>
        <w:t>2 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6"/>
        <w:gridCol w:w="4326"/>
        <w:gridCol w:w="1321"/>
        <w:gridCol w:w="1849"/>
        <w:gridCol w:w="1912"/>
        <w:gridCol w:w="1345"/>
        <w:gridCol w:w="2224"/>
      </w:tblGrid>
      <w:tr w14:paraId="37C96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vMerge w:val="restart"/>
          </w:tcPr>
          <w:p w14:paraId="416910F8">
            <w:pPr>
              <w:pStyle w:val="9"/>
              <w:spacing w:before="239"/>
              <w:rPr>
                <w:b/>
                <w:sz w:val="24"/>
              </w:rPr>
            </w:pPr>
          </w:p>
          <w:p w14:paraId="5B0CDA0A">
            <w:pPr>
              <w:pStyle w:val="9"/>
              <w:ind w:left="237"/>
              <w:rPr>
                <w:b/>
                <w:sz w:val="24"/>
              </w:rPr>
            </w:pPr>
            <w:r>
              <w:rPr>
                <w:b/>
                <w:sz w:val="24"/>
              </w:rPr>
              <w:t>№</w:t>
            </w:r>
            <w:r>
              <w:rPr>
                <w:b/>
                <w:spacing w:val="1"/>
                <w:sz w:val="24"/>
              </w:rPr>
              <w:t xml:space="preserve"> </w:t>
            </w:r>
            <w:r>
              <w:rPr>
                <w:b/>
                <w:spacing w:val="-5"/>
                <w:sz w:val="24"/>
              </w:rPr>
              <w:t>п/п</w:t>
            </w:r>
          </w:p>
        </w:tc>
        <w:tc>
          <w:tcPr>
            <w:tcW w:w="4326" w:type="dxa"/>
            <w:vMerge w:val="restart"/>
          </w:tcPr>
          <w:p w14:paraId="78C32B0F">
            <w:pPr>
              <w:pStyle w:val="9"/>
              <w:spacing w:before="239"/>
              <w:rPr>
                <w:b/>
                <w:sz w:val="24"/>
              </w:rPr>
            </w:pPr>
          </w:p>
          <w:p w14:paraId="4EFC9EBD">
            <w:pPr>
              <w:pStyle w:val="9"/>
              <w:ind w:left="237"/>
              <w:rPr>
                <w:b/>
                <w:sz w:val="24"/>
              </w:rPr>
            </w:pPr>
            <w:r>
              <w:rPr>
                <w:b/>
                <w:sz w:val="24"/>
              </w:rPr>
              <w:t>Тема</w:t>
            </w:r>
            <w:r>
              <w:rPr>
                <w:b/>
                <w:spacing w:val="-8"/>
                <w:sz w:val="24"/>
              </w:rPr>
              <w:t xml:space="preserve"> </w:t>
            </w:r>
            <w:r>
              <w:rPr>
                <w:b/>
                <w:spacing w:val="-2"/>
                <w:sz w:val="24"/>
              </w:rPr>
              <w:t>урока</w:t>
            </w:r>
          </w:p>
        </w:tc>
        <w:tc>
          <w:tcPr>
            <w:tcW w:w="5082" w:type="dxa"/>
            <w:gridSpan w:val="3"/>
          </w:tcPr>
          <w:p w14:paraId="64D295BB">
            <w:pPr>
              <w:pStyle w:val="9"/>
              <w:spacing w:before="40"/>
              <w:ind w:left="107"/>
              <w:rPr>
                <w:b/>
                <w:sz w:val="24"/>
              </w:rPr>
            </w:pPr>
            <w:r>
              <w:rPr>
                <w:b/>
                <w:sz w:val="24"/>
              </w:rPr>
              <w:t>Количество</w:t>
            </w:r>
            <w:r>
              <w:rPr>
                <w:b/>
                <w:spacing w:val="-8"/>
                <w:sz w:val="24"/>
              </w:rPr>
              <w:t xml:space="preserve"> </w:t>
            </w:r>
            <w:r>
              <w:rPr>
                <w:b/>
                <w:spacing w:val="-4"/>
                <w:sz w:val="24"/>
              </w:rPr>
              <w:t>часов</w:t>
            </w:r>
          </w:p>
        </w:tc>
        <w:tc>
          <w:tcPr>
            <w:tcW w:w="1345" w:type="dxa"/>
            <w:vMerge w:val="restart"/>
          </w:tcPr>
          <w:p w14:paraId="1C51A858">
            <w:pPr>
              <w:pStyle w:val="9"/>
              <w:spacing w:before="80"/>
              <w:rPr>
                <w:b/>
                <w:sz w:val="24"/>
              </w:rPr>
            </w:pPr>
          </w:p>
          <w:p w14:paraId="1C537346">
            <w:pPr>
              <w:pStyle w:val="9"/>
              <w:spacing w:line="276" w:lineRule="auto"/>
              <w:ind w:left="234" w:right="109"/>
              <w:rPr>
                <w:b/>
                <w:sz w:val="24"/>
              </w:rPr>
            </w:pPr>
            <w:r>
              <w:rPr>
                <w:b/>
                <w:spacing w:val="-4"/>
                <w:sz w:val="24"/>
              </w:rPr>
              <w:t>Дата изучения</w:t>
            </w:r>
          </w:p>
        </w:tc>
        <w:tc>
          <w:tcPr>
            <w:tcW w:w="2224" w:type="dxa"/>
            <w:vMerge w:val="restart"/>
          </w:tcPr>
          <w:p w14:paraId="5FE22A7A">
            <w:pPr>
              <w:pStyle w:val="9"/>
              <w:spacing w:before="35" w:line="276" w:lineRule="auto"/>
              <w:ind w:left="239" w:right="124"/>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23512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1076" w:type="dxa"/>
            <w:vMerge w:val="continue"/>
            <w:tcBorders>
              <w:top w:val="nil"/>
            </w:tcBorders>
          </w:tcPr>
          <w:p w14:paraId="3C2FC366">
            <w:pPr>
              <w:rPr>
                <w:sz w:val="2"/>
                <w:szCs w:val="2"/>
              </w:rPr>
            </w:pPr>
          </w:p>
        </w:tc>
        <w:tc>
          <w:tcPr>
            <w:tcW w:w="4326" w:type="dxa"/>
            <w:vMerge w:val="continue"/>
            <w:tcBorders>
              <w:top w:val="nil"/>
            </w:tcBorders>
          </w:tcPr>
          <w:p w14:paraId="1C509E40">
            <w:pPr>
              <w:rPr>
                <w:sz w:val="2"/>
                <w:szCs w:val="2"/>
              </w:rPr>
            </w:pPr>
          </w:p>
        </w:tc>
        <w:tc>
          <w:tcPr>
            <w:tcW w:w="1321" w:type="dxa"/>
          </w:tcPr>
          <w:p w14:paraId="6FF558AC">
            <w:pPr>
              <w:pStyle w:val="9"/>
              <w:spacing w:before="51"/>
              <w:rPr>
                <w:b/>
                <w:sz w:val="24"/>
              </w:rPr>
            </w:pPr>
          </w:p>
          <w:p w14:paraId="3DFA9176">
            <w:pPr>
              <w:pStyle w:val="9"/>
              <w:spacing w:before="1"/>
              <w:ind w:right="458"/>
              <w:jc w:val="right"/>
              <w:rPr>
                <w:b/>
                <w:sz w:val="24"/>
              </w:rPr>
            </w:pPr>
            <w:r>
              <w:rPr>
                <w:b/>
                <w:spacing w:val="-2"/>
                <w:sz w:val="24"/>
              </w:rPr>
              <w:t>Всего</w:t>
            </w:r>
          </w:p>
        </w:tc>
        <w:tc>
          <w:tcPr>
            <w:tcW w:w="1849" w:type="dxa"/>
          </w:tcPr>
          <w:p w14:paraId="093C38FF">
            <w:pPr>
              <w:pStyle w:val="9"/>
              <w:spacing w:before="169" w:line="280" w:lineRule="auto"/>
              <w:ind w:left="246"/>
              <w:rPr>
                <w:b/>
                <w:sz w:val="24"/>
              </w:rPr>
            </w:pPr>
            <w:r>
              <w:rPr>
                <w:b/>
                <w:spacing w:val="-4"/>
                <w:sz w:val="24"/>
              </w:rPr>
              <w:t xml:space="preserve">Контрольные </w:t>
            </w:r>
            <w:r>
              <w:rPr>
                <w:b/>
                <w:spacing w:val="-2"/>
                <w:sz w:val="24"/>
              </w:rPr>
              <w:t>работы</w:t>
            </w:r>
          </w:p>
        </w:tc>
        <w:tc>
          <w:tcPr>
            <w:tcW w:w="1912" w:type="dxa"/>
          </w:tcPr>
          <w:p w14:paraId="3F2CB0B8">
            <w:pPr>
              <w:pStyle w:val="9"/>
              <w:spacing w:before="169" w:line="280" w:lineRule="auto"/>
              <w:ind w:left="235"/>
              <w:rPr>
                <w:b/>
                <w:sz w:val="24"/>
              </w:rPr>
            </w:pPr>
            <w:r>
              <w:rPr>
                <w:b/>
                <w:spacing w:val="-4"/>
                <w:sz w:val="24"/>
              </w:rPr>
              <w:t xml:space="preserve">Практические </w:t>
            </w:r>
            <w:r>
              <w:rPr>
                <w:b/>
                <w:spacing w:val="-2"/>
                <w:sz w:val="24"/>
              </w:rPr>
              <w:t>работы</w:t>
            </w:r>
          </w:p>
        </w:tc>
        <w:tc>
          <w:tcPr>
            <w:tcW w:w="1345" w:type="dxa"/>
            <w:vMerge w:val="continue"/>
            <w:tcBorders>
              <w:top w:val="nil"/>
            </w:tcBorders>
          </w:tcPr>
          <w:p w14:paraId="635AAC68">
            <w:pPr>
              <w:rPr>
                <w:sz w:val="2"/>
                <w:szCs w:val="2"/>
              </w:rPr>
            </w:pPr>
          </w:p>
        </w:tc>
        <w:tc>
          <w:tcPr>
            <w:tcW w:w="2224" w:type="dxa"/>
            <w:vMerge w:val="continue"/>
            <w:tcBorders>
              <w:top w:val="nil"/>
            </w:tcBorders>
          </w:tcPr>
          <w:p w14:paraId="0C443AF0">
            <w:pPr>
              <w:rPr>
                <w:sz w:val="2"/>
                <w:szCs w:val="2"/>
              </w:rPr>
            </w:pPr>
          </w:p>
        </w:tc>
      </w:tr>
      <w:tr w14:paraId="4ACCE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44D76E19">
            <w:pPr>
              <w:pStyle w:val="9"/>
              <w:spacing w:before="30"/>
              <w:ind w:left="103"/>
              <w:rPr>
                <w:sz w:val="24"/>
              </w:rPr>
            </w:pPr>
            <w:r>
              <w:rPr>
                <w:spacing w:val="-10"/>
                <w:sz w:val="24"/>
              </w:rPr>
              <w:t>1</w:t>
            </w:r>
          </w:p>
        </w:tc>
        <w:tc>
          <w:tcPr>
            <w:tcW w:w="4326" w:type="dxa"/>
          </w:tcPr>
          <w:p w14:paraId="0A5B5F9F">
            <w:pPr>
              <w:pStyle w:val="9"/>
              <w:spacing w:before="30"/>
              <w:ind w:left="237"/>
              <w:rPr>
                <w:sz w:val="24"/>
              </w:rPr>
            </w:pPr>
            <w:r>
              <w:rPr>
                <w:sz w:val="24"/>
              </w:rPr>
              <w:t>Знакомство</w:t>
            </w:r>
            <w:r>
              <w:rPr>
                <w:spacing w:val="-6"/>
                <w:sz w:val="24"/>
              </w:rPr>
              <w:t xml:space="preserve"> </w:t>
            </w:r>
            <w:r>
              <w:rPr>
                <w:sz w:val="24"/>
              </w:rPr>
              <w:t>(приветствие</w:t>
            </w:r>
            <w:r>
              <w:rPr>
                <w:spacing w:val="-10"/>
                <w:sz w:val="24"/>
              </w:rPr>
              <w:t xml:space="preserve"> </w:t>
            </w:r>
            <w:r>
              <w:rPr>
                <w:sz w:val="24"/>
              </w:rPr>
              <w:t>и</w:t>
            </w:r>
            <w:r>
              <w:rPr>
                <w:spacing w:val="-9"/>
                <w:sz w:val="24"/>
              </w:rPr>
              <w:t xml:space="preserve"> </w:t>
            </w:r>
            <w:r>
              <w:rPr>
                <w:spacing w:val="-2"/>
                <w:sz w:val="24"/>
              </w:rPr>
              <w:t>прощание)</w:t>
            </w:r>
          </w:p>
        </w:tc>
        <w:tc>
          <w:tcPr>
            <w:tcW w:w="1321" w:type="dxa"/>
          </w:tcPr>
          <w:p w14:paraId="536E1557">
            <w:pPr>
              <w:pStyle w:val="9"/>
              <w:spacing w:before="30"/>
              <w:ind w:right="476"/>
              <w:jc w:val="right"/>
              <w:rPr>
                <w:sz w:val="24"/>
              </w:rPr>
            </w:pPr>
            <w:r>
              <w:rPr>
                <w:spacing w:val="-10"/>
                <w:sz w:val="24"/>
              </w:rPr>
              <w:t>1</w:t>
            </w:r>
          </w:p>
        </w:tc>
        <w:tc>
          <w:tcPr>
            <w:tcW w:w="1849" w:type="dxa"/>
          </w:tcPr>
          <w:p w14:paraId="010FE81C">
            <w:pPr>
              <w:pStyle w:val="9"/>
              <w:rPr>
                <w:sz w:val="24"/>
              </w:rPr>
            </w:pPr>
          </w:p>
        </w:tc>
        <w:tc>
          <w:tcPr>
            <w:tcW w:w="1912" w:type="dxa"/>
          </w:tcPr>
          <w:p w14:paraId="0FF83A00">
            <w:pPr>
              <w:pStyle w:val="9"/>
              <w:rPr>
                <w:sz w:val="24"/>
              </w:rPr>
            </w:pPr>
          </w:p>
        </w:tc>
        <w:tc>
          <w:tcPr>
            <w:tcW w:w="1345" w:type="dxa"/>
          </w:tcPr>
          <w:p w14:paraId="32AB1C63">
            <w:pPr>
              <w:pStyle w:val="9"/>
              <w:rPr>
                <w:sz w:val="24"/>
              </w:rPr>
            </w:pPr>
          </w:p>
        </w:tc>
        <w:tc>
          <w:tcPr>
            <w:tcW w:w="2224" w:type="dxa"/>
          </w:tcPr>
          <w:p w14:paraId="5EDD0139">
            <w:pPr>
              <w:pStyle w:val="9"/>
              <w:rPr>
                <w:sz w:val="24"/>
              </w:rPr>
            </w:pPr>
          </w:p>
        </w:tc>
      </w:tr>
      <w:tr w14:paraId="23505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77D9838B">
            <w:pPr>
              <w:pStyle w:val="9"/>
              <w:spacing w:before="35"/>
              <w:ind w:left="103"/>
              <w:rPr>
                <w:sz w:val="24"/>
              </w:rPr>
            </w:pPr>
            <w:r>
              <w:rPr>
                <w:spacing w:val="-10"/>
                <w:sz w:val="24"/>
              </w:rPr>
              <w:t>2</w:t>
            </w:r>
          </w:p>
        </w:tc>
        <w:tc>
          <w:tcPr>
            <w:tcW w:w="4326" w:type="dxa"/>
          </w:tcPr>
          <w:p w14:paraId="6F601A7D">
            <w:pPr>
              <w:pStyle w:val="9"/>
              <w:spacing w:before="35"/>
              <w:ind w:left="237"/>
              <w:rPr>
                <w:sz w:val="24"/>
              </w:rPr>
            </w:pPr>
            <w:r>
              <w:rPr>
                <w:sz w:val="24"/>
              </w:rPr>
              <w:t>Знакомство</w:t>
            </w:r>
            <w:r>
              <w:rPr>
                <w:spacing w:val="-5"/>
                <w:sz w:val="24"/>
              </w:rPr>
              <w:t xml:space="preserve"> </w:t>
            </w:r>
            <w:r>
              <w:rPr>
                <w:sz w:val="24"/>
              </w:rPr>
              <w:t>(как</w:t>
            </w:r>
            <w:r>
              <w:rPr>
                <w:spacing w:val="-3"/>
                <w:sz w:val="24"/>
              </w:rPr>
              <w:t xml:space="preserve"> </w:t>
            </w:r>
            <w:r>
              <w:rPr>
                <w:sz w:val="24"/>
              </w:rPr>
              <w:t>тебя</w:t>
            </w:r>
            <w:r>
              <w:rPr>
                <w:spacing w:val="-5"/>
                <w:sz w:val="24"/>
              </w:rPr>
              <w:t xml:space="preserve"> </w:t>
            </w:r>
            <w:r>
              <w:rPr>
                <w:spacing w:val="-2"/>
                <w:sz w:val="24"/>
              </w:rPr>
              <w:t>зовут?)</w:t>
            </w:r>
          </w:p>
        </w:tc>
        <w:tc>
          <w:tcPr>
            <w:tcW w:w="1321" w:type="dxa"/>
          </w:tcPr>
          <w:p w14:paraId="65E88642">
            <w:pPr>
              <w:pStyle w:val="9"/>
              <w:spacing w:before="35"/>
              <w:ind w:right="476"/>
              <w:jc w:val="right"/>
              <w:rPr>
                <w:sz w:val="24"/>
              </w:rPr>
            </w:pPr>
            <w:r>
              <w:rPr>
                <w:spacing w:val="-10"/>
                <w:sz w:val="24"/>
              </w:rPr>
              <w:t>1</w:t>
            </w:r>
          </w:p>
        </w:tc>
        <w:tc>
          <w:tcPr>
            <w:tcW w:w="1849" w:type="dxa"/>
          </w:tcPr>
          <w:p w14:paraId="7D375E0B">
            <w:pPr>
              <w:pStyle w:val="9"/>
              <w:rPr>
                <w:sz w:val="24"/>
              </w:rPr>
            </w:pPr>
          </w:p>
        </w:tc>
        <w:tc>
          <w:tcPr>
            <w:tcW w:w="1912" w:type="dxa"/>
          </w:tcPr>
          <w:p w14:paraId="62F9CAFC">
            <w:pPr>
              <w:pStyle w:val="9"/>
              <w:rPr>
                <w:sz w:val="24"/>
              </w:rPr>
            </w:pPr>
          </w:p>
        </w:tc>
        <w:tc>
          <w:tcPr>
            <w:tcW w:w="1345" w:type="dxa"/>
          </w:tcPr>
          <w:p w14:paraId="66DF4E61">
            <w:pPr>
              <w:pStyle w:val="9"/>
              <w:rPr>
                <w:sz w:val="24"/>
              </w:rPr>
            </w:pPr>
          </w:p>
        </w:tc>
        <w:tc>
          <w:tcPr>
            <w:tcW w:w="2224" w:type="dxa"/>
          </w:tcPr>
          <w:p w14:paraId="3797F59E">
            <w:pPr>
              <w:pStyle w:val="9"/>
              <w:rPr>
                <w:sz w:val="24"/>
              </w:rPr>
            </w:pPr>
          </w:p>
        </w:tc>
      </w:tr>
      <w:tr w14:paraId="7A5A8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2B9E3BBD">
            <w:pPr>
              <w:pStyle w:val="9"/>
              <w:spacing w:before="30"/>
              <w:ind w:left="103"/>
              <w:rPr>
                <w:sz w:val="24"/>
              </w:rPr>
            </w:pPr>
            <w:r>
              <w:rPr>
                <w:spacing w:val="-10"/>
                <w:sz w:val="24"/>
              </w:rPr>
              <w:t>3</w:t>
            </w:r>
          </w:p>
        </w:tc>
        <w:tc>
          <w:tcPr>
            <w:tcW w:w="4326" w:type="dxa"/>
          </w:tcPr>
          <w:p w14:paraId="7A4D35DF">
            <w:pPr>
              <w:pStyle w:val="9"/>
              <w:spacing w:before="30"/>
              <w:ind w:left="237"/>
              <w:rPr>
                <w:sz w:val="24"/>
              </w:rPr>
            </w:pPr>
            <w:r>
              <w:rPr>
                <w:sz w:val="24"/>
              </w:rPr>
              <w:t>Знакомство</w:t>
            </w:r>
            <w:r>
              <w:rPr>
                <w:spacing w:val="-7"/>
                <w:sz w:val="24"/>
              </w:rPr>
              <w:t xml:space="preserve"> </w:t>
            </w:r>
            <w:r>
              <w:rPr>
                <w:sz w:val="24"/>
              </w:rPr>
              <w:t>(как</w:t>
            </w:r>
            <w:r>
              <w:rPr>
                <w:spacing w:val="-1"/>
                <w:sz w:val="24"/>
              </w:rPr>
              <w:t xml:space="preserve"> </w:t>
            </w:r>
            <w:r>
              <w:rPr>
                <w:sz w:val="24"/>
              </w:rPr>
              <w:t>у</w:t>
            </w:r>
            <w:r>
              <w:rPr>
                <w:spacing w:val="-17"/>
                <w:sz w:val="24"/>
              </w:rPr>
              <w:t xml:space="preserve"> </w:t>
            </w:r>
            <w:r>
              <w:rPr>
                <w:sz w:val="24"/>
              </w:rPr>
              <w:t xml:space="preserve">тебя </w:t>
            </w:r>
            <w:r>
              <w:rPr>
                <w:spacing w:val="-2"/>
                <w:sz w:val="24"/>
              </w:rPr>
              <w:t>дела?)</w:t>
            </w:r>
          </w:p>
        </w:tc>
        <w:tc>
          <w:tcPr>
            <w:tcW w:w="1321" w:type="dxa"/>
          </w:tcPr>
          <w:p w14:paraId="2A873549">
            <w:pPr>
              <w:pStyle w:val="9"/>
              <w:spacing w:before="30"/>
              <w:ind w:right="476"/>
              <w:jc w:val="right"/>
              <w:rPr>
                <w:sz w:val="24"/>
              </w:rPr>
            </w:pPr>
            <w:r>
              <w:rPr>
                <w:spacing w:val="-10"/>
                <w:sz w:val="24"/>
              </w:rPr>
              <w:t>1</w:t>
            </w:r>
          </w:p>
        </w:tc>
        <w:tc>
          <w:tcPr>
            <w:tcW w:w="1849" w:type="dxa"/>
          </w:tcPr>
          <w:p w14:paraId="4A861ED7">
            <w:pPr>
              <w:pStyle w:val="9"/>
              <w:rPr>
                <w:sz w:val="24"/>
              </w:rPr>
            </w:pPr>
          </w:p>
        </w:tc>
        <w:tc>
          <w:tcPr>
            <w:tcW w:w="1912" w:type="dxa"/>
          </w:tcPr>
          <w:p w14:paraId="67A3BA08">
            <w:pPr>
              <w:pStyle w:val="9"/>
              <w:rPr>
                <w:sz w:val="24"/>
              </w:rPr>
            </w:pPr>
          </w:p>
        </w:tc>
        <w:tc>
          <w:tcPr>
            <w:tcW w:w="1345" w:type="dxa"/>
          </w:tcPr>
          <w:p w14:paraId="7A5F629A">
            <w:pPr>
              <w:pStyle w:val="9"/>
              <w:rPr>
                <w:sz w:val="24"/>
              </w:rPr>
            </w:pPr>
          </w:p>
        </w:tc>
        <w:tc>
          <w:tcPr>
            <w:tcW w:w="2224" w:type="dxa"/>
          </w:tcPr>
          <w:p w14:paraId="1EA59225">
            <w:pPr>
              <w:pStyle w:val="9"/>
              <w:rPr>
                <w:sz w:val="24"/>
              </w:rPr>
            </w:pPr>
          </w:p>
        </w:tc>
      </w:tr>
      <w:tr w14:paraId="21450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3A9D0137">
            <w:pPr>
              <w:pStyle w:val="9"/>
              <w:spacing w:before="193"/>
              <w:ind w:left="103"/>
              <w:rPr>
                <w:sz w:val="24"/>
              </w:rPr>
            </w:pPr>
            <w:r>
              <w:rPr>
                <w:spacing w:val="-10"/>
                <w:sz w:val="24"/>
              </w:rPr>
              <w:t>4</w:t>
            </w:r>
          </w:p>
        </w:tc>
        <w:tc>
          <w:tcPr>
            <w:tcW w:w="4326" w:type="dxa"/>
          </w:tcPr>
          <w:p w14:paraId="02EA9AD5">
            <w:pPr>
              <w:pStyle w:val="9"/>
              <w:spacing w:before="11" w:line="316" w:lineRule="exact"/>
              <w:ind w:left="237" w:right="906"/>
              <w:rPr>
                <w:sz w:val="24"/>
              </w:rPr>
            </w:pPr>
            <w:r>
              <w:rPr>
                <w:sz w:val="24"/>
              </w:rPr>
              <w:t>Моя</w:t>
            </w:r>
            <w:r>
              <w:rPr>
                <w:spacing w:val="-15"/>
                <w:sz w:val="24"/>
              </w:rPr>
              <w:t xml:space="preserve"> </w:t>
            </w:r>
            <w:r>
              <w:rPr>
                <w:sz w:val="24"/>
              </w:rPr>
              <w:t>семья</w:t>
            </w:r>
            <w:r>
              <w:rPr>
                <w:spacing w:val="-17"/>
                <w:sz w:val="24"/>
              </w:rPr>
              <w:t xml:space="preserve"> </w:t>
            </w:r>
            <w:r>
              <w:rPr>
                <w:sz w:val="24"/>
              </w:rPr>
              <w:t>(представляем</w:t>
            </w:r>
            <w:r>
              <w:rPr>
                <w:spacing w:val="-15"/>
                <w:sz w:val="24"/>
              </w:rPr>
              <w:t xml:space="preserve"> </w:t>
            </w:r>
            <w:r>
              <w:rPr>
                <w:sz w:val="24"/>
              </w:rPr>
              <w:t xml:space="preserve">свою </w:t>
            </w:r>
            <w:r>
              <w:rPr>
                <w:spacing w:val="-2"/>
                <w:sz w:val="24"/>
              </w:rPr>
              <w:t>семью)</w:t>
            </w:r>
          </w:p>
        </w:tc>
        <w:tc>
          <w:tcPr>
            <w:tcW w:w="1321" w:type="dxa"/>
          </w:tcPr>
          <w:p w14:paraId="65711DD3">
            <w:pPr>
              <w:pStyle w:val="9"/>
              <w:spacing w:before="193"/>
              <w:ind w:right="476"/>
              <w:jc w:val="right"/>
              <w:rPr>
                <w:sz w:val="24"/>
              </w:rPr>
            </w:pPr>
            <w:r>
              <w:rPr>
                <w:spacing w:val="-10"/>
                <w:sz w:val="24"/>
              </w:rPr>
              <w:t>1</w:t>
            </w:r>
          </w:p>
        </w:tc>
        <w:tc>
          <w:tcPr>
            <w:tcW w:w="1849" w:type="dxa"/>
          </w:tcPr>
          <w:p w14:paraId="35E132F0">
            <w:pPr>
              <w:pStyle w:val="9"/>
              <w:rPr>
                <w:sz w:val="24"/>
              </w:rPr>
            </w:pPr>
          </w:p>
        </w:tc>
        <w:tc>
          <w:tcPr>
            <w:tcW w:w="1912" w:type="dxa"/>
          </w:tcPr>
          <w:p w14:paraId="012FC5C1">
            <w:pPr>
              <w:pStyle w:val="9"/>
              <w:rPr>
                <w:sz w:val="24"/>
              </w:rPr>
            </w:pPr>
          </w:p>
        </w:tc>
        <w:tc>
          <w:tcPr>
            <w:tcW w:w="1345" w:type="dxa"/>
          </w:tcPr>
          <w:p w14:paraId="102A9785">
            <w:pPr>
              <w:pStyle w:val="9"/>
              <w:rPr>
                <w:sz w:val="24"/>
              </w:rPr>
            </w:pPr>
          </w:p>
        </w:tc>
        <w:tc>
          <w:tcPr>
            <w:tcW w:w="2224" w:type="dxa"/>
          </w:tcPr>
          <w:p w14:paraId="023A5532">
            <w:pPr>
              <w:pStyle w:val="9"/>
              <w:rPr>
                <w:sz w:val="24"/>
              </w:rPr>
            </w:pPr>
          </w:p>
        </w:tc>
      </w:tr>
      <w:tr w14:paraId="24614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307FDF95">
            <w:pPr>
              <w:pStyle w:val="9"/>
              <w:spacing w:before="193"/>
              <w:ind w:left="103"/>
              <w:rPr>
                <w:sz w:val="24"/>
              </w:rPr>
            </w:pPr>
            <w:r>
              <w:rPr>
                <w:spacing w:val="-10"/>
                <w:sz w:val="24"/>
              </w:rPr>
              <w:t>5</w:t>
            </w:r>
          </w:p>
        </w:tc>
        <w:tc>
          <w:tcPr>
            <w:tcW w:w="4326" w:type="dxa"/>
          </w:tcPr>
          <w:p w14:paraId="064AE590">
            <w:pPr>
              <w:pStyle w:val="9"/>
              <w:spacing w:before="1" w:line="322" w:lineRule="exact"/>
              <w:ind w:left="237"/>
              <w:rPr>
                <w:sz w:val="24"/>
              </w:rPr>
            </w:pPr>
            <w:r>
              <w:rPr>
                <w:sz w:val="24"/>
              </w:rPr>
              <w:t>Моя</w:t>
            </w:r>
            <w:r>
              <w:rPr>
                <w:spacing w:val="-15"/>
                <w:sz w:val="24"/>
              </w:rPr>
              <w:t xml:space="preserve"> </w:t>
            </w:r>
            <w:r>
              <w:rPr>
                <w:sz w:val="24"/>
              </w:rPr>
              <w:t>семья</w:t>
            </w:r>
            <w:r>
              <w:rPr>
                <w:spacing w:val="-15"/>
                <w:sz w:val="24"/>
              </w:rPr>
              <w:t xml:space="preserve"> </w:t>
            </w:r>
            <w:r>
              <w:rPr>
                <w:sz w:val="24"/>
              </w:rPr>
              <w:t>(члены</w:t>
            </w:r>
            <w:r>
              <w:rPr>
                <w:spacing w:val="-15"/>
                <w:sz w:val="24"/>
              </w:rPr>
              <w:t xml:space="preserve"> </w:t>
            </w:r>
            <w:r>
              <w:rPr>
                <w:sz w:val="24"/>
              </w:rPr>
              <w:t>семьи,</w:t>
            </w:r>
            <w:r>
              <w:rPr>
                <w:spacing w:val="-15"/>
                <w:sz w:val="24"/>
              </w:rPr>
              <w:t xml:space="preserve"> </w:t>
            </w:r>
            <w:r>
              <w:rPr>
                <w:sz w:val="24"/>
              </w:rPr>
              <w:t xml:space="preserve">этикет </w:t>
            </w:r>
            <w:r>
              <w:rPr>
                <w:spacing w:val="-2"/>
                <w:sz w:val="24"/>
              </w:rPr>
              <w:t>знакомства)</w:t>
            </w:r>
          </w:p>
        </w:tc>
        <w:tc>
          <w:tcPr>
            <w:tcW w:w="1321" w:type="dxa"/>
          </w:tcPr>
          <w:p w14:paraId="0EE6EA72">
            <w:pPr>
              <w:pStyle w:val="9"/>
              <w:spacing w:before="193"/>
              <w:ind w:right="476"/>
              <w:jc w:val="right"/>
              <w:rPr>
                <w:sz w:val="24"/>
              </w:rPr>
            </w:pPr>
            <w:r>
              <w:rPr>
                <w:spacing w:val="-10"/>
                <w:sz w:val="24"/>
              </w:rPr>
              <w:t>1</w:t>
            </w:r>
          </w:p>
        </w:tc>
        <w:tc>
          <w:tcPr>
            <w:tcW w:w="1849" w:type="dxa"/>
          </w:tcPr>
          <w:p w14:paraId="1DD0C269">
            <w:pPr>
              <w:pStyle w:val="9"/>
              <w:rPr>
                <w:sz w:val="24"/>
              </w:rPr>
            </w:pPr>
          </w:p>
        </w:tc>
        <w:tc>
          <w:tcPr>
            <w:tcW w:w="1912" w:type="dxa"/>
          </w:tcPr>
          <w:p w14:paraId="2F71E060">
            <w:pPr>
              <w:pStyle w:val="9"/>
              <w:rPr>
                <w:sz w:val="24"/>
              </w:rPr>
            </w:pPr>
          </w:p>
        </w:tc>
        <w:tc>
          <w:tcPr>
            <w:tcW w:w="1345" w:type="dxa"/>
          </w:tcPr>
          <w:p w14:paraId="5A59FFF3">
            <w:pPr>
              <w:pStyle w:val="9"/>
              <w:rPr>
                <w:sz w:val="24"/>
              </w:rPr>
            </w:pPr>
          </w:p>
        </w:tc>
        <w:tc>
          <w:tcPr>
            <w:tcW w:w="2224" w:type="dxa"/>
          </w:tcPr>
          <w:p w14:paraId="59A82C12">
            <w:pPr>
              <w:pStyle w:val="9"/>
              <w:rPr>
                <w:sz w:val="24"/>
              </w:rPr>
            </w:pPr>
          </w:p>
        </w:tc>
      </w:tr>
      <w:tr w14:paraId="7E6AD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76" w:type="dxa"/>
          </w:tcPr>
          <w:p w14:paraId="2F59377D">
            <w:pPr>
              <w:pStyle w:val="9"/>
              <w:spacing w:before="184"/>
              <w:ind w:left="103"/>
              <w:rPr>
                <w:sz w:val="24"/>
              </w:rPr>
            </w:pPr>
            <w:r>
              <w:rPr>
                <w:spacing w:val="-10"/>
                <w:sz w:val="24"/>
              </w:rPr>
              <w:t>6</w:t>
            </w:r>
          </w:p>
        </w:tc>
        <w:tc>
          <w:tcPr>
            <w:tcW w:w="4326" w:type="dxa"/>
          </w:tcPr>
          <w:p w14:paraId="609CE2AB">
            <w:pPr>
              <w:pStyle w:val="9"/>
              <w:spacing w:before="4" w:line="318" w:lineRule="exact"/>
              <w:ind w:left="237" w:right="273"/>
              <w:rPr>
                <w:sz w:val="24"/>
              </w:rPr>
            </w:pPr>
            <w:r>
              <w:rPr>
                <w:sz w:val="24"/>
              </w:rPr>
              <w:t>Моя</w:t>
            </w:r>
            <w:r>
              <w:rPr>
                <w:spacing w:val="-15"/>
                <w:sz w:val="24"/>
              </w:rPr>
              <w:t xml:space="preserve"> </w:t>
            </w:r>
            <w:r>
              <w:rPr>
                <w:sz w:val="24"/>
              </w:rPr>
              <w:t>семья</w:t>
            </w:r>
            <w:r>
              <w:rPr>
                <w:spacing w:val="-17"/>
                <w:sz w:val="24"/>
              </w:rPr>
              <w:t xml:space="preserve"> </w:t>
            </w:r>
            <w:r>
              <w:rPr>
                <w:sz w:val="24"/>
              </w:rPr>
              <w:t>(описание</w:t>
            </w:r>
            <w:r>
              <w:rPr>
                <w:spacing w:val="-15"/>
                <w:sz w:val="24"/>
              </w:rPr>
              <w:t xml:space="preserve"> </w:t>
            </w:r>
            <w:r>
              <w:rPr>
                <w:sz w:val="24"/>
              </w:rPr>
              <w:t xml:space="preserve">родственников: </w:t>
            </w:r>
            <w:r>
              <w:rPr>
                <w:spacing w:val="-2"/>
                <w:sz w:val="24"/>
              </w:rPr>
              <w:t>внешность)</w:t>
            </w:r>
          </w:p>
        </w:tc>
        <w:tc>
          <w:tcPr>
            <w:tcW w:w="1321" w:type="dxa"/>
          </w:tcPr>
          <w:p w14:paraId="67F29B1C">
            <w:pPr>
              <w:pStyle w:val="9"/>
              <w:spacing w:before="184"/>
              <w:ind w:right="476"/>
              <w:jc w:val="right"/>
              <w:rPr>
                <w:sz w:val="24"/>
              </w:rPr>
            </w:pPr>
            <w:r>
              <w:rPr>
                <w:spacing w:val="-10"/>
                <w:sz w:val="24"/>
              </w:rPr>
              <w:t>1</w:t>
            </w:r>
          </w:p>
        </w:tc>
        <w:tc>
          <w:tcPr>
            <w:tcW w:w="1849" w:type="dxa"/>
          </w:tcPr>
          <w:p w14:paraId="254E65E3">
            <w:pPr>
              <w:pStyle w:val="9"/>
              <w:rPr>
                <w:sz w:val="24"/>
              </w:rPr>
            </w:pPr>
          </w:p>
        </w:tc>
        <w:tc>
          <w:tcPr>
            <w:tcW w:w="1912" w:type="dxa"/>
          </w:tcPr>
          <w:p w14:paraId="336746EE">
            <w:pPr>
              <w:pStyle w:val="9"/>
              <w:rPr>
                <w:sz w:val="24"/>
              </w:rPr>
            </w:pPr>
          </w:p>
        </w:tc>
        <w:tc>
          <w:tcPr>
            <w:tcW w:w="1345" w:type="dxa"/>
          </w:tcPr>
          <w:p w14:paraId="396E991A">
            <w:pPr>
              <w:pStyle w:val="9"/>
              <w:rPr>
                <w:sz w:val="24"/>
              </w:rPr>
            </w:pPr>
          </w:p>
        </w:tc>
        <w:tc>
          <w:tcPr>
            <w:tcW w:w="2224" w:type="dxa"/>
          </w:tcPr>
          <w:p w14:paraId="1700D05E">
            <w:pPr>
              <w:pStyle w:val="9"/>
              <w:rPr>
                <w:sz w:val="24"/>
              </w:rPr>
            </w:pPr>
          </w:p>
        </w:tc>
      </w:tr>
      <w:tr w14:paraId="18514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76" w:type="dxa"/>
          </w:tcPr>
          <w:p w14:paraId="5052D33B">
            <w:pPr>
              <w:pStyle w:val="9"/>
              <w:spacing w:before="188"/>
              <w:ind w:left="103"/>
              <w:rPr>
                <w:sz w:val="24"/>
              </w:rPr>
            </w:pPr>
            <w:r>
              <w:rPr>
                <w:spacing w:val="-10"/>
                <w:sz w:val="24"/>
              </w:rPr>
              <w:t>7</w:t>
            </w:r>
          </w:p>
        </w:tc>
        <w:tc>
          <w:tcPr>
            <w:tcW w:w="4326" w:type="dxa"/>
          </w:tcPr>
          <w:p w14:paraId="46EB0445">
            <w:pPr>
              <w:pStyle w:val="9"/>
              <w:spacing w:before="11" w:line="316" w:lineRule="exact"/>
              <w:ind w:left="237" w:right="273"/>
              <w:rPr>
                <w:sz w:val="24"/>
              </w:rPr>
            </w:pPr>
            <w:r>
              <w:rPr>
                <w:sz w:val="24"/>
              </w:rPr>
              <w:t>Моя</w:t>
            </w:r>
            <w:r>
              <w:rPr>
                <w:spacing w:val="-15"/>
                <w:sz w:val="24"/>
              </w:rPr>
              <w:t xml:space="preserve"> </w:t>
            </w:r>
            <w:r>
              <w:rPr>
                <w:sz w:val="24"/>
              </w:rPr>
              <w:t>семья</w:t>
            </w:r>
            <w:r>
              <w:rPr>
                <w:spacing w:val="-17"/>
                <w:sz w:val="24"/>
              </w:rPr>
              <w:t xml:space="preserve"> </w:t>
            </w:r>
            <w:r>
              <w:rPr>
                <w:sz w:val="24"/>
              </w:rPr>
              <w:t>(описание</w:t>
            </w:r>
            <w:r>
              <w:rPr>
                <w:spacing w:val="-15"/>
                <w:sz w:val="24"/>
              </w:rPr>
              <w:t xml:space="preserve"> </w:t>
            </w:r>
            <w:r>
              <w:rPr>
                <w:sz w:val="24"/>
              </w:rPr>
              <w:t xml:space="preserve">родственников: </w:t>
            </w:r>
            <w:r>
              <w:rPr>
                <w:spacing w:val="-2"/>
                <w:sz w:val="24"/>
              </w:rPr>
              <w:t>характер)</w:t>
            </w:r>
          </w:p>
        </w:tc>
        <w:tc>
          <w:tcPr>
            <w:tcW w:w="1321" w:type="dxa"/>
          </w:tcPr>
          <w:p w14:paraId="3D6B0D23">
            <w:pPr>
              <w:pStyle w:val="9"/>
              <w:spacing w:before="188"/>
              <w:ind w:right="476"/>
              <w:jc w:val="right"/>
              <w:rPr>
                <w:sz w:val="24"/>
              </w:rPr>
            </w:pPr>
            <w:r>
              <w:rPr>
                <w:spacing w:val="-10"/>
                <w:sz w:val="24"/>
              </w:rPr>
              <w:t>1</w:t>
            </w:r>
          </w:p>
        </w:tc>
        <w:tc>
          <w:tcPr>
            <w:tcW w:w="1849" w:type="dxa"/>
          </w:tcPr>
          <w:p w14:paraId="3B0993D9">
            <w:pPr>
              <w:pStyle w:val="9"/>
              <w:rPr>
                <w:sz w:val="24"/>
              </w:rPr>
            </w:pPr>
          </w:p>
        </w:tc>
        <w:tc>
          <w:tcPr>
            <w:tcW w:w="1912" w:type="dxa"/>
          </w:tcPr>
          <w:p w14:paraId="1880AD50">
            <w:pPr>
              <w:pStyle w:val="9"/>
              <w:rPr>
                <w:sz w:val="24"/>
              </w:rPr>
            </w:pPr>
          </w:p>
        </w:tc>
        <w:tc>
          <w:tcPr>
            <w:tcW w:w="1345" w:type="dxa"/>
          </w:tcPr>
          <w:p w14:paraId="46613D3B">
            <w:pPr>
              <w:pStyle w:val="9"/>
              <w:rPr>
                <w:sz w:val="24"/>
              </w:rPr>
            </w:pPr>
          </w:p>
        </w:tc>
        <w:tc>
          <w:tcPr>
            <w:tcW w:w="2224" w:type="dxa"/>
          </w:tcPr>
          <w:p w14:paraId="35A3D159">
            <w:pPr>
              <w:pStyle w:val="9"/>
              <w:rPr>
                <w:sz w:val="24"/>
              </w:rPr>
            </w:pPr>
          </w:p>
        </w:tc>
      </w:tr>
      <w:tr w14:paraId="06362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7B581E63">
            <w:pPr>
              <w:pStyle w:val="9"/>
              <w:spacing w:before="30"/>
              <w:ind w:left="103"/>
              <w:rPr>
                <w:sz w:val="24"/>
              </w:rPr>
            </w:pPr>
            <w:r>
              <w:rPr>
                <w:spacing w:val="-10"/>
                <w:sz w:val="24"/>
              </w:rPr>
              <w:t>8</w:t>
            </w:r>
          </w:p>
        </w:tc>
        <w:tc>
          <w:tcPr>
            <w:tcW w:w="4326" w:type="dxa"/>
          </w:tcPr>
          <w:p w14:paraId="387ED685">
            <w:pPr>
              <w:pStyle w:val="9"/>
              <w:spacing w:before="30"/>
              <w:ind w:left="237"/>
              <w:rPr>
                <w:sz w:val="24"/>
              </w:rPr>
            </w:pPr>
            <w:r>
              <w:rPr>
                <w:sz w:val="24"/>
              </w:rPr>
              <w:t>Моя семья</w:t>
            </w:r>
            <w:r>
              <w:rPr>
                <w:spacing w:val="-7"/>
                <w:sz w:val="24"/>
              </w:rPr>
              <w:t xml:space="preserve"> </w:t>
            </w:r>
            <w:r>
              <w:rPr>
                <w:sz w:val="24"/>
              </w:rPr>
              <w:t>(наши</w:t>
            </w:r>
            <w:r>
              <w:rPr>
                <w:spacing w:val="3"/>
                <w:sz w:val="24"/>
              </w:rPr>
              <w:t xml:space="preserve"> </w:t>
            </w:r>
            <w:r>
              <w:rPr>
                <w:spacing w:val="-2"/>
                <w:sz w:val="24"/>
              </w:rPr>
              <w:t>увлечения)</w:t>
            </w:r>
          </w:p>
        </w:tc>
        <w:tc>
          <w:tcPr>
            <w:tcW w:w="1321" w:type="dxa"/>
          </w:tcPr>
          <w:p w14:paraId="51E12E26">
            <w:pPr>
              <w:pStyle w:val="9"/>
              <w:spacing w:before="30"/>
              <w:ind w:right="476"/>
              <w:jc w:val="right"/>
              <w:rPr>
                <w:sz w:val="24"/>
              </w:rPr>
            </w:pPr>
            <w:r>
              <w:rPr>
                <w:spacing w:val="-10"/>
                <w:sz w:val="24"/>
              </w:rPr>
              <w:t>1</w:t>
            </w:r>
          </w:p>
        </w:tc>
        <w:tc>
          <w:tcPr>
            <w:tcW w:w="1849" w:type="dxa"/>
          </w:tcPr>
          <w:p w14:paraId="24536721">
            <w:pPr>
              <w:pStyle w:val="9"/>
              <w:rPr>
                <w:sz w:val="24"/>
              </w:rPr>
            </w:pPr>
          </w:p>
        </w:tc>
        <w:tc>
          <w:tcPr>
            <w:tcW w:w="1912" w:type="dxa"/>
          </w:tcPr>
          <w:p w14:paraId="354217A7">
            <w:pPr>
              <w:pStyle w:val="9"/>
              <w:rPr>
                <w:sz w:val="24"/>
              </w:rPr>
            </w:pPr>
          </w:p>
        </w:tc>
        <w:tc>
          <w:tcPr>
            <w:tcW w:w="1345" w:type="dxa"/>
          </w:tcPr>
          <w:p w14:paraId="366F10C1">
            <w:pPr>
              <w:pStyle w:val="9"/>
              <w:rPr>
                <w:sz w:val="24"/>
              </w:rPr>
            </w:pPr>
          </w:p>
        </w:tc>
        <w:tc>
          <w:tcPr>
            <w:tcW w:w="2224" w:type="dxa"/>
          </w:tcPr>
          <w:p w14:paraId="76C1B449">
            <w:pPr>
              <w:pStyle w:val="9"/>
              <w:rPr>
                <w:sz w:val="24"/>
              </w:rPr>
            </w:pPr>
          </w:p>
        </w:tc>
      </w:tr>
      <w:tr w14:paraId="0D0C1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76" w:type="dxa"/>
          </w:tcPr>
          <w:p w14:paraId="6C148A4D">
            <w:pPr>
              <w:pStyle w:val="9"/>
              <w:spacing w:before="188"/>
              <w:ind w:left="103"/>
              <w:rPr>
                <w:sz w:val="24"/>
              </w:rPr>
            </w:pPr>
            <w:r>
              <w:rPr>
                <w:spacing w:val="-10"/>
                <w:sz w:val="24"/>
              </w:rPr>
              <w:t>9</w:t>
            </w:r>
          </w:p>
        </w:tc>
        <w:tc>
          <w:tcPr>
            <w:tcW w:w="4326" w:type="dxa"/>
          </w:tcPr>
          <w:p w14:paraId="6B263DFD">
            <w:pPr>
              <w:pStyle w:val="9"/>
              <w:spacing w:before="6" w:line="316" w:lineRule="exact"/>
              <w:ind w:left="237" w:right="273"/>
              <w:rPr>
                <w:sz w:val="24"/>
              </w:rPr>
            </w:pPr>
            <w:r>
              <w:rPr>
                <w:sz w:val="24"/>
              </w:rPr>
              <w:t>Моя</w:t>
            </w:r>
            <w:r>
              <w:rPr>
                <w:spacing w:val="-15"/>
                <w:sz w:val="24"/>
              </w:rPr>
              <w:t xml:space="preserve"> </w:t>
            </w:r>
            <w:r>
              <w:rPr>
                <w:sz w:val="24"/>
              </w:rPr>
              <w:t>семья</w:t>
            </w:r>
            <w:r>
              <w:rPr>
                <w:spacing w:val="-17"/>
                <w:sz w:val="24"/>
              </w:rPr>
              <w:t xml:space="preserve"> </w:t>
            </w:r>
            <w:r>
              <w:rPr>
                <w:sz w:val="24"/>
              </w:rPr>
              <w:t>(знакомство</w:t>
            </w:r>
            <w:r>
              <w:rPr>
                <w:spacing w:val="-15"/>
                <w:sz w:val="24"/>
              </w:rPr>
              <w:t xml:space="preserve"> </w:t>
            </w:r>
            <w:r>
              <w:rPr>
                <w:sz w:val="24"/>
              </w:rPr>
              <w:t>с</w:t>
            </w:r>
            <w:r>
              <w:rPr>
                <w:spacing w:val="-15"/>
                <w:sz w:val="24"/>
              </w:rPr>
              <w:t xml:space="preserve"> </w:t>
            </w:r>
            <w:r>
              <w:rPr>
                <w:sz w:val="24"/>
              </w:rPr>
              <w:t xml:space="preserve">семьёй </w:t>
            </w:r>
            <w:r>
              <w:rPr>
                <w:spacing w:val="-2"/>
                <w:sz w:val="24"/>
              </w:rPr>
              <w:t>друга)</w:t>
            </w:r>
          </w:p>
        </w:tc>
        <w:tc>
          <w:tcPr>
            <w:tcW w:w="1321" w:type="dxa"/>
          </w:tcPr>
          <w:p w14:paraId="6C509288">
            <w:pPr>
              <w:pStyle w:val="9"/>
              <w:spacing w:before="188"/>
              <w:ind w:right="476"/>
              <w:jc w:val="right"/>
              <w:rPr>
                <w:sz w:val="24"/>
              </w:rPr>
            </w:pPr>
            <w:r>
              <w:rPr>
                <w:spacing w:val="-10"/>
                <w:sz w:val="24"/>
              </w:rPr>
              <w:t>1</w:t>
            </w:r>
          </w:p>
        </w:tc>
        <w:tc>
          <w:tcPr>
            <w:tcW w:w="1849" w:type="dxa"/>
          </w:tcPr>
          <w:p w14:paraId="5F175B3F">
            <w:pPr>
              <w:pStyle w:val="9"/>
              <w:rPr>
                <w:sz w:val="24"/>
              </w:rPr>
            </w:pPr>
          </w:p>
        </w:tc>
        <w:tc>
          <w:tcPr>
            <w:tcW w:w="1912" w:type="dxa"/>
          </w:tcPr>
          <w:p w14:paraId="00130675">
            <w:pPr>
              <w:pStyle w:val="9"/>
              <w:rPr>
                <w:sz w:val="24"/>
              </w:rPr>
            </w:pPr>
          </w:p>
        </w:tc>
        <w:tc>
          <w:tcPr>
            <w:tcW w:w="1345" w:type="dxa"/>
          </w:tcPr>
          <w:p w14:paraId="01FFDD96">
            <w:pPr>
              <w:pStyle w:val="9"/>
              <w:rPr>
                <w:sz w:val="24"/>
              </w:rPr>
            </w:pPr>
          </w:p>
        </w:tc>
        <w:tc>
          <w:tcPr>
            <w:tcW w:w="2224" w:type="dxa"/>
          </w:tcPr>
          <w:p w14:paraId="0BA660CB">
            <w:pPr>
              <w:pStyle w:val="9"/>
              <w:rPr>
                <w:sz w:val="24"/>
              </w:rPr>
            </w:pPr>
          </w:p>
        </w:tc>
      </w:tr>
      <w:tr w14:paraId="0D5CB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41DAD882">
            <w:pPr>
              <w:pStyle w:val="9"/>
              <w:spacing w:before="193"/>
              <w:ind w:left="103"/>
              <w:rPr>
                <w:sz w:val="24"/>
              </w:rPr>
            </w:pPr>
            <w:r>
              <w:rPr>
                <w:spacing w:val="-5"/>
                <w:sz w:val="24"/>
              </w:rPr>
              <w:t>10</w:t>
            </w:r>
          </w:p>
        </w:tc>
        <w:tc>
          <w:tcPr>
            <w:tcW w:w="4326" w:type="dxa"/>
          </w:tcPr>
          <w:p w14:paraId="41557DDB">
            <w:pPr>
              <w:pStyle w:val="9"/>
              <w:spacing w:before="9" w:line="318" w:lineRule="exact"/>
              <w:ind w:left="237" w:right="906"/>
              <w:rPr>
                <w:sz w:val="24"/>
              </w:rPr>
            </w:pPr>
            <w:r>
              <w:rPr>
                <w:spacing w:val="-2"/>
                <w:sz w:val="24"/>
              </w:rPr>
              <w:t>Мой</w:t>
            </w:r>
            <w:r>
              <w:rPr>
                <w:spacing w:val="-6"/>
                <w:sz w:val="24"/>
              </w:rPr>
              <w:t xml:space="preserve"> </w:t>
            </w:r>
            <w:r>
              <w:rPr>
                <w:spacing w:val="-2"/>
                <w:sz w:val="24"/>
              </w:rPr>
              <w:t>дом/квартира</w:t>
            </w:r>
            <w:r>
              <w:rPr>
                <w:spacing w:val="-13"/>
                <w:sz w:val="24"/>
              </w:rPr>
              <w:t xml:space="preserve"> </w:t>
            </w:r>
            <w:r>
              <w:rPr>
                <w:spacing w:val="-2"/>
                <w:sz w:val="24"/>
              </w:rPr>
              <w:t>(предметы интерьера)</w:t>
            </w:r>
          </w:p>
        </w:tc>
        <w:tc>
          <w:tcPr>
            <w:tcW w:w="1321" w:type="dxa"/>
          </w:tcPr>
          <w:p w14:paraId="2F5BCC6F">
            <w:pPr>
              <w:pStyle w:val="9"/>
              <w:spacing w:before="193"/>
              <w:ind w:right="476"/>
              <w:jc w:val="right"/>
              <w:rPr>
                <w:sz w:val="24"/>
              </w:rPr>
            </w:pPr>
            <w:r>
              <w:rPr>
                <w:spacing w:val="-10"/>
                <w:sz w:val="24"/>
              </w:rPr>
              <w:t>1</w:t>
            </w:r>
          </w:p>
        </w:tc>
        <w:tc>
          <w:tcPr>
            <w:tcW w:w="1849" w:type="dxa"/>
          </w:tcPr>
          <w:p w14:paraId="1A71FEE9">
            <w:pPr>
              <w:pStyle w:val="9"/>
              <w:rPr>
                <w:sz w:val="24"/>
              </w:rPr>
            </w:pPr>
          </w:p>
        </w:tc>
        <w:tc>
          <w:tcPr>
            <w:tcW w:w="1912" w:type="dxa"/>
          </w:tcPr>
          <w:p w14:paraId="5E66B5C9">
            <w:pPr>
              <w:pStyle w:val="9"/>
              <w:rPr>
                <w:sz w:val="24"/>
              </w:rPr>
            </w:pPr>
          </w:p>
        </w:tc>
        <w:tc>
          <w:tcPr>
            <w:tcW w:w="1345" w:type="dxa"/>
          </w:tcPr>
          <w:p w14:paraId="4E4EBF75">
            <w:pPr>
              <w:pStyle w:val="9"/>
              <w:rPr>
                <w:sz w:val="24"/>
              </w:rPr>
            </w:pPr>
          </w:p>
        </w:tc>
        <w:tc>
          <w:tcPr>
            <w:tcW w:w="2224" w:type="dxa"/>
          </w:tcPr>
          <w:p w14:paraId="798986DA">
            <w:pPr>
              <w:pStyle w:val="9"/>
              <w:rPr>
                <w:sz w:val="24"/>
              </w:rPr>
            </w:pPr>
          </w:p>
        </w:tc>
      </w:tr>
      <w:tr w14:paraId="7DDD1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67B300EA">
            <w:pPr>
              <w:pStyle w:val="9"/>
              <w:spacing w:before="30"/>
              <w:ind w:left="103"/>
              <w:rPr>
                <w:sz w:val="24"/>
              </w:rPr>
            </w:pPr>
            <w:r>
              <w:rPr>
                <w:spacing w:val="-5"/>
                <w:sz w:val="24"/>
              </w:rPr>
              <w:t>11</w:t>
            </w:r>
          </w:p>
        </w:tc>
        <w:tc>
          <w:tcPr>
            <w:tcW w:w="4326" w:type="dxa"/>
          </w:tcPr>
          <w:p w14:paraId="3E2DA749">
            <w:pPr>
              <w:pStyle w:val="9"/>
              <w:spacing w:before="30"/>
              <w:ind w:left="237"/>
              <w:rPr>
                <w:sz w:val="24"/>
              </w:rPr>
            </w:pPr>
            <w:r>
              <w:rPr>
                <w:sz w:val="24"/>
              </w:rPr>
              <w:t>Мой</w:t>
            </w:r>
            <w:r>
              <w:rPr>
                <w:spacing w:val="-4"/>
                <w:sz w:val="24"/>
              </w:rPr>
              <w:t xml:space="preserve"> </w:t>
            </w:r>
            <w:r>
              <w:rPr>
                <w:sz w:val="24"/>
              </w:rPr>
              <w:t>дом/квартира</w:t>
            </w:r>
            <w:r>
              <w:rPr>
                <w:spacing w:val="-6"/>
                <w:sz w:val="24"/>
              </w:rPr>
              <w:t xml:space="preserve"> </w:t>
            </w:r>
            <w:r>
              <w:rPr>
                <w:sz w:val="24"/>
              </w:rPr>
              <w:t>(названия</w:t>
            </w:r>
            <w:r>
              <w:rPr>
                <w:spacing w:val="-8"/>
                <w:sz w:val="24"/>
              </w:rPr>
              <w:t xml:space="preserve"> </w:t>
            </w:r>
            <w:r>
              <w:rPr>
                <w:spacing w:val="-2"/>
                <w:sz w:val="24"/>
              </w:rPr>
              <w:t>комнат)</w:t>
            </w:r>
          </w:p>
        </w:tc>
        <w:tc>
          <w:tcPr>
            <w:tcW w:w="1321" w:type="dxa"/>
          </w:tcPr>
          <w:p w14:paraId="4E3A0416">
            <w:pPr>
              <w:pStyle w:val="9"/>
              <w:spacing w:before="30"/>
              <w:ind w:right="476"/>
              <w:jc w:val="right"/>
              <w:rPr>
                <w:sz w:val="24"/>
              </w:rPr>
            </w:pPr>
            <w:r>
              <w:rPr>
                <w:spacing w:val="-10"/>
                <w:sz w:val="24"/>
              </w:rPr>
              <w:t>1</w:t>
            </w:r>
          </w:p>
        </w:tc>
        <w:tc>
          <w:tcPr>
            <w:tcW w:w="1849" w:type="dxa"/>
          </w:tcPr>
          <w:p w14:paraId="00C2D3CE">
            <w:pPr>
              <w:pStyle w:val="9"/>
              <w:rPr>
                <w:sz w:val="24"/>
              </w:rPr>
            </w:pPr>
          </w:p>
        </w:tc>
        <w:tc>
          <w:tcPr>
            <w:tcW w:w="1912" w:type="dxa"/>
          </w:tcPr>
          <w:p w14:paraId="74390504">
            <w:pPr>
              <w:pStyle w:val="9"/>
              <w:rPr>
                <w:sz w:val="24"/>
              </w:rPr>
            </w:pPr>
          </w:p>
        </w:tc>
        <w:tc>
          <w:tcPr>
            <w:tcW w:w="1345" w:type="dxa"/>
          </w:tcPr>
          <w:p w14:paraId="6F5D5D6E">
            <w:pPr>
              <w:pStyle w:val="9"/>
              <w:rPr>
                <w:sz w:val="24"/>
              </w:rPr>
            </w:pPr>
          </w:p>
        </w:tc>
        <w:tc>
          <w:tcPr>
            <w:tcW w:w="2224" w:type="dxa"/>
          </w:tcPr>
          <w:p w14:paraId="7F5CC0E1">
            <w:pPr>
              <w:pStyle w:val="9"/>
              <w:rPr>
                <w:sz w:val="24"/>
              </w:rPr>
            </w:pPr>
          </w:p>
        </w:tc>
      </w:tr>
      <w:tr w14:paraId="21B16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4D8909EE">
            <w:pPr>
              <w:pStyle w:val="9"/>
              <w:spacing w:before="193"/>
              <w:ind w:left="103"/>
              <w:rPr>
                <w:sz w:val="24"/>
              </w:rPr>
            </w:pPr>
            <w:r>
              <w:rPr>
                <w:spacing w:val="-5"/>
                <w:sz w:val="24"/>
              </w:rPr>
              <w:t>12</w:t>
            </w:r>
          </w:p>
        </w:tc>
        <w:tc>
          <w:tcPr>
            <w:tcW w:w="4326" w:type="dxa"/>
          </w:tcPr>
          <w:p w14:paraId="202CBF42">
            <w:pPr>
              <w:pStyle w:val="9"/>
              <w:spacing w:before="9" w:line="318" w:lineRule="exact"/>
              <w:ind w:left="237" w:right="705"/>
              <w:rPr>
                <w:sz w:val="24"/>
              </w:rPr>
            </w:pPr>
            <w:r>
              <w:rPr>
                <w:sz w:val="24"/>
              </w:rPr>
              <w:t>Мой</w:t>
            </w:r>
            <w:r>
              <w:rPr>
                <w:spacing w:val="-15"/>
                <w:sz w:val="24"/>
              </w:rPr>
              <w:t xml:space="preserve"> </w:t>
            </w:r>
            <w:r>
              <w:rPr>
                <w:sz w:val="24"/>
              </w:rPr>
              <w:t>дом/квартира</w:t>
            </w:r>
            <w:r>
              <w:rPr>
                <w:spacing w:val="-17"/>
                <w:sz w:val="24"/>
              </w:rPr>
              <w:t xml:space="preserve"> </w:t>
            </w:r>
            <w:r>
              <w:rPr>
                <w:sz w:val="24"/>
              </w:rPr>
              <w:t>(мое</w:t>
            </w:r>
            <w:r>
              <w:rPr>
                <w:spacing w:val="-15"/>
                <w:sz w:val="24"/>
              </w:rPr>
              <w:t xml:space="preserve"> </w:t>
            </w:r>
            <w:r>
              <w:rPr>
                <w:sz w:val="24"/>
              </w:rPr>
              <w:t>любимое место в доме)</w:t>
            </w:r>
          </w:p>
        </w:tc>
        <w:tc>
          <w:tcPr>
            <w:tcW w:w="1321" w:type="dxa"/>
          </w:tcPr>
          <w:p w14:paraId="14197754">
            <w:pPr>
              <w:pStyle w:val="9"/>
              <w:spacing w:before="193"/>
              <w:ind w:right="476"/>
              <w:jc w:val="right"/>
              <w:rPr>
                <w:sz w:val="24"/>
              </w:rPr>
            </w:pPr>
            <w:r>
              <w:rPr>
                <w:spacing w:val="-10"/>
                <w:sz w:val="24"/>
              </w:rPr>
              <w:t>1</w:t>
            </w:r>
          </w:p>
        </w:tc>
        <w:tc>
          <w:tcPr>
            <w:tcW w:w="1849" w:type="dxa"/>
          </w:tcPr>
          <w:p w14:paraId="2B62A4B5">
            <w:pPr>
              <w:pStyle w:val="9"/>
              <w:rPr>
                <w:sz w:val="24"/>
              </w:rPr>
            </w:pPr>
          </w:p>
        </w:tc>
        <w:tc>
          <w:tcPr>
            <w:tcW w:w="1912" w:type="dxa"/>
          </w:tcPr>
          <w:p w14:paraId="1F2D7F28">
            <w:pPr>
              <w:pStyle w:val="9"/>
              <w:rPr>
                <w:sz w:val="24"/>
              </w:rPr>
            </w:pPr>
          </w:p>
        </w:tc>
        <w:tc>
          <w:tcPr>
            <w:tcW w:w="1345" w:type="dxa"/>
          </w:tcPr>
          <w:p w14:paraId="0F1768C9">
            <w:pPr>
              <w:pStyle w:val="9"/>
              <w:rPr>
                <w:sz w:val="24"/>
              </w:rPr>
            </w:pPr>
          </w:p>
        </w:tc>
        <w:tc>
          <w:tcPr>
            <w:tcW w:w="2224" w:type="dxa"/>
          </w:tcPr>
          <w:p w14:paraId="0AD04969">
            <w:pPr>
              <w:pStyle w:val="9"/>
              <w:rPr>
                <w:sz w:val="24"/>
              </w:rPr>
            </w:pPr>
          </w:p>
        </w:tc>
      </w:tr>
      <w:tr w14:paraId="566B3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12BB1E05">
            <w:pPr>
              <w:pStyle w:val="9"/>
              <w:spacing w:before="30"/>
              <w:ind w:left="103"/>
              <w:rPr>
                <w:sz w:val="24"/>
              </w:rPr>
            </w:pPr>
            <w:r>
              <w:rPr>
                <w:spacing w:val="-5"/>
                <w:sz w:val="24"/>
              </w:rPr>
              <w:t>13</w:t>
            </w:r>
          </w:p>
        </w:tc>
        <w:tc>
          <w:tcPr>
            <w:tcW w:w="4326" w:type="dxa"/>
          </w:tcPr>
          <w:p w14:paraId="67369267">
            <w:pPr>
              <w:pStyle w:val="9"/>
              <w:spacing w:before="30"/>
              <w:ind w:left="237"/>
              <w:rPr>
                <w:sz w:val="24"/>
              </w:rPr>
            </w:pPr>
            <w:r>
              <w:rPr>
                <w:sz w:val="24"/>
              </w:rPr>
              <w:t>Мой</w:t>
            </w:r>
            <w:r>
              <w:rPr>
                <w:spacing w:val="-4"/>
                <w:sz w:val="24"/>
              </w:rPr>
              <w:t xml:space="preserve"> </w:t>
            </w:r>
            <w:r>
              <w:rPr>
                <w:sz w:val="24"/>
              </w:rPr>
              <w:t>дом/квартира</w:t>
            </w:r>
            <w:r>
              <w:rPr>
                <w:spacing w:val="-4"/>
                <w:sz w:val="24"/>
              </w:rPr>
              <w:t xml:space="preserve"> </w:t>
            </w:r>
            <w:r>
              <w:rPr>
                <w:spacing w:val="-2"/>
                <w:sz w:val="24"/>
              </w:rPr>
              <w:t>(расположение</w:t>
            </w:r>
          </w:p>
        </w:tc>
        <w:tc>
          <w:tcPr>
            <w:tcW w:w="1321" w:type="dxa"/>
          </w:tcPr>
          <w:p w14:paraId="1AFAAA38">
            <w:pPr>
              <w:pStyle w:val="9"/>
              <w:spacing w:before="30"/>
              <w:ind w:right="476"/>
              <w:jc w:val="right"/>
              <w:rPr>
                <w:sz w:val="24"/>
              </w:rPr>
            </w:pPr>
            <w:r>
              <w:rPr>
                <w:spacing w:val="-10"/>
                <w:sz w:val="24"/>
              </w:rPr>
              <w:t>1</w:t>
            </w:r>
          </w:p>
        </w:tc>
        <w:tc>
          <w:tcPr>
            <w:tcW w:w="1849" w:type="dxa"/>
          </w:tcPr>
          <w:p w14:paraId="0CF7DC2F">
            <w:pPr>
              <w:pStyle w:val="9"/>
              <w:rPr>
                <w:sz w:val="24"/>
              </w:rPr>
            </w:pPr>
          </w:p>
        </w:tc>
        <w:tc>
          <w:tcPr>
            <w:tcW w:w="1912" w:type="dxa"/>
          </w:tcPr>
          <w:p w14:paraId="733F17EA">
            <w:pPr>
              <w:pStyle w:val="9"/>
              <w:rPr>
                <w:sz w:val="24"/>
              </w:rPr>
            </w:pPr>
          </w:p>
        </w:tc>
        <w:tc>
          <w:tcPr>
            <w:tcW w:w="1345" w:type="dxa"/>
          </w:tcPr>
          <w:p w14:paraId="14447019">
            <w:pPr>
              <w:pStyle w:val="9"/>
              <w:rPr>
                <w:sz w:val="24"/>
              </w:rPr>
            </w:pPr>
          </w:p>
        </w:tc>
        <w:tc>
          <w:tcPr>
            <w:tcW w:w="2224" w:type="dxa"/>
          </w:tcPr>
          <w:p w14:paraId="785D9CD8">
            <w:pPr>
              <w:pStyle w:val="9"/>
              <w:rPr>
                <w:sz w:val="24"/>
              </w:rPr>
            </w:pPr>
          </w:p>
        </w:tc>
      </w:tr>
    </w:tbl>
    <w:p w14:paraId="2D8C0496">
      <w:pPr>
        <w:pStyle w:val="9"/>
        <w:spacing w:after="0"/>
        <w:rPr>
          <w:sz w:val="24"/>
        </w:rPr>
        <w:sectPr>
          <w:pgSz w:w="16400" w:h="11910" w:orient="landscape"/>
          <w:pgMar w:top="1060" w:right="708" w:bottom="1248"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6"/>
        <w:gridCol w:w="4326"/>
        <w:gridCol w:w="1321"/>
        <w:gridCol w:w="1849"/>
        <w:gridCol w:w="1912"/>
        <w:gridCol w:w="1345"/>
        <w:gridCol w:w="2224"/>
      </w:tblGrid>
      <w:tr w14:paraId="35572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67D77FC3">
            <w:pPr>
              <w:pStyle w:val="9"/>
              <w:rPr>
                <w:sz w:val="24"/>
              </w:rPr>
            </w:pPr>
          </w:p>
        </w:tc>
        <w:tc>
          <w:tcPr>
            <w:tcW w:w="4326" w:type="dxa"/>
          </w:tcPr>
          <w:p w14:paraId="1B2EC6E8">
            <w:pPr>
              <w:pStyle w:val="9"/>
              <w:spacing w:before="35"/>
              <w:ind w:left="237"/>
              <w:rPr>
                <w:sz w:val="24"/>
              </w:rPr>
            </w:pPr>
            <w:r>
              <w:rPr>
                <w:sz w:val="24"/>
              </w:rPr>
              <w:t xml:space="preserve">предметов в </w:t>
            </w:r>
            <w:r>
              <w:rPr>
                <w:spacing w:val="-2"/>
                <w:sz w:val="24"/>
              </w:rPr>
              <w:t>доме/квартире)</w:t>
            </w:r>
          </w:p>
        </w:tc>
        <w:tc>
          <w:tcPr>
            <w:tcW w:w="1321" w:type="dxa"/>
          </w:tcPr>
          <w:p w14:paraId="02794418">
            <w:pPr>
              <w:pStyle w:val="9"/>
              <w:rPr>
                <w:sz w:val="24"/>
              </w:rPr>
            </w:pPr>
          </w:p>
        </w:tc>
        <w:tc>
          <w:tcPr>
            <w:tcW w:w="1849" w:type="dxa"/>
          </w:tcPr>
          <w:p w14:paraId="7B583C6A">
            <w:pPr>
              <w:pStyle w:val="9"/>
              <w:rPr>
                <w:sz w:val="24"/>
              </w:rPr>
            </w:pPr>
          </w:p>
        </w:tc>
        <w:tc>
          <w:tcPr>
            <w:tcW w:w="1912" w:type="dxa"/>
          </w:tcPr>
          <w:p w14:paraId="514C36AB">
            <w:pPr>
              <w:pStyle w:val="9"/>
              <w:rPr>
                <w:sz w:val="24"/>
              </w:rPr>
            </w:pPr>
          </w:p>
        </w:tc>
        <w:tc>
          <w:tcPr>
            <w:tcW w:w="1345" w:type="dxa"/>
          </w:tcPr>
          <w:p w14:paraId="282EB9C2">
            <w:pPr>
              <w:pStyle w:val="9"/>
              <w:rPr>
                <w:sz w:val="24"/>
              </w:rPr>
            </w:pPr>
          </w:p>
        </w:tc>
        <w:tc>
          <w:tcPr>
            <w:tcW w:w="2224" w:type="dxa"/>
          </w:tcPr>
          <w:p w14:paraId="1A04A86F">
            <w:pPr>
              <w:pStyle w:val="9"/>
              <w:rPr>
                <w:sz w:val="24"/>
              </w:rPr>
            </w:pPr>
          </w:p>
        </w:tc>
      </w:tr>
      <w:tr w14:paraId="43AA6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76" w:type="dxa"/>
          </w:tcPr>
          <w:p w14:paraId="2D24E4D4">
            <w:pPr>
              <w:pStyle w:val="9"/>
              <w:spacing w:before="189"/>
              <w:ind w:left="103"/>
              <w:rPr>
                <w:sz w:val="24"/>
              </w:rPr>
            </w:pPr>
            <w:r>
              <w:rPr>
                <w:spacing w:val="-5"/>
                <w:sz w:val="24"/>
              </w:rPr>
              <w:t>14</w:t>
            </w:r>
          </w:p>
        </w:tc>
        <w:tc>
          <w:tcPr>
            <w:tcW w:w="4326" w:type="dxa"/>
          </w:tcPr>
          <w:p w14:paraId="53D0CE6B">
            <w:pPr>
              <w:pStyle w:val="9"/>
              <w:spacing w:before="7" w:line="316" w:lineRule="exact"/>
              <w:ind w:left="237" w:right="498"/>
              <w:rPr>
                <w:sz w:val="24"/>
              </w:rPr>
            </w:pPr>
            <w:r>
              <w:rPr>
                <w:sz w:val="24"/>
              </w:rPr>
              <w:t>Мой</w:t>
            </w:r>
            <w:r>
              <w:rPr>
                <w:spacing w:val="-15"/>
                <w:sz w:val="24"/>
              </w:rPr>
              <w:t xml:space="preserve"> </w:t>
            </w:r>
            <w:r>
              <w:rPr>
                <w:sz w:val="24"/>
              </w:rPr>
              <w:t>дом/квартира</w:t>
            </w:r>
            <w:r>
              <w:rPr>
                <w:spacing w:val="-17"/>
                <w:sz w:val="24"/>
              </w:rPr>
              <w:t xml:space="preserve"> </w:t>
            </w:r>
            <w:r>
              <w:rPr>
                <w:sz w:val="24"/>
              </w:rPr>
              <w:t>(описание</w:t>
            </w:r>
            <w:r>
              <w:rPr>
                <w:spacing w:val="-15"/>
                <w:sz w:val="24"/>
              </w:rPr>
              <w:t xml:space="preserve"> </w:t>
            </w:r>
            <w:r>
              <w:rPr>
                <w:sz w:val="24"/>
              </w:rPr>
              <w:t xml:space="preserve">дома, </w:t>
            </w:r>
            <w:r>
              <w:rPr>
                <w:spacing w:val="-2"/>
                <w:sz w:val="24"/>
              </w:rPr>
              <w:t>квартиры)</w:t>
            </w:r>
          </w:p>
        </w:tc>
        <w:tc>
          <w:tcPr>
            <w:tcW w:w="1321" w:type="dxa"/>
          </w:tcPr>
          <w:p w14:paraId="7C2880D5">
            <w:pPr>
              <w:pStyle w:val="9"/>
              <w:spacing w:before="189"/>
              <w:ind w:right="476"/>
              <w:jc w:val="right"/>
              <w:rPr>
                <w:sz w:val="24"/>
              </w:rPr>
            </w:pPr>
            <w:r>
              <w:rPr>
                <w:spacing w:val="-10"/>
                <w:sz w:val="24"/>
              </w:rPr>
              <w:t>1</w:t>
            </w:r>
          </w:p>
        </w:tc>
        <w:tc>
          <w:tcPr>
            <w:tcW w:w="1849" w:type="dxa"/>
          </w:tcPr>
          <w:p w14:paraId="568A0D63">
            <w:pPr>
              <w:pStyle w:val="9"/>
              <w:rPr>
                <w:sz w:val="24"/>
              </w:rPr>
            </w:pPr>
          </w:p>
        </w:tc>
        <w:tc>
          <w:tcPr>
            <w:tcW w:w="1912" w:type="dxa"/>
          </w:tcPr>
          <w:p w14:paraId="536B3B7F">
            <w:pPr>
              <w:pStyle w:val="9"/>
              <w:rPr>
                <w:sz w:val="24"/>
              </w:rPr>
            </w:pPr>
          </w:p>
        </w:tc>
        <w:tc>
          <w:tcPr>
            <w:tcW w:w="1345" w:type="dxa"/>
          </w:tcPr>
          <w:p w14:paraId="063F52AF">
            <w:pPr>
              <w:pStyle w:val="9"/>
              <w:rPr>
                <w:sz w:val="24"/>
              </w:rPr>
            </w:pPr>
          </w:p>
        </w:tc>
        <w:tc>
          <w:tcPr>
            <w:tcW w:w="2224" w:type="dxa"/>
          </w:tcPr>
          <w:p w14:paraId="0DE1812E">
            <w:pPr>
              <w:pStyle w:val="9"/>
              <w:rPr>
                <w:sz w:val="24"/>
              </w:rPr>
            </w:pPr>
          </w:p>
        </w:tc>
      </w:tr>
      <w:tr w14:paraId="77A5D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44874F8F">
            <w:pPr>
              <w:pStyle w:val="9"/>
              <w:spacing w:before="193"/>
              <w:ind w:left="103"/>
              <w:rPr>
                <w:sz w:val="24"/>
              </w:rPr>
            </w:pPr>
            <w:r>
              <w:rPr>
                <w:spacing w:val="-5"/>
                <w:sz w:val="24"/>
              </w:rPr>
              <w:t>15</w:t>
            </w:r>
          </w:p>
        </w:tc>
        <w:tc>
          <w:tcPr>
            <w:tcW w:w="4326" w:type="dxa"/>
          </w:tcPr>
          <w:p w14:paraId="46BE5C4A">
            <w:pPr>
              <w:pStyle w:val="9"/>
              <w:spacing w:before="11" w:line="316" w:lineRule="exact"/>
              <w:ind w:left="237" w:right="642"/>
              <w:rPr>
                <w:sz w:val="24"/>
              </w:rPr>
            </w:pPr>
            <w:r>
              <w:rPr>
                <w:sz w:val="24"/>
              </w:rPr>
              <w:t>Мой</w:t>
            </w:r>
            <w:r>
              <w:rPr>
                <w:spacing w:val="-15"/>
                <w:sz w:val="24"/>
              </w:rPr>
              <w:t xml:space="preserve"> </w:t>
            </w:r>
            <w:r>
              <w:rPr>
                <w:sz w:val="24"/>
              </w:rPr>
              <w:t>дом/квартира</w:t>
            </w:r>
            <w:r>
              <w:rPr>
                <w:spacing w:val="-17"/>
                <w:sz w:val="24"/>
              </w:rPr>
              <w:t xml:space="preserve"> </w:t>
            </w:r>
            <w:r>
              <w:rPr>
                <w:sz w:val="24"/>
              </w:rPr>
              <w:t>(дом,</w:t>
            </w:r>
            <w:r>
              <w:rPr>
                <w:spacing w:val="-15"/>
                <w:sz w:val="24"/>
              </w:rPr>
              <w:t xml:space="preserve"> </w:t>
            </w:r>
            <w:r>
              <w:rPr>
                <w:sz w:val="24"/>
              </w:rPr>
              <w:t xml:space="preserve">квартира </w:t>
            </w:r>
            <w:r>
              <w:rPr>
                <w:spacing w:val="-2"/>
                <w:sz w:val="24"/>
              </w:rPr>
              <w:t>мечты)</w:t>
            </w:r>
          </w:p>
        </w:tc>
        <w:tc>
          <w:tcPr>
            <w:tcW w:w="1321" w:type="dxa"/>
          </w:tcPr>
          <w:p w14:paraId="1B6F482D">
            <w:pPr>
              <w:pStyle w:val="9"/>
              <w:spacing w:before="193"/>
              <w:ind w:right="476"/>
              <w:jc w:val="right"/>
              <w:rPr>
                <w:sz w:val="24"/>
              </w:rPr>
            </w:pPr>
            <w:r>
              <w:rPr>
                <w:spacing w:val="-10"/>
                <w:sz w:val="24"/>
              </w:rPr>
              <w:t>1</w:t>
            </w:r>
          </w:p>
        </w:tc>
        <w:tc>
          <w:tcPr>
            <w:tcW w:w="1849" w:type="dxa"/>
          </w:tcPr>
          <w:p w14:paraId="24A29AE1">
            <w:pPr>
              <w:pStyle w:val="9"/>
              <w:rPr>
                <w:sz w:val="24"/>
              </w:rPr>
            </w:pPr>
          </w:p>
        </w:tc>
        <w:tc>
          <w:tcPr>
            <w:tcW w:w="1912" w:type="dxa"/>
          </w:tcPr>
          <w:p w14:paraId="3F97821D">
            <w:pPr>
              <w:pStyle w:val="9"/>
              <w:rPr>
                <w:sz w:val="24"/>
              </w:rPr>
            </w:pPr>
          </w:p>
        </w:tc>
        <w:tc>
          <w:tcPr>
            <w:tcW w:w="1345" w:type="dxa"/>
          </w:tcPr>
          <w:p w14:paraId="2CA1F438">
            <w:pPr>
              <w:pStyle w:val="9"/>
              <w:rPr>
                <w:sz w:val="24"/>
              </w:rPr>
            </w:pPr>
          </w:p>
        </w:tc>
        <w:tc>
          <w:tcPr>
            <w:tcW w:w="2224" w:type="dxa"/>
          </w:tcPr>
          <w:p w14:paraId="12F05275">
            <w:pPr>
              <w:pStyle w:val="9"/>
              <w:rPr>
                <w:sz w:val="24"/>
              </w:rPr>
            </w:pPr>
          </w:p>
        </w:tc>
      </w:tr>
      <w:tr w14:paraId="2CA0E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04675E65">
            <w:pPr>
              <w:pStyle w:val="9"/>
              <w:spacing w:before="35"/>
              <w:ind w:left="103"/>
              <w:rPr>
                <w:sz w:val="24"/>
              </w:rPr>
            </w:pPr>
            <w:r>
              <w:rPr>
                <w:spacing w:val="-5"/>
                <w:sz w:val="24"/>
              </w:rPr>
              <w:t>16</w:t>
            </w:r>
          </w:p>
        </w:tc>
        <w:tc>
          <w:tcPr>
            <w:tcW w:w="4326" w:type="dxa"/>
          </w:tcPr>
          <w:p w14:paraId="094434E1">
            <w:pPr>
              <w:pStyle w:val="9"/>
              <w:spacing w:before="35"/>
              <w:ind w:left="237"/>
              <w:rPr>
                <w:sz w:val="24"/>
              </w:rPr>
            </w:pPr>
            <w:r>
              <w:rPr>
                <w:sz w:val="24"/>
              </w:rPr>
              <w:t>Мой</w:t>
            </w:r>
            <w:r>
              <w:rPr>
                <w:spacing w:val="-4"/>
                <w:sz w:val="24"/>
              </w:rPr>
              <w:t xml:space="preserve"> </w:t>
            </w:r>
            <w:r>
              <w:rPr>
                <w:sz w:val="24"/>
              </w:rPr>
              <w:t>дом/квартира</w:t>
            </w:r>
            <w:r>
              <w:rPr>
                <w:spacing w:val="-6"/>
                <w:sz w:val="24"/>
              </w:rPr>
              <w:t xml:space="preserve"> </w:t>
            </w:r>
            <w:r>
              <w:rPr>
                <w:sz w:val="24"/>
              </w:rPr>
              <w:t xml:space="preserve">(моя </w:t>
            </w:r>
            <w:r>
              <w:rPr>
                <w:spacing w:val="-2"/>
                <w:sz w:val="24"/>
              </w:rPr>
              <w:t>комната)</w:t>
            </w:r>
          </w:p>
        </w:tc>
        <w:tc>
          <w:tcPr>
            <w:tcW w:w="1321" w:type="dxa"/>
          </w:tcPr>
          <w:p w14:paraId="3E6A297E">
            <w:pPr>
              <w:pStyle w:val="9"/>
              <w:spacing w:before="35"/>
              <w:ind w:right="476"/>
              <w:jc w:val="right"/>
              <w:rPr>
                <w:sz w:val="24"/>
              </w:rPr>
            </w:pPr>
            <w:r>
              <w:rPr>
                <w:spacing w:val="-10"/>
                <w:sz w:val="24"/>
              </w:rPr>
              <w:t>1</w:t>
            </w:r>
          </w:p>
        </w:tc>
        <w:tc>
          <w:tcPr>
            <w:tcW w:w="1849" w:type="dxa"/>
          </w:tcPr>
          <w:p w14:paraId="025D4DDE">
            <w:pPr>
              <w:pStyle w:val="9"/>
              <w:rPr>
                <w:sz w:val="24"/>
              </w:rPr>
            </w:pPr>
          </w:p>
        </w:tc>
        <w:tc>
          <w:tcPr>
            <w:tcW w:w="1912" w:type="dxa"/>
          </w:tcPr>
          <w:p w14:paraId="3296F75D">
            <w:pPr>
              <w:pStyle w:val="9"/>
              <w:rPr>
                <w:sz w:val="24"/>
              </w:rPr>
            </w:pPr>
          </w:p>
        </w:tc>
        <w:tc>
          <w:tcPr>
            <w:tcW w:w="1345" w:type="dxa"/>
          </w:tcPr>
          <w:p w14:paraId="038D45AB">
            <w:pPr>
              <w:pStyle w:val="9"/>
              <w:rPr>
                <w:sz w:val="24"/>
              </w:rPr>
            </w:pPr>
          </w:p>
        </w:tc>
        <w:tc>
          <w:tcPr>
            <w:tcW w:w="2224" w:type="dxa"/>
          </w:tcPr>
          <w:p w14:paraId="0E200174">
            <w:pPr>
              <w:pStyle w:val="9"/>
              <w:rPr>
                <w:sz w:val="24"/>
              </w:rPr>
            </w:pPr>
          </w:p>
        </w:tc>
      </w:tr>
      <w:tr w14:paraId="74E1A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76" w:type="dxa"/>
          </w:tcPr>
          <w:p w14:paraId="5D4EAD59">
            <w:pPr>
              <w:pStyle w:val="9"/>
              <w:spacing w:before="188"/>
              <w:ind w:left="103"/>
              <w:rPr>
                <w:sz w:val="24"/>
              </w:rPr>
            </w:pPr>
            <w:r>
              <w:rPr>
                <w:spacing w:val="-5"/>
                <w:sz w:val="24"/>
              </w:rPr>
              <w:t>17</w:t>
            </w:r>
          </w:p>
        </w:tc>
        <w:tc>
          <w:tcPr>
            <w:tcW w:w="4326" w:type="dxa"/>
          </w:tcPr>
          <w:p w14:paraId="1B85462C">
            <w:pPr>
              <w:pStyle w:val="9"/>
              <w:spacing w:before="6" w:line="316" w:lineRule="exact"/>
              <w:ind w:left="237" w:right="273"/>
              <w:rPr>
                <w:sz w:val="24"/>
              </w:rPr>
            </w:pPr>
            <w:r>
              <w:rPr>
                <w:sz w:val="24"/>
              </w:rPr>
              <w:t>Мой</w:t>
            </w:r>
            <w:r>
              <w:rPr>
                <w:spacing w:val="-15"/>
                <w:sz w:val="24"/>
              </w:rPr>
              <w:t xml:space="preserve"> </w:t>
            </w:r>
            <w:r>
              <w:rPr>
                <w:sz w:val="24"/>
              </w:rPr>
              <w:t>день</w:t>
            </w:r>
            <w:r>
              <w:rPr>
                <w:spacing w:val="-15"/>
                <w:sz w:val="24"/>
              </w:rPr>
              <w:t xml:space="preserve"> </w:t>
            </w:r>
            <w:r>
              <w:rPr>
                <w:sz w:val="24"/>
              </w:rPr>
              <w:t>рождения</w:t>
            </w:r>
            <w:r>
              <w:rPr>
                <w:spacing w:val="-16"/>
                <w:sz w:val="24"/>
              </w:rPr>
              <w:t xml:space="preserve"> </w:t>
            </w:r>
            <w:r>
              <w:rPr>
                <w:sz w:val="24"/>
              </w:rPr>
              <w:t>(сколько</w:t>
            </w:r>
            <w:r>
              <w:rPr>
                <w:spacing w:val="-15"/>
                <w:sz w:val="24"/>
              </w:rPr>
              <w:t xml:space="preserve"> </w:t>
            </w:r>
            <w:r>
              <w:rPr>
                <w:sz w:val="24"/>
              </w:rPr>
              <w:t xml:space="preserve">тебе </w:t>
            </w:r>
            <w:r>
              <w:rPr>
                <w:spacing w:val="-2"/>
                <w:sz w:val="24"/>
              </w:rPr>
              <w:t>лет?)</w:t>
            </w:r>
          </w:p>
        </w:tc>
        <w:tc>
          <w:tcPr>
            <w:tcW w:w="1321" w:type="dxa"/>
          </w:tcPr>
          <w:p w14:paraId="487132D0">
            <w:pPr>
              <w:pStyle w:val="9"/>
              <w:spacing w:before="188"/>
              <w:ind w:right="476"/>
              <w:jc w:val="right"/>
              <w:rPr>
                <w:sz w:val="24"/>
              </w:rPr>
            </w:pPr>
            <w:r>
              <w:rPr>
                <w:spacing w:val="-10"/>
                <w:sz w:val="24"/>
              </w:rPr>
              <w:t>1</w:t>
            </w:r>
          </w:p>
        </w:tc>
        <w:tc>
          <w:tcPr>
            <w:tcW w:w="1849" w:type="dxa"/>
          </w:tcPr>
          <w:p w14:paraId="71352AD8">
            <w:pPr>
              <w:pStyle w:val="9"/>
              <w:rPr>
                <w:sz w:val="24"/>
              </w:rPr>
            </w:pPr>
          </w:p>
        </w:tc>
        <w:tc>
          <w:tcPr>
            <w:tcW w:w="1912" w:type="dxa"/>
          </w:tcPr>
          <w:p w14:paraId="4C942C55">
            <w:pPr>
              <w:pStyle w:val="9"/>
              <w:rPr>
                <w:sz w:val="24"/>
              </w:rPr>
            </w:pPr>
          </w:p>
        </w:tc>
        <w:tc>
          <w:tcPr>
            <w:tcW w:w="1345" w:type="dxa"/>
          </w:tcPr>
          <w:p w14:paraId="5E7E6D50">
            <w:pPr>
              <w:pStyle w:val="9"/>
              <w:rPr>
                <w:sz w:val="24"/>
              </w:rPr>
            </w:pPr>
          </w:p>
        </w:tc>
        <w:tc>
          <w:tcPr>
            <w:tcW w:w="2224" w:type="dxa"/>
          </w:tcPr>
          <w:p w14:paraId="07421F89">
            <w:pPr>
              <w:pStyle w:val="9"/>
              <w:rPr>
                <w:sz w:val="24"/>
              </w:rPr>
            </w:pPr>
          </w:p>
        </w:tc>
      </w:tr>
      <w:tr w14:paraId="19E51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76" w:type="dxa"/>
          </w:tcPr>
          <w:p w14:paraId="37A1C230">
            <w:pPr>
              <w:pStyle w:val="9"/>
              <w:spacing w:before="194"/>
              <w:ind w:left="103"/>
              <w:rPr>
                <w:sz w:val="24"/>
              </w:rPr>
            </w:pPr>
            <w:r>
              <w:rPr>
                <w:spacing w:val="-5"/>
                <w:sz w:val="24"/>
              </w:rPr>
              <w:t>18</w:t>
            </w:r>
          </w:p>
        </w:tc>
        <w:tc>
          <w:tcPr>
            <w:tcW w:w="4326" w:type="dxa"/>
          </w:tcPr>
          <w:p w14:paraId="61F2A992">
            <w:pPr>
              <w:pStyle w:val="9"/>
              <w:spacing w:before="11" w:line="316" w:lineRule="exact"/>
              <w:ind w:left="237"/>
              <w:rPr>
                <w:sz w:val="24"/>
              </w:rPr>
            </w:pPr>
            <w:r>
              <w:rPr>
                <w:sz w:val="24"/>
              </w:rPr>
              <w:t>Мой</w:t>
            </w:r>
            <w:r>
              <w:rPr>
                <w:spacing w:val="-15"/>
                <w:sz w:val="24"/>
              </w:rPr>
              <w:t xml:space="preserve"> </w:t>
            </w:r>
            <w:r>
              <w:rPr>
                <w:sz w:val="24"/>
              </w:rPr>
              <w:t>день</w:t>
            </w:r>
            <w:r>
              <w:rPr>
                <w:spacing w:val="-15"/>
                <w:sz w:val="24"/>
              </w:rPr>
              <w:t xml:space="preserve"> </w:t>
            </w:r>
            <w:r>
              <w:rPr>
                <w:sz w:val="24"/>
              </w:rPr>
              <w:t>рождения</w:t>
            </w:r>
            <w:r>
              <w:rPr>
                <w:spacing w:val="-15"/>
                <w:sz w:val="24"/>
              </w:rPr>
              <w:t xml:space="preserve"> </w:t>
            </w:r>
            <w:r>
              <w:rPr>
                <w:sz w:val="24"/>
              </w:rPr>
              <w:t>(идеи</w:t>
            </w:r>
            <w:r>
              <w:rPr>
                <w:spacing w:val="-15"/>
                <w:sz w:val="24"/>
              </w:rPr>
              <w:t xml:space="preserve"> </w:t>
            </w:r>
            <w:r>
              <w:rPr>
                <w:sz w:val="24"/>
              </w:rPr>
              <w:t xml:space="preserve">для </w:t>
            </w:r>
            <w:r>
              <w:rPr>
                <w:spacing w:val="-2"/>
                <w:sz w:val="24"/>
              </w:rPr>
              <w:t>праздника)</w:t>
            </w:r>
          </w:p>
        </w:tc>
        <w:tc>
          <w:tcPr>
            <w:tcW w:w="1321" w:type="dxa"/>
          </w:tcPr>
          <w:p w14:paraId="002D3F8F">
            <w:pPr>
              <w:pStyle w:val="9"/>
              <w:spacing w:before="194"/>
              <w:ind w:right="476"/>
              <w:jc w:val="right"/>
              <w:rPr>
                <w:sz w:val="24"/>
              </w:rPr>
            </w:pPr>
            <w:r>
              <w:rPr>
                <w:spacing w:val="-10"/>
                <w:sz w:val="24"/>
              </w:rPr>
              <w:t>1</w:t>
            </w:r>
          </w:p>
        </w:tc>
        <w:tc>
          <w:tcPr>
            <w:tcW w:w="1849" w:type="dxa"/>
          </w:tcPr>
          <w:p w14:paraId="145C310C">
            <w:pPr>
              <w:pStyle w:val="9"/>
              <w:rPr>
                <w:sz w:val="24"/>
              </w:rPr>
            </w:pPr>
          </w:p>
        </w:tc>
        <w:tc>
          <w:tcPr>
            <w:tcW w:w="1912" w:type="dxa"/>
          </w:tcPr>
          <w:p w14:paraId="682FFE8E">
            <w:pPr>
              <w:pStyle w:val="9"/>
              <w:rPr>
                <w:sz w:val="24"/>
              </w:rPr>
            </w:pPr>
          </w:p>
        </w:tc>
        <w:tc>
          <w:tcPr>
            <w:tcW w:w="1345" w:type="dxa"/>
          </w:tcPr>
          <w:p w14:paraId="4632A145">
            <w:pPr>
              <w:pStyle w:val="9"/>
              <w:rPr>
                <w:sz w:val="24"/>
              </w:rPr>
            </w:pPr>
          </w:p>
        </w:tc>
        <w:tc>
          <w:tcPr>
            <w:tcW w:w="2224" w:type="dxa"/>
          </w:tcPr>
          <w:p w14:paraId="1F8947F9">
            <w:pPr>
              <w:pStyle w:val="9"/>
              <w:rPr>
                <w:sz w:val="24"/>
              </w:rPr>
            </w:pPr>
          </w:p>
        </w:tc>
      </w:tr>
      <w:tr w14:paraId="54C37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139B4CC6">
            <w:pPr>
              <w:pStyle w:val="9"/>
              <w:spacing w:before="188"/>
              <w:ind w:left="103"/>
              <w:rPr>
                <w:sz w:val="24"/>
              </w:rPr>
            </w:pPr>
            <w:r>
              <w:rPr>
                <w:spacing w:val="-5"/>
                <w:sz w:val="24"/>
              </w:rPr>
              <w:t>19</w:t>
            </w:r>
          </w:p>
        </w:tc>
        <w:tc>
          <w:tcPr>
            <w:tcW w:w="4326" w:type="dxa"/>
          </w:tcPr>
          <w:p w14:paraId="0977200F">
            <w:pPr>
              <w:pStyle w:val="9"/>
              <w:spacing w:before="6" w:line="316" w:lineRule="exact"/>
              <w:ind w:left="237"/>
              <w:rPr>
                <w:sz w:val="24"/>
              </w:rPr>
            </w:pPr>
            <w:r>
              <w:rPr>
                <w:sz w:val="24"/>
              </w:rPr>
              <w:t>День</w:t>
            </w:r>
            <w:r>
              <w:rPr>
                <w:spacing w:val="-15"/>
                <w:sz w:val="24"/>
              </w:rPr>
              <w:t xml:space="preserve"> </w:t>
            </w:r>
            <w:r>
              <w:rPr>
                <w:sz w:val="24"/>
              </w:rPr>
              <w:t>рождения</w:t>
            </w:r>
            <w:r>
              <w:rPr>
                <w:spacing w:val="-16"/>
                <w:sz w:val="24"/>
              </w:rPr>
              <w:t xml:space="preserve"> </w:t>
            </w:r>
            <w:r>
              <w:rPr>
                <w:sz w:val="24"/>
              </w:rPr>
              <w:t>моего</w:t>
            </w:r>
            <w:r>
              <w:rPr>
                <w:spacing w:val="-15"/>
                <w:sz w:val="24"/>
              </w:rPr>
              <w:t xml:space="preserve"> </w:t>
            </w:r>
            <w:r>
              <w:rPr>
                <w:sz w:val="24"/>
              </w:rPr>
              <w:t>друга</w:t>
            </w:r>
            <w:r>
              <w:rPr>
                <w:spacing w:val="-15"/>
                <w:sz w:val="24"/>
              </w:rPr>
              <w:t xml:space="preserve"> </w:t>
            </w:r>
            <w:r>
              <w:rPr>
                <w:sz w:val="24"/>
              </w:rPr>
              <w:t>(пишем поздравительную открытку)</w:t>
            </w:r>
          </w:p>
        </w:tc>
        <w:tc>
          <w:tcPr>
            <w:tcW w:w="1321" w:type="dxa"/>
          </w:tcPr>
          <w:p w14:paraId="20C252A2">
            <w:pPr>
              <w:pStyle w:val="9"/>
              <w:spacing w:before="188"/>
              <w:ind w:right="476"/>
              <w:jc w:val="right"/>
              <w:rPr>
                <w:sz w:val="24"/>
              </w:rPr>
            </w:pPr>
            <w:r>
              <w:rPr>
                <w:spacing w:val="-10"/>
                <w:sz w:val="24"/>
              </w:rPr>
              <w:t>1</w:t>
            </w:r>
          </w:p>
        </w:tc>
        <w:tc>
          <w:tcPr>
            <w:tcW w:w="1849" w:type="dxa"/>
          </w:tcPr>
          <w:p w14:paraId="1E5CA0A5">
            <w:pPr>
              <w:pStyle w:val="9"/>
              <w:rPr>
                <w:sz w:val="24"/>
              </w:rPr>
            </w:pPr>
          </w:p>
        </w:tc>
        <w:tc>
          <w:tcPr>
            <w:tcW w:w="1912" w:type="dxa"/>
          </w:tcPr>
          <w:p w14:paraId="1D4B4FEA">
            <w:pPr>
              <w:pStyle w:val="9"/>
              <w:rPr>
                <w:sz w:val="24"/>
              </w:rPr>
            </w:pPr>
          </w:p>
        </w:tc>
        <w:tc>
          <w:tcPr>
            <w:tcW w:w="1345" w:type="dxa"/>
          </w:tcPr>
          <w:p w14:paraId="01DE43F2">
            <w:pPr>
              <w:pStyle w:val="9"/>
              <w:rPr>
                <w:sz w:val="24"/>
              </w:rPr>
            </w:pPr>
          </w:p>
        </w:tc>
        <w:tc>
          <w:tcPr>
            <w:tcW w:w="2224" w:type="dxa"/>
          </w:tcPr>
          <w:p w14:paraId="27735E72">
            <w:pPr>
              <w:pStyle w:val="9"/>
              <w:rPr>
                <w:sz w:val="24"/>
              </w:rPr>
            </w:pPr>
          </w:p>
        </w:tc>
      </w:tr>
      <w:tr w14:paraId="261A41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43ED3D30">
            <w:pPr>
              <w:pStyle w:val="9"/>
              <w:spacing w:before="30"/>
              <w:ind w:left="103"/>
              <w:rPr>
                <w:sz w:val="24"/>
              </w:rPr>
            </w:pPr>
            <w:r>
              <w:rPr>
                <w:spacing w:val="-5"/>
                <w:sz w:val="24"/>
              </w:rPr>
              <w:t>20</w:t>
            </w:r>
          </w:p>
        </w:tc>
        <w:tc>
          <w:tcPr>
            <w:tcW w:w="4326" w:type="dxa"/>
          </w:tcPr>
          <w:p w14:paraId="5DDA84C1">
            <w:pPr>
              <w:pStyle w:val="9"/>
              <w:spacing w:before="30"/>
              <w:ind w:left="237"/>
              <w:rPr>
                <w:sz w:val="24"/>
              </w:rPr>
            </w:pPr>
            <w:r>
              <w:rPr>
                <w:sz w:val="24"/>
              </w:rPr>
              <w:t>День</w:t>
            </w:r>
            <w:r>
              <w:rPr>
                <w:spacing w:val="-3"/>
                <w:sz w:val="24"/>
              </w:rPr>
              <w:t xml:space="preserve"> </w:t>
            </w:r>
            <w:r>
              <w:rPr>
                <w:sz w:val="24"/>
              </w:rPr>
              <w:t>рождения</w:t>
            </w:r>
            <w:r>
              <w:rPr>
                <w:spacing w:val="-11"/>
                <w:sz w:val="24"/>
              </w:rPr>
              <w:t xml:space="preserve"> </w:t>
            </w:r>
            <w:r>
              <w:rPr>
                <w:spacing w:val="-2"/>
                <w:sz w:val="24"/>
              </w:rPr>
              <w:t>(подарки)</w:t>
            </w:r>
          </w:p>
        </w:tc>
        <w:tc>
          <w:tcPr>
            <w:tcW w:w="1321" w:type="dxa"/>
          </w:tcPr>
          <w:p w14:paraId="4BBEE070">
            <w:pPr>
              <w:pStyle w:val="9"/>
              <w:spacing w:before="30"/>
              <w:ind w:right="476"/>
              <w:jc w:val="right"/>
              <w:rPr>
                <w:sz w:val="24"/>
              </w:rPr>
            </w:pPr>
            <w:r>
              <w:rPr>
                <w:spacing w:val="-10"/>
                <w:sz w:val="24"/>
              </w:rPr>
              <w:t>1</w:t>
            </w:r>
          </w:p>
        </w:tc>
        <w:tc>
          <w:tcPr>
            <w:tcW w:w="1849" w:type="dxa"/>
          </w:tcPr>
          <w:p w14:paraId="02E2DB74">
            <w:pPr>
              <w:pStyle w:val="9"/>
              <w:rPr>
                <w:sz w:val="24"/>
              </w:rPr>
            </w:pPr>
          </w:p>
        </w:tc>
        <w:tc>
          <w:tcPr>
            <w:tcW w:w="1912" w:type="dxa"/>
          </w:tcPr>
          <w:p w14:paraId="2A2E9C33">
            <w:pPr>
              <w:pStyle w:val="9"/>
              <w:rPr>
                <w:sz w:val="24"/>
              </w:rPr>
            </w:pPr>
          </w:p>
        </w:tc>
        <w:tc>
          <w:tcPr>
            <w:tcW w:w="1345" w:type="dxa"/>
          </w:tcPr>
          <w:p w14:paraId="638F177C">
            <w:pPr>
              <w:pStyle w:val="9"/>
              <w:rPr>
                <w:sz w:val="24"/>
              </w:rPr>
            </w:pPr>
          </w:p>
        </w:tc>
        <w:tc>
          <w:tcPr>
            <w:tcW w:w="2224" w:type="dxa"/>
          </w:tcPr>
          <w:p w14:paraId="50F7AB50">
            <w:pPr>
              <w:pStyle w:val="9"/>
              <w:rPr>
                <w:sz w:val="24"/>
              </w:rPr>
            </w:pPr>
          </w:p>
        </w:tc>
      </w:tr>
      <w:tr w14:paraId="3418B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40D871D1">
            <w:pPr>
              <w:pStyle w:val="9"/>
              <w:spacing w:before="35"/>
              <w:ind w:left="103"/>
              <w:rPr>
                <w:sz w:val="24"/>
              </w:rPr>
            </w:pPr>
            <w:r>
              <w:rPr>
                <w:spacing w:val="-5"/>
                <w:sz w:val="24"/>
              </w:rPr>
              <w:t>21</w:t>
            </w:r>
          </w:p>
        </w:tc>
        <w:tc>
          <w:tcPr>
            <w:tcW w:w="4326" w:type="dxa"/>
          </w:tcPr>
          <w:p w14:paraId="20644BA2">
            <w:pPr>
              <w:pStyle w:val="9"/>
              <w:spacing w:before="35"/>
              <w:ind w:left="237"/>
              <w:rPr>
                <w:sz w:val="24"/>
              </w:rPr>
            </w:pPr>
            <w:r>
              <w:rPr>
                <w:sz w:val="24"/>
              </w:rPr>
              <w:t>Моя</w:t>
            </w:r>
            <w:r>
              <w:rPr>
                <w:spacing w:val="-6"/>
                <w:sz w:val="24"/>
              </w:rPr>
              <w:t xml:space="preserve"> </w:t>
            </w:r>
            <w:r>
              <w:rPr>
                <w:sz w:val="24"/>
              </w:rPr>
              <w:t>любимая</w:t>
            </w:r>
            <w:r>
              <w:rPr>
                <w:spacing w:val="1"/>
                <w:sz w:val="24"/>
              </w:rPr>
              <w:t xml:space="preserve"> </w:t>
            </w:r>
            <w:r>
              <w:rPr>
                <w:spacing w:val="-5"/>
                <w:sz w:val="24"/>
              </w:rPr>
              <w:t>еда</w:t>
            </w:r>
          </w:p>
        </w:tc>
        <w:tc>
          <w:tcPr>
            <w:tcW w:w="1321" w:type="dxa"/>
          </w:tcPr>
          <w:p w14:paraId="6E2C9286">
            <w:pPr>
              <w:pStyle w:val="9"/>
              <w:spacing w:before="35"/>
              <w:ind w:right="476"/>
              <w:jc w:val="right"/>
              <w:rPr>
                <w:sz w:val="24"/>
              </w:rPr>
            </w:pPr>
            <w:r>
              <w:rPr>
                <w:spacing w:val="-10"/>
                <w:sz w:val="24"/>
              </w:rPr>
              <w:t>1</w:t>
            </w:r>
          </w:p>
        </w:tc>
        <w:tc>
          <w:tcPr>
            <w:tcW w:w="1849" w:type="dxa"/>
          </w:tcPr>
          <w:p w14:paraId="4AD30781">
            <w:pPr>
              <w:pStyle w:val="9"/>
              <w:rPr>
                <w:sz w:val="24"/>
              </w:rPr>
            </w:pPr>
          </w:p>
        </w:tc>
        <w:tc>
          <w:tcPr>
            <w:tcW w:w="1912" w:type="dxa"/>
          </w:tcPr>
          <w:p w14:paraId="20CB62DB">
            <w:pPr>
              <w:pStyle w:val="9"/>
              <w:rPr>
                <w:sz w:val="24"/>
              </w:rPr>
            </w:pPr>
          </w:p>
        </w:tc>
        <w:tc>
          <w:tcPr>
            <w:tcW w:w="1345" w:type="dxa"/>
          </w:tcPr>
          <w:p w14:paraId="720362A3">
            <w:pPr>
              <w:pStyle w:val="9"/>
              <w:rPr>
                <w:sz w:val="24"/>
              </w:rPr>
            </w:pPr>
          </w:p>
        </w:tc>
        <w:tc>
          <w:tcPr>
            <w:tcW w:w="2224" w:type="dxa"/>
          </w:tcPr>
          <w:p w14:paraId="10850B20">
            <w:pPr>
              <w:pStyle w:val="9"/>
              <w:rPr>
                <w:sz w:val="24"/>
              </w:rPr>
            </w:pPr>
          </w:p>
        </w:tc>
      </w:tr>
      <w:tr w14:paraId="3B608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6240E359">
            <w:pPr>
              <w:pStyle w:val="9"/>
              <w:spacing w:before="30"/>
              <w:ind w:left="103"/>
              <w:rPr>
                <w:sz w:val="24"/>
              </w:rPr>
            </w:pPr>
            <w:r>
              <w:rPr>
                <w:spacing w:val="-5"/>
                <w:sz w:val="24"/>
              </w:rPr>
              <w:t>22</w:t>
            </w:r>
          </w:p>
        </w:tc>
        <w:tc>
          <w:tcPr>
            <w:tcW w:w="4326" w:type="dxa"/>
          </w:tcPr>
          <w:p w14:paraId="71865116">
            <w:pPr>
              <w:pStyle w:val="9"/>
              <w:spacing w:before="30"/>
              <w:ind w:left="237"/>
              <w:rPr>
                <w:sz w:val="24"/>
              </w:rPr>
            </w:pPr>
            <w:r>
              <w:rPr>
                <w:sz w:val="24"/>
              </w:rPr>
              <w:t>Любимая</w:t>
            </w:r>
            <w:r>
              <w:rPr>
                <w:spacing w:val="-2"/>
                <w:sz w:val="24"/>
              </w:rPr>
              <w:t xml:space="preserve"> </w:t>
            </w:r>
            <w:r>
              <w:rPr>
                <w:sz w:val="24"/>
              </w:rPr>
              <w:t>еда</w:t>
            </w:r>
            <w:r>
              <w:rPr>
                <w:spacing w:val="-3"/>
                <w:sz w:val="24"/>
              </w:rPr>
              <w:t xml:space="preserve"> </w:t>
            </w:r>
            <w:r>
              <w:rPr>
                <w:sz w:val="24"/>
              </w:rPr>
              <w:t>моей</w:t>
            </w:r>
            <w:r>
              <w:rPr>
                <w:spacing w:val="-4"/>
                <w:sz w:val="24"/>
              </w:rPr>
              <w:t xml:space="preserve"> </w:t>
            </w:r>
            <w:r>
              <w:rPr>
                <w:spacing w:val="-2"/>
                <w:sz w:val="24"/>
              </w:rPr>
              <w:t>семьи</w:t>
            </w:r>
          </w:p>
        </w:tc>
        <w:tc>
          <w:tcPr>
            <w:tcW w:w="1321" w:type="dxa"/>
          </w:tcPr>
          <w:p w14:paraId="6630F3DC">
            <w:pPr>
              <w:pStyle w:val="9"/>
              <w:spacing w:before="30"/>
              <w:ind w:right="476"/>
              <w:jc w:val="right"/>
              <w:rPr>
                <w:sz w:val="24"/>
              </w:rPr>
            </w:pPr>
            <w:r>
              <w:rPr>
                <w:spacing w:val="-10"/>
                <w:sz w:val="24"/>
              </w:rPr>
              <w:t>1</w:t>
            </w:r>
          </w:p>
        </w:tc>
        <w:tc>
          <w:tcPr>
            <w:tcW w:w="1849" w:type="dxa"/>
          </w:tcPr>
          <w:p w14:paraId="1B9CCD70">
            <w:pPr>
              <w:pStyle w:val="9"/>
              <w:rPr>
                <w:sz w:val="24"/>
              </w:rPr>
            </w:pPr>
          </w:p>
        </w:tc>
        <w:tc>
          <w:tcPr>
            <w:tcW w:w="1912" w:type="dxa"/>
          </w:tcPr>
          <w:p w14:paraId="7897ECEA">
            <w:pPr>
              <w:pStyle w:val="9"/>
              <w:rPr>
                <w:sz w:val="24"/>
              </w:rPr>
            </w:pPr>
          </w:p>
        </w:tc>
        <w:tc>
          <w:tcPr>
            <w:tcW w:w="1345" w:type="dxa"/>
          </w:tcPr>
          <w:p w14:paraId="630A7D43">
            <w:pPr>
              <w:pStyle w:val="9"/>
              <w:rPr>
                <w:sz w:val="24"/>
              </w:rPr>
            </w:pPr>
          </w:p>
        </w:tc>
        <w:tc>
          <w:tcPr>
            <w:tcW w:w="2224" w:type="dxa"/>
          </w:tcPr>
          <w:p w14:paraId="0612DD5C">
            <w:pPr>
              <w:pStyle w:val="9"/>
              <w:rPr>
                <w:sz w:val="24"/>
              </w:rPr>
            </w:pPr>
          </w:p>
        </w:tc>
      </w:tr>
      <w:tr w14:paraId="513BD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69FBF853">
            <w:pPr>
              <w:pStyle w:val="9"/>
              <w:spacing w:before="30"/>
              <w:ind w:left="103"/>
              <w:rPr>
                <w:sz w:val="24"/>
              </w:rPr>
            </w:pPr>
            <w:r>
              <w:rPr>
                <w:spacing w:val="-5"/>
                <w:sz w:val="24"/>
              </w:rPr>
              <w:t>23</w:t>
            </w:r>
          </w:p>
        </w:tc>
        <w:tc>
          <w:tcPr>
            <w:tcW w:w="4326" w:type="dxa"/>
          </w:tcPr>
          <w:p w14:paraId="06B21223">
            <w:pPr>
              <w:pStyle w:val="9"/>
              <w:spacing w:before="30"/>
              <w:ind w:left="237"/>
              <w:rPr>
                <w:sz w:val="24"/>
              </w:rPr>
            </w:pPr>
            <w:r>
              <w:rPr>
                <w:sz w:val="24"/>
              </w:rPr>
              <w:t>Популярная</w:t>
            </w:r>
            <w:r>
              <w:rPr>
                <w:spacing w:val="-7"/>
                <w:sz w:val="24"/>
              </w:rPr>
              <w:t xml:space="preserve"> </w:t>
            </w:r>
            <w:r>
              <w:rPr>
                <w:sz w:val="24"/>
              </w:rPr>
              <w:t>еда</w:t>
            </w:r>
            <w:r>
              <w:rPr>
                <w:spacing w:val="-8"/>
                <w:sz w:val="24"/>
              </w:rPr>
              <w:t xml:space="preserve"> </w:t>
            </w:r>
            <w:r>
              <w:rPr>
                <w:sz w:val="24"/>
              </w:rPr>
              <w:t xml:space="preserve">в </w:t>
            </w:r>
            <w:r>
              <w:rPr>
                <w:spacing w:val="-2"/>
                <w:sz w:val="24"/>
              </w:rPr>
              <w:t>России</w:t>
            </w:r>
          </w:p>
        </w:tc>
        <w:tc>
          <w:tcPr>
            <w:tcW w:w="1321" w:type="dxa"/>
          </w:tcPr>
          <w:p w14:paraId="22E85A7A">
            <w:pPr>
              <w:pStyle w:val="9"/>
              <w:spacing w:before="30"/>
              <w:ind w:right="476"/>
              <w:jc w:val="right"/>
              <w:rPr>
                <w:sz w:val="24"/>
              </w:rPr>
            </w:pPr>
            <w:r>
              <w:rPr>
                <w:spacing w:val="-10"/>
                <w:sz w:val="24"/>
              </w:rPr>
              <w:t>1</w:t>
            </w:r>
          </w:p>
        </w:tc>
        <w:tc>
          <w:tcPr>
            <w:tcW w:w="1849" w:type="dxa"/>
          </w:tcPr>
          <w:p w14:paraId="3A024647">
            <w:pPr>
              <w:pStyle w:val="9"/>
              <w:rPr>
                <w:sz w:val="24"/>
              </w:rPr>
            </w:pPr>
          </w:p>
        </w:tc>
        <w:tc>
          <w:tcPr>
            <w:tcW w:w="1912" w:type="dxa"/>
          </w:tcPr>
          <w:p w14:paraId="3DB55389">
            <w:pPr>
              <w:pStyle w:val="9"/>
              <w:rPr>
                <w:sz w:val="24"/>
              </w:rPr>
            </w:pPr>
          </w:p>
        </w:tc>
        <w:tc>
          <w:tcPr>
            <w:tcW w:w="1345" w:type="dxa"/>
          </w:tcPr>
          <w:p w14:paraId="08E878AA">
            <w:pPr>
              <w:pStyle w:val="9"/>
              <w:rPr>
                <w:sz w:val="24"/>
              </w:rPr>
            </w:pPr>
          </w:p>
        </w:tc>
        <w:tc>
          <w:tcPr>
            <w:tcW w:w="2224" w:type="dxa"/>
          </w:tcPr>
          <w:p w14:paraId="3E6FAD39">
            <w:pPr>
              <w:pStyle w:val="9"/>
              <w:rPr>
                <w:sz w:val="24"/>
              </w:rPr>
            </w:pPr>
          </w:p>
        </w:tc>
      </w:tr>
      <w:tr w14:paraId="78B76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 w:hRule="atLeast"/>
        </w:trPr>
        <w:tc>
          <w:tcPr>
            <w:tcW w:w="1076" w:type="dxa"/>
          </w:tcPr>
          <w:p w14:paraId="4ADEE039">
            <w:pPr>
              <w:pStyle w:val="9"/>
              <w:spacing w:before="184"/>
              <w:ind w:left="103"/>
              <w:rPr>
                <w:sz w:val="24"/>
              </w:rPr>
            </w:pPr>
            <w:r>
              <w:rPr>
                <w:spacing w:val="-5"/>
                <w:sz w:val="24"/>
              </w:rPr>
              <w:t>24</w:t>
            </w:r>
          </w:p>
        </w:tc>
        <w:tc>
          <w:tcPr>
            <w:tcW w:w="4326" w:type="dxa"/>
          </w:tcPr>
          <w:p w14:paraId="658B0102">
            <w:pPr>
              <w:pStyle w:val="9"/>
              <w:spacing w:before="9" w:line="312" w:lineRule="exact"/>
              <w:ind w:left="237"/>
              <w:rPr>
                <w:sz w:val="24"/>
              </w:rPr>
            </w:pPr>
            <w:r>
              <w:rPr>
                <w:sz w:val="24"/>
              </w:rPr>
              <w:t>Любимая</w:t>
            </w:r>
            <w:r>
              <w:rPr>
                <w:spacing w:val="-15"/>
                <w:sz w:val="24"/>
              </w:rPr>
              <w:t xml:space="preserve"> </w:t>
            </w:r>
            <w:r>
              <w:rPr>
                <w:sz w:val="24"/>
              </w:rPr>
              <w:t>еда</w:t>
            </w:r>
            <w:r>
              <w:rPr>
                <w:spacing w:val="-15"/>
                <w:sz w:val="24"/>
              </w:rPr>
              <w:t xml:space="preserve"> </w:t>
            </w:r>
            <w:r>
              <w:rPr>
                <w:sz w:val="24"/>
              </w:rPr>
              <w:t>на</w:t>
            </w:r>
            <w:r>
              <w:rPr>
                <w:spacing w:val="-15"/>
                <w:sz w:val="24"/>
              </w:rPr>
              <w:t xml:space="preserve"> </w:t>
            </w:r>
            <w:r>
              <w:rPr>
                <w:sz w:val="24"/>
              </w:rPr>
              <w:t>праздниках.</w:t>
            </w:r>
            <w:r>
              <w:rPr>
                <w:spacing w:val="-15"/>
                <w:sz w:val="24"/>
              </w:rPr>
              <w:t xml:space="preserve"> </w:t>
            </w:r>
            <w:r>
              <w:rPr>
                <w:sz w:val="24"/>
              </w:rPr>
              <w:t>День рождения и Новый Год</w:t>
            </w:r>
          </w:p>
        </w:tc>
        <w:tc>
          <w:tcPr>
            <w:tcW w:w="1321" w:type="dxa"/>
          </w:tcPr>
          <w:p w14:paraId="5EF57A98">
            <w:pPr>
              <w:pStyle w:val="9"/>
              <w:spacing w:before="184"/>
              <w:ind w:right="476"/>
              <w:jc w:val="right"/>
              <w:rPr>
                <w:sz w:val="24"/>
              </w:rPr>
            </w:pPr>
            <w:r>
              <w:rPr>
                <w:spacing w:val="-10"/>
                <w:sz w:val="24"/>
              </w:rPr>
              <w:t>1</w:t>
            </w:r>
          </w:p>
        </w:tc>
        <w:tc>
          <w:tcPr>
            <w:tcW w:w="1849" w:type="dxa"/>
          </w:tcPr>
          <w:p w14:paraId="37EC081F">
            <w:pPr>
              <w:pStyle w:val="9"/>
              <w:rPr>
                <w:sz w:val="24"/>
              </w:rPr>
            </w:pPr>
          </w:p>
        </w:tc>
        <w:tc>
          <w:tcPr>
            <w:tcW w:w="1912" w:type="dxa"/>
          </w:tcPr>
          <w:p w14:paraId="725154EE">
            <w:pPr>
              <w:pStyle w:val="9"/>
              <w:rPr>
                <w:sz w:val="24"/>
              </w:rPr>
            </w:pPr>
          </w:p>
        </w:tc>
        <w:tc>
          <w:tcPr>
            <w:tcW w:w="1345" w:type="dxa"/>
          </w:tcPr>
          <w:p w14:paraId="016BBE5E">
            <w:pPr>
              <w:pStyle w:val="9"/>
              <w:rPr>
                <w:sz w:val="24"/>
              </w:rPr>
            </w:pPr>
          </w:p>
        </w:tc>
        <w:tc>
          <w:tcPr>
            <w:tcW w:w="2224" w:type="dxa"/>
          </w:tcPr>
          <w:p w14:paraId="6743EA3C">
            <w:pPr>
              <w:pStyle w:val="9"/>
              <w:rPr>
                <w:sz w:val="24"/>
              </w:rPr>
            </w:pPr>
          </w:p>
        </w:tc>
      </w:tr>
      <w:tr w14:paraId="17D2F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72E42F8C">
            <w:pPr>
              <w:pStyle w:val="9"/>
              <w:spacing w:before="35"/>
              <w:ind w:left="103"/>
              <w:rPr>
                <w:sz w:val="24"/>
              </w:rPr>
            </w:pPr>
            <w:r>
              <w:rPr>
                <w:spacing w:val="-5"/>
                <w:sz w:val="24"/>
              </w:rPr>
              <w:t>25</w:t>
            </w:r>
          </w:p>
        </w:tc>
        <w:tc>
          <w:tcPr>
            <w:tcW w:w="4326" w:type="dxa"/>
          </w:tcPr>
          <w:p w14:paraId="4A964142">
            <w:pPr>
              <w:pStyle w:val="9"/>
              <w:spacing w:before="35"/>
              <w:ind w:left="237"/>
              <w:rPr>
                <w:sz w:val="24"/>
              </w:rPr>
            </w:pPr>
            <w:r>
              <w:rPr>
                <w:sz w:val="24"/>
              </w:rPr>
              <w:t>Любимая</w:t>
            </w:r>
            <w:r>
              <w:rPr>
                <w:spacing w:val="-2"/>
                <w:sz w:val="24"/>
              </w:rPr>
              <w:t xml:space="preserve"> </w:t>
            </w:r>
            <w:r>
              <w:rPr>
                <w:sz w:val="24"/>
              </w:rPr>
              <w:t>еда</w:t>
            </w:r>
            <w:r>
              <w:rPr>
                <w:spacing w:val="-2"/>
                <w:sz w:val="24"/>
              </w:rPr>
              <w:t xml:space="preserve"> </w:t>
            </w:r>
            <w:r>
              <w:rPr>
                <w:sz w:val="24"/>
              </w:rPr>
              <w:t>моих</w:t>
            </w:r>
            <w:r>
              <w:rPr>
                <w:spacing w:val="-10"/>
                <w:sz w:val="24"/>
              </w:rPr>
              <w:t xml:space="preserve"> </w:t>
            </w:r>
            <w:r>
              <w:rPr>
                <w:spacing w:val="-2"/>
                <w:sz w:val="24"/>
              </w:rPr>
              <w:t>друзей</w:t>
            </w:r>
          </w:p>
        </w:tc>
        <w:tc>
          <w:tcPr>
            <w:tcW w:w="1321" w:type="dxa"/>
          </w:tcPr>
          <w:p w14:paraId="6FD153DF">
            <w:pPr>
              <w:pStyle w:val="9"/>
              <w:spacing w:before="35"/>
              <w:ind w:right="476"/>
              <w:jc w:val="right"/>
              <w:rPr>
                <w:sz w:val="24"/>
              </w:rPr>
            </w:pPr>
            <w:r>
              <w:rPr>
                <w:spacing w:val="-10"/>
                <w:sz w:val="24"/>
              </w:rPr>
              <w:t>1</w:t>
            </w:r>
          </w:p>
        </w:tc>
        <w:tc>
          <w:tcPr>
            <w:tcW w:w="1849" w:type="dxa"/>
          </w:tcPr>
          <w:p w14:paraId="6B2E1415">
            <w:pPr>
              <w:pStyle w:val="9"/>
              <w:rPr>
                <w:sz w:val="24"/>
              </w:rPr>
            </w:pPr>
          </w:p>
        </w:tc>
        <w:tc>
          <w:tcPr>
            <w:tcW w:w="1912" w:type="dxa"/>
          </w:tcPr>
          <w:p w14:paraId="269D443A">
            <w:pPr>
              <w:pStyle w:val="9"/>
              <w:rPr>
                <w:sz w:val="24"/>
              </w:rPr>
            </w:pPr>
          </w:p>
        </w:tc>
        <w:tc>
          <w:tcPr>
            <w:tcW w:w="1345" w:type="dxa"/>
          </w:tcPr>
          <w:p w14:paraId="7F67EAA0">
            <w:pPr>
              <w:pStyle w:val="9"/>
              <w:rPr>
                <w:sz w:val="24"/>
              </w:rPr>
            </w:pPr>
          </w:p>
        </w:tc>
        <w:tc>
          <w:tcPr>
            <w:tcW w:w="2224" w:type="dxa"/>
          </w:tcPr>
          <w:p w14:paraId="0936FA0B">
            <w:pPr>
              <w:pStyle w:val="9"/>
              <w:rPr>
                <w:sz w:val="24"/>
              </w:rPr>
            </w:pPr>
          </w:p>
        </w:tc>
      </w:tr>
      <w:tr w14:paraId="66044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78F2EF43">
            <w:pPr>
              <w:pStyle w:val="9"/>
              <w:spacing w:before="30"/>
              <w:ind w:left="103"/>
              <w:rPr>
                <w:sz w:val="24"/>
              </w:rPr>
            </w:pPr>
            <w:r>
              <w:rPr>
                <w:spacing w:val="-5"/>
                <w:sz w:val="24"/>
              </w:rPr>
              <w:t>26</w:t>
            </w:r>
          </w:p>
        </w:tc>
        <w:tc>
          <w:tcPr>
            <w:tcW w:w="4326" w:type="dxa"/>
          </w:tcPr>
          <w:p w14:paraId="45B2F191">
            <w:pPr>
              <w:pStyle w:val="9"/>
              <w:spacing w:before="30"/>
              <w:ind w:left="237"/>
              <w:rPr>
                <w:sz w:val="24"/>
              </w:rPr>
            </w:pPr>
            <w:r>
              <w:rPr>
                <w:sz w:val="24"/>
              </w:rPr>
              <w:t>Обобщение</w:t>
            </w:r>
            <w:r>
              <w:rPr>
                <w:spacing w:val="-7"/>
                <w:sz w:val="24"/>
              </w:rPr>
              <w:t xml:space="preserve"> </w:t>
            </w:r>
            <w:r>
              <w:rPr>
                <w:sz w:val="24"/>
              </w:rPr>
              <w:t>по</w:t>
            </w:r>
            <w:r>
              <w:rPr>
                <w:spacing w:val="-1"/>
                <w:sz w:val="24"/>
              </w:rPr>
              <w:t xml:space="preserve"> </w:t>
            </w:r>
            <w:r>
              <w:rPr>
                <w:sz w:val="24"/>
              </w:rPr>
              <w:t>теме</w:t>
            </w:r>
            <w:r>
              <w:rPr>
                <w:spacing w:val="-11"/>
                <w:sz w:val="24"/>
              </w:rPr>
              <w:t xml:space="preserve"> </w:t>
            </w:r>
            <w:r>
              <w:rPr>
                <w:sz w:val="24"/>
              </w:rPr>
              <w:t>«Мир</w:t>
            </w:r>
            <w:r>
              <w:rPr>
                <w:spacing w:val="-1"/>
                <w:sz w:val="24"/>
              </w:rPr>
              <w:t xml:space="preserve"> </w:t>
            </w:r>
            <w:r>
              <w:rPr>
                <w:sz w:val="24"/>
              </w:rPr>
              <w:t>моего</w:t>
            </w:r>
            <w:r>
              <w:rPr>
                <w:spacing w:val="5"/>
                <w:sz w:val="24"/>
              </w:rPr>
              <w:t xml:space="preserve"> </w:t>
            </w:r>
            <w:r>
              <w:rPr>
                <w:spacing w:val="-4"/>
                <w:sz w:val="24"/>
              </w:rPr>
              <w:t>"я"»</w:t>
            </w:r>
          </w:p>
        </w:tc>
        <w:tc>
          <w:tcPr>
            <w:tcW w:w="1321" w:type="dxa"/>
          </w:tcPr>
          <w:p w14:paraId="2E7848FC">
            <w:pPr>
              <w:pStyle w:val="9"/>
              <w:spacing w:before="30"/>
              <w:ind w:right="476"/>
              <w:jc w:val="right"/>
              <w:rPr>
                <w:sz w:val="24"/>
              </w:rPr>
            </w:pPr>
            <w:r>
              <w:rPr>
                <w:spacing w:val="-10"/>
                <w:sz w:val="24"/>
              </w:rPr>
              <w:t>1</w:t>
            </w:r>
          </w:p>
        </w:tc>
        <w:tc>
          <w:tcPr>
            <w:tcW w:w="1849" w:type="dxa"/>
          </w:tcPr>
          <w:p w14:paraId="61BCAA82">
            <w:pPr>
              <w:pStyle w:val="9"/>
              <w:rPr>
                <w:sz w:val="24"/>
              </w:rPr>
            </w:pPr>
          </w:p>
        </w:tc>
        <w:tc>
          <w:tcPr>
            <w:tcW w:w="1912" w:type="dxa"/>
          </w:tcPr>
          <w:p w14:paraId="75F3C19C">
            <w:pPr>
              <w:pStyle w:val="9"/>
              <w:rPr>
                <w:sz w:val="24"/>
              </w:rPr>
            </w:pPr>
          </w:p>
        </w:tc>
        <w:tc>
          <w:tcPr>
            <w:tcW w:w="1345" w:type="dxa"/>
          </w:tcPr>
          <w:p w14:paraId="53D22336">
            <w:pPr>
              <w:pStyle w:val="9"/>
              <w:rPr>
                <w:sz w:val="24"/>
              </w:rPr>
            </w:pPr>
          </w:p>
        </w:tc>
        <w:tc>
          <w:tcPr>
            <w:tcW w:w="2224" w:type="dxa"/>
          </w:tcPr>
          <w:p w14:paraId="3F6D002B">
            <w:pPr>
              <w:pStyle w:val="9"/>
              <w:rPr>
                <w:sz w:val="24"/>
              </w:rPr>
            </w:pPr>
          </w:p>
        </w:tc>
      </w:tr>
      <w:tr w14:paraId="75B11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54187C0A">
            <w:pPr>
              <w:pStyle w:val="9"/>
              <w:spacing w:before="35"/>
              <w:ind w:left="103"/>
              <w:rPr>
                <w:sz w:val="24"/>
              </w:rPr>
            </w:pPr>
            <w:r>
              <w:rPr>
                <w:spacing w:val="-5"/>
                <w:sz w:val="24"/>
              </w:rPr>
              <w:t>27</w:t>
            </w:r>
          </w:p>
        </w:tc>
        <w:tc>
          <w:tcPr>
            <w:tcW w:w="4326" w:type="dxa"/>
          </w:tcPr>
          <w:p w14:paraId="0F725A87">
            <w:pPr>
              <w:pStyle w:val="9"/>
              <w:spacing w:before="35"/>
              <w:ind w:left="237"/>
              <w:rPr>
                <w:sz w:val="24"/>
              </w:rPr>
            </w:pPr>
            <w:r>
              <w:rPr>
                <w:sz w:val="24"/>
              </w:rPr>
              <w:t>Контроль</w:t>
            </w:r>
            <w:r>
              <w:rPr>
                <w:spacing w:val="-9"/>
                <w:sz w:val="24"/>
              </w:rPr>
              <w:t xml:space="preserve"> </w:t>
            </w:r>
            <w:r>
              <w:rPr>
                <w:sz w:val="24"/>
              </w:rPr>
              <w:t>по</w:t>
            </w:r>
            <w:r>
              <w:rPr>
                <w:spacing w:val="-1"/>
                <w:sz w:val="24"/>
              </w:rPr>
              <w:t xml:space="preserve"> </w:t>
            </w:r>
            <w:r>
              <w:rPr>
                <w:sz w:val="24"/>
              </w:rPr>
              <w:t>теме</w:t>
            </w:r>
            <w:r>
              <w:rPr>
                <w:spacing w:val="-7"/>
                <w:sz w:val="24"/>
              </w:rPr>
              <w:t xml:space="preserve"> </w:t>
            </w:r>
            <w:r>
              <w:rPr>
                <w:sz w:val="24"/>
              </w:rPr>
              <w:t>«Мир</w:t>
            </w:r>
            <w:r>
              <w:rPr>
                <w:spacing w:val="-1"/>
                <w:sz w:val="24"/>
              </w:rPr>
              <w:t xml:space="preserve"> </w:t>
            </w:r>
            <w:r>
              <w:rPr>
                <w:sz w:val="24"/>
              </w:rPr>
              <w:t xml:space="preserve">моего </w:t>
            </w:r>
            <w:r>
              <w:rPr>
                <w:spacing w:val="-4"/>
                <w:sz w:val="24"/>
              </w:rPr>
              <w:t>"я"»</w:t>
            </w:r>
          </w:p>
        </w:tc>
        <w:tc>
          <w:tcPr>
            <w:tcW w:w="1321" w:type="dxa"/>
          </w:tcPr>
          <w:p w14:paraId="7620A9F8">
            <w:pPr>
              <w:pStyle w:val="9"/>
              <w:spacing w:before="35"/>
              <w:ind w:right="476"/>
              <w:jc w:val="right"/>
              <w:rPr>
                <w:sz w:val="24"/>
              </w:rPr>
            </w:pPr>
            <w:r>
              <w:rPr>
                <w:spacing w:val="-10"/>
                <w:sz w:val="24"/>
              </w:rPr>
              <w:t>1</w:t>
            </w:r>
          </w:p>
        </w:tc>
        <w:tc>
          <w:tcPr>
            <w:tcW w:w="1849" w:type="dxa"/>
          </w:tcPr>
          <w:p w14:paraId="30DCE69B">
            <w:pPr>
              <w:pStyle w:val="9"/>
              <w:spacing w:before="35"/>
              <w:ind w:left="218"/>
              <w:jc w:val="center"/>
              <w:rPr>
                <w:sz w:val="24"/>
              </w:rPr>
            </w:pPr>
            <w:r>
              <w:rPr>
                <w:spacing w:val="-10"/>
                <w:sz w:val="24"/>
              </w:rPr>
              <w:t>1</w:t>
            </w:r>
          </w:p>
        </w:tc>
        <w:tc>
          <w:tcPr>
            <w:tcW w:w="1912" w:type="dxa"/>
          </w:tcPr>
          <w:p w14:paraId="73495D1C">
            <w:pPr>
              <w:pStyle w:val="9"/>
              <w:rPr>
                <w:sz w:val="24"/>
              </w:rPr>
            </w:pPr>
          </w:p>
        </w:tc>
        <w:tc>
          <w:tcPr>
            <w:tcW w:w="1345" w:type="dxa"/>
          </w:tcPr>
          <w:p w14:paraId="3670973A">
            <w:pPr>
              <w:pStyle w:val="9"/>
              <w:rPr>
                <w:sz w:val="24"/>
              </w:rPr>
            </w:pPr>
          </w:p>
        </w:tc>
        <w:tc>
          <w:tcPr>
            <w:tcW w:w="2224" w:type="dxa"/>
          </w:tcPr>
          <w:p w14:paraId="6C128E3C">
            <w:pPr>
              <w:pStyle w:val="9"/>
              <w:rPr>
                <w:sz w:val="24"/>
              </w:rPr>
            </w:pPr>
          </w:p>
        </w:tc>
      </w:tr>
      <w:tr w14:paraId="4BC1E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377584F5">
            <w:pPr>
              <w:pStyle w:val="9"/>
              <w:spacing w:before="30"/>
              <w:ind w:left="103"/>
              <w:rPr>
                <w:sz w:val="24"/>
              </w:rPr>
            </w:pPr>
            <w:r>
              <w:rPr>
                <w:spacing w:val="-5"/>
                <w:sz w:val="24"/>
              </w:rPr>
              <w:t>28</w:t>
            </w:r>
          </w:p>
        </w:tc>
        <w:tc>
          <w:tcPr>
            <w:tcW w:w="4326" w:type="dxa"/>
          </w:tcPr>
          <w:p w14:paraId="777DEC8C">
            <w:pPr>
              <w:pStyle w:val="9"/>
              <w:spacing w:before="30"/>
              <w:ind w:left="237"/>
              <w:rPr>
                <w:sz w:val="24"/>
              </w:rPr>
            </w:pPr>
            <w:r>
              <w:rPr>
                <w:sz w:val="24"/>
              </w:rPr>
              <w:t>Мой</w:t>
            </w:r>
            <w:r>
              <w:rPr>
                <w:spacing w:val="-7"/>
                <w:sz w:val="24"/>
              </w:rPr>
              <w:t xml:space="preserve"> </w:t>
            </w:r>
            <w:r>
              <w:rPr>
                <w:sz w:val="24"/>
              </w:rPr>
              <w:t>любимый</w:t>
            </w:r>
            <w:r>
              <w:rPr>
                <w:spacing w:val="-4"/>
                <w:sz w:val="24"/>
              </w:rPr>
              <w:t xml:space="preserve"> цвет</w:t>
            </w:r>
          </w:p>
        </w:tc>
        <w:tc>
          <w:tcPr>
            <w:tcW w:w="1321" w:type="dxa"/>
          </w:tcPr>
          <w:p w14:paraId="2B568B15">
            <w:pPr>
              <w:pStyle w:val="9"/>
              <w:spacing w:before="30"/>
              <w:ind w:right="476"/>
              <w:jc w:val="right"/>
              <w:rPr>
                <w:sz w:val="24"/>
              </w:rPr>
            </w:pPr>
            <w:r>
              <w:rPr>
                <w:spacing w:val="-10"/>
                <w:sz w:val="24"/>
              </w:rPr>
              <w:t>1</w:t>
            </w:r>
          </w:p>
        </w:tc>
        <w:tc>
          <w:tcPr>
            <w:tcW w:w="1849" w:type="dxa"/>
          </w:tcPr>
          <w:p w14:paraId="1A8CD29A">
            <w:pPr>
              <w:pStyle w:val="9"/>
              <w:rPr>
                <w:sz w:val="24"/>
              </w:rPr>
            </w:pPr>
          </w:p>
        </w:tc>
        <w:tc>
          <w:tcPr>
            <w:tcW w:w="1912" w:type="dxa"/>
          </w:tcPr>
          <w:p w14:paraId="29C62EB8">
            <w:pPr>
              <w:pStyle w:val="9"/>
              <w:rPr>
                <w:sz w:val="24"/>
              </w:rPr>
            </w:pPr>
          </w:p>
        </w:tc>
        <w:tc>
          <w:tcPr>
            <w:tcW w:w="1345" w:type="dxa"/>
          </w:tcPr>
          <w:p w14:paraId="1A992D73">
            <w:pPr>
              <w:pStyle w:val="9"/>
              <w:rPr>
                <w:sz w:val="24"/>
              </w:rPr>
            </w:pPr>
          </w:p>
        </w:tc>
        <w:tc>
          <w:tcPr>
            <w:tcW w:w="2224" w:type="dxa"/>
          </w:tcPr>
          <w:p w14:paraId="414D7F37">
            <w:pPr>
              <w:pStyle w:val="9"/>
              <w:rPr>
                <w:sz w:val="24"/>
              </w:rPr>
            </w:pPr>
          </w:p>
        </w:tc>
      </w:tr>
      <w:tr w14:paraId="14521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7EB5B62A">
            <w:pPr>
              <w:pStyle w:val="9"/>
              <w:spacing w:before="30"/>
              <w:ind w:left="103"/>
              <w:rPr>
                <w:sz w:val="24"/>
              </w:rPr>
            </w:pPr>
            <w:r>
              <w:rPr>
                <w:spacing w:val="-5"/>
                <w:sz w:val="24"/>
              </w:rPr>
              <w:t>29</w:t>
            </w:r>
          </w:p>
        </w:tc>
        <w:tc>
          <w:tcPr>
            <w:tcW w:w="4326" w:type="dxa"/>
          </w:tcPr>
          <w:p w14:paraId="4B3870A7">
            <w:pPr>
              <w:pStyle w:val="9"/>
              <w:spacing w:before="30"/>
              <w:ind w:left="237"/>
              <w:rPr>
                <w:sz w:val="24"/>
              </w:rPr>
            </w:pPr>
            <w:r>
              <w:rPr>
                <w:sz w:val="24"/>
              </w:rPr>
              <w:t>Мои</w:t>
            </w:r>
            <w:r>
              <w:rPr>
                <w:spacing w:val="-3"/>
                <w:sz w:val="24"/>
              </w:rPr>
              <w:t xml:space="preserve"> </w:t>
            </w:r>
            <w:r>
              <w:rPr>
                <w:sz w:val="24"/>
              </w:rPr>
              <w:t>любимые</w:t>
            </w:r>
            <w:r>
              <w:rPr>
                <w:spacing w:val="-4"/>
                <w:sz w:val="24"/>
              </w:rPr>
              <w:t xml:space="preserve"> </w:t>
            </w:r>
            <w:r>
              <w:rPr>
                <w:spacing w:val="-2"/>
                <w:sz w:val="24"/>
              </w:rPr>
              <w:t>игрушки</w:t>
            </w:r>
          </w:p>
        </w:tc>
        <w:tc>
          <w:tcPr>
            <w:tcW w:w="1321" w:type="dxa"/>
          </w:tcPr>
          <w:p w14:paraId="26AB6D16">
            <w:pPr>
              <w:pStyle w:val="9"/>
              <w:spacing w:before="30"/>
              <w:ind w:right="476"/>
              <w:jc w:val="right"/>
              <w:rPr>
                <w:sz w:val="24"/>
              </w:rPr>
            </w:pPr>
            <w:r>
              <w:rPr>
                <w:spacing w:val="-10"/>
                <w:sz w:val="24"/>
              </w:rPr>
              <w:t>1</w:t>
            </w:r>
          </w:p>
        </w:tc>
        <w:tc>
          <w:tcPr>
            <w:tcW w:w="1849" w:type="dxa"/>
          </w:tcPr>
          <w:p w14:paraId="29857709">
            <w:pPr>
              <w:pStyle w:val="9"/>
              <w:rPr>
                <w:sz w:val="24"/>
              </w:rPr>
            </w:pPr>
          </w:p>
        </w:tc>
        <w:tc>
          <w:tcPr>
            <w:tcW w:w="1912" w:type="dxa"/>
          </w:tcPr>
          <w:p w14:paraId="46686469">
            <w:pPr>
              <w:pStyle w:val="9"/>
              <w:rPr>
                <w:sz w:val="24"/>
              </w:rPr>
            </w:pPr>
          </w:p>
        </w:tc>
        <w:tc>
          <w:tcPr>
            <w:tcW w:w="1345" w:type="dxa"/>
          </w:tcPr>
          <w:p w14:paraId="52581810">
            <w:pPr>
              <w:pStyle w:val="9"/>
              <w:rPr>
                <w:sz w:val="24"/>
              </w:rPr>
            </w:pPr>
          </w:p>
        </w:tc>
        <w:tc>
          <w:tcPr>
            <w:tcW w:w="2224" w:type="dxa"/>
          </w:tcPr>
          <w:p w14:paraId="5BFE2AA7">
            <w:pPr>
              <w:pStyle w:val="9"/>
              <w:rPr>
                <w:sz w:val="24"/>
              </w:rPr>
            </w:pPr>
          </w:p>
        </w:tc>
      </w:tr>
      <w:tr w14:paraId="322D2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437042FE">
            <w:pPr>
              <w:pStyle w:val="9"/>
              <w:spacing w:before="35"/>
              <w:ind w:left="103"/>
              <w:rPr>
                <w:sz w:val="24"/>
              </w:rPr>
            </w:pPr>
            <w:r>
              <w:rPr>
                <w:spacing w:val="-5"/>
                <w:sz w:val="24"/>
              </w:rPr>
              <w:t>30</w:t>
            </w:r>
          </w:p>
        </w:tc>
        <w:tc>
          <w:tcPr>
            <w:tcW w:w="4326" w:type="dxa"/>
          </w:tcPr>
          <w:p w14:paraId="21E9C2B4">
            <w:pPr>
              <w:pStyle w:val="9"/>
              <w:spacing w:before="35"/>
              <w:ind w:left="237"/>
              <w:rPr>
                <w:sz w:val="24"/>
              </w:rPr>
            </w:pPr>
            <w:r>
              <w:rPr>
                <w:sz w:val="24"/>
              </w:rPr>
              <w:t>Любимые</w:t>
            </w:r>
            <w:r>
              <w:rPr>
                <w:spacing w:val="-8"/>
                <w:sz w:val="24"/>
              </w:rPr>
              <w:t xml:space="preserve"> </w:t>
            </w:r>
            <w:r>
              <w:rPr>
                <w:sz w:val="24"/>
              </w:rPr>
              <w:t>игрушки моей</w:t>
            </w:r>
            <w:r>
              <w:rPr>
                <w:spacing w:val="-5"/>
                <w:sz w:val="24"/>
              </w:rPr>
              <w:t xml:space="preserve"> </w:t>
            </w:r>
            <w:r>
              <w:rPr>
                <w:spacing w:val="-4"/>
                <w:sz w:val="24"/>
              </w:rPr>
              <w:t>семьи</w:t>
            </w:r>
          </w:p>
        </w:tc>
        <w:tc>
          <w:tcPr>
            <w:tcW w:w="1321" w:type="dxa"/>
          </w:tcPr>
          <w:p w14:paraId="6B24EC23">
            <w:pPr>
              <w:pStyle w:val="9"/>
              <w:spacing w:before="35"/>
              <w:ind w:right="476"/>
              <w:jc w:val="right"/>
              <w:rPr>
                <w:sz w:val="24"/>
              </w:rPr>
            </w:pPr>
            <w:r>
              <w:rPr>
                <w:spacing w:val="-10"/>
                <w:sz w:val="24"/>
              </w:rPr>
              <w:t>1</w:t>
            </w:r>
          </w:p>
        </w:tc>
        <w:tc>
          <w:tcPr>
            <w:tcW w:w="1849" w:type="dxa"/>
          </w:tcPr>
          <w:p w14:paraId="1CB03AE3">
            <w:pPr>
              <w:pStyle w:val="9"/>
              <w:rPr>
                <w:sz w:val="24"/>
              </w:rPr>
            </w:pPr>
          </w:p>
        </w:tc>
        <w:tc>
          <w:tcPr>
            <w:tcW w:w="1912" w:type="dxa"/>
          </w:tcPr>
          <w:p w14:paraId="4B1950E5">
            <w:pPr>
              <w:pStyle w:val="9"/>
              <w:rPr>
                <w:sz w:val="24"/>
              </w:rPr>
            </w:pPr>
          </w:p>
        </w:tc>
        <w:tc>
          <w:tcPr>
            <w:tcW w:w="1345" w:type="dxa"/>
          </w:tcPr>
          <w:p w14:paraId="77E11226">
            <w:pPr>
              <w:pStyle w:val="9"/>
              <w:rPr>
                <w:sz w:val="24"/>
              </w:rPr>
            </w:pPr>
          </w:p>
        </w:tc>
        <w:tc>
          <w:tcPr>
            <w:tcW w:w="2224" w:type="dxa"/>
          </w:tcPr>
          <w:p w14:paraId="064678FE">
            <w:pPr>
              <w:pStyle w:val="9"/>
              <w:rPr>
                <w:sz w:val="24"/>
              </w:rPr>
            </w:pPr>
          </w:p>
        </w:tc>
      </w:tr>
      <w:tr w14:paraId="73881E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076" w:type="dxa"/>
            <w:tcBorders>
              <w:bottom w:val="single" w:color="000000" w:sz="4" w:space="0"/>
            </w:tcBorders>
          </w:tcPr>
          <w:p w14:paraId="73C25917">
            <w:pPr>
              <w:pStyle w:val="9"/>
              <w:spacing w:before="30"/>
              <w:ind w:left="103"/>
              <w:rPr>
                <w:sz w:val="24"/>
              </w:rPr>
            </w:pPr>
            <w:r>
              <w:rPr>
                <w:spacing w:val="-5"/>
                <w:sz w:val="24"/>
              </w:rPr>
              <w:t>31</w:t>
            </w:r>
          </w:p>
        </w:tc>
        <w:tc>
          <w:tcPr>
            <w:tcW w:w="4326" w:type="dxa"/>
            <w:tcBorders>
              <w:bottom w:val="single" w:color="000000" w:sz="4" w:space="0"/>
            </w:tcBorders>
          </w:tcPr>
          <w:p w14:paraId="4F245606">
            <w:pPr>
              <w:pStyle w:val="9"/>
              <w:spacing w:before="30"/>
              <w:ind w:left="237"/>
              <w:rPr>
                <w:sz w:val="24"/>
              </w:rPr>
            </w:pPr>
            <w:r>
              <w:rPr>
                <w:sz w:val="24"/>
              </w:rPr>
              <w:t>Мои</w:t>
            </w:r>
            <w:r>
              <w:rPr>
                <w:spacing w:val="-7"/>
                <w:sz w:val="24"/>
              </w:rPr>
              <w:t xml:space="preserve"> </w:t>
            </w:r>
            <w:r>
              <w:rPr>
                <w:sz w:val="24"/>
              </w:rPr>
              <w:t>любимые</w:t>
            </w:r>
            <w:r>
              <w:rPr>
                <w:spacing w:val="-11"/>
                <w:sz w:val="24"/>
              </w:rPr>
              <w:t xml:space="preserve"> </w:t>
            </w:r>
            <w:r>
              <w:rPr>
                <w:sz w:val="24"/>
              </w:rPr>
              <w:t>игрушки</w:t>
            </w:r>
            <w:r>
              <w:rPr>
                <w:spacing w:val="-6"/>
                <w:sz w:val="24"/>
              </w:rPr>
              <w:t xml:space="preserve"> </w:t>
            </w:r>
            <w:r>
              <w:rPr>
                <w:spacing w:val="-2"/>
                <w:sz w:val="24"/>
              </w:rPr>
              <w:t>(описание)</w:t>
            </w:r>
          </w:p>
        </w:tc>
        <w:tc>
          <w:tcPr>
            <w:tcW w:w="1321" w:type="dxa"/>
            <w:tcBorders>
              <w:bottom w:val="single" w:color="000000" w:sz="4" w:space="0"/>
            </w:tcBorders>
          </w:tcPr>
          <w:p w14:paraId="1175D5A5">
            <w:pPr>
              <w:pStyle w:val="9"/>
              <w:spacing w:before="30"/>
              <w:ind w:right="476"/>
              <w:jc w:val="right"/>
              <w:rPr>
                <w:sz w:val="24"/>
              </w:rPr>
            </w:pPr>
            <w:r>
              <w:rPr>
                <w:spacing w:val="-10"/>
                <w:sz w:val="24"/>
              </w:rPr>
              <w:t>1</w:t>
            </w:r>
          </w:p>
        </w:tc>
        <w:tc>
          <w:tcPr>
            <w:tcW w:w="1849" w:type="dxa"/>
            <w:tcBorders>
              <w:bottom w:val="single" w:color="000000" w:sz="4" w:space="0"/>
            </w:tcBorders>
          </w:tcPr>
          <w:p w14:paraId="18679C36">
            <w:pPr>
              <w:pStyle w:val="9"/>
              <w:rPr>
                <w:sz w:val="24"/>
              </w:rPr>
            </w:pPr>
          </w:p>
        </w:tc>
        <w:tc>
          <w:tcPr>
            <w:tcW w:w="1912" w:type="dxa"/>
            <w:tcBorders>
              <w:bottom w:val="single" w:color="000000" w:sz="4" w:space="0"/>
            </w:tcBorders>
          </w:tcPr>
          <w:p w14:paraId="4C350759">
            <w:pPr>
              <w:pStyle w:val="9"/>
              <w:rPr>
                <w:sz w:val="24"/>
              </w:rPr>
            </w:pPr>
          </w:p>
        </w:tc>
        <w:tc>
          <w:tcPr>
            <w:tcW w:w="1345" w:type="dxa"/>
            <w:tcBorders>
              <w:bottom w:val="single" w:color="000000" w:sz="4" w:space="0"/>
            </w:tcBorders>
          </w:tcPr>
          <w:p w14:paraId="5AF8D7A8">
            <w:pPr>
              <w:pStyle w:val="9"/>
              <w:rPr>
                <w:sz w:val="24"/>
              </w:rPr>
            </w:pPr>
          </w:p>
        </w:tc>
        <w:tc>
          <w:tcPr>
            <w:tcW w:w="2224" w:type="dxa"/>
            <w:tcBorders>
              <w:bottom w:val="single" w:color="000000" w:sz="4" w:space="0"/>
            </w:tcBorders>
          </w:tcPr>
          <w:p w14:paraId="4A94A8D2">
            <w:pPr>
              <w:pStyle w:val="9"/>
              <w:rPr>
                <w:sz w:val="24"/>
              </w:rPr>
            </w:pPr>
          </w:p>
        </w:tc>
      </w:tr>
      <w:tr w14:paraId="18E833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1076" w:type="dxa"/>
            <w:tcBorders>
              <w:top w:val="single" w:color="000000" w:sz="4" w:space="0"/>
            </w:tcBorders>
          </w:tcPr>
          <w:p w14:paraId="29E37554">
            <w:pPr>
              <w:pStyle w:val="9"/>
              <w:spacing w:before="191"/>
              <w:ind w:left="103"/>
              <w:rPr>
                <w:sz w:val="24"/>
              </w:rPr>
            </w:pPr>
            <w:r>
              <w:rPr>
                <w:spacing w:val="-5"/>
                <w:sz w:val="24"/>
              </w:rPr>
              <w:t>32</w:t>
            </w:r>
          </w:p>
        </w:tc>
        <w:tc>
          <w:tcPr>
            <w:tcW w:w="4326" w:type="dxa"/>
            <w:tcBorders>
              <w:top w:val="single" w:color="000000" w:sz="4" w:space="0"/>
            </w:tcBorders>
          </w:tcPr>
          <w:p w14:paraId="47E0A09B">
            <w:pPr>
              <w:pStyle w:val="9"/>
              <w:spacing w:before="9" w:line="316" w:lineRule="exact"/>
              <w:ind w:left="237" w:right="906"/>
              <w:rPr>
                <w:sz w:val="24"/>
              </w:rPr>
            </w:pPr>
            <w:r>
              <w:rPr>
                <w:spacing w:val="-2"/>
                <w:sz w:val="24"/>
              </w:rPr>
              <w:t>Игрушки</w:t>
            </w:r>
            <w:r>
              <w:rPr>
                <w:spacing w:val="-13"/>
                <w:sz w:val="24"/>
              </w:rPr>
              <w:t xml:space="preserve"> </w:t>
            </w:r>
            <w:r>
              <w:rPr>
                <w:spacing w:val="-2"/>
                <w:sz w:val="24"/>
              </w:rPr>
              <w:t>моих</w:t>
            </w:r>
            <w:r>
              <w:rPr>
                <w:spacing w:val="-16"/>
                <w:sz w:val="24"/>
              </w:rPr>
              <w:t xml:space="preserve"> </w:t>
            </w:r>
            <w:r>
              <w:rPr>
                <w:spacing w:val="-2"/>
                <w:sz w:val="24"/>
              </w:rPr>
              <w:t>друзей</w:t>
            </w:r>
            <w:r>
              <w:rPr>
                <w:spacing w:val="-13"/>
                <w:sz w:val="24"/>
              </w:rPr>
              <w:t xml:space="preserve"> </w:t>
            </w:r>
            <w:r>
              <w:rPr>
                <w:spacing w:val="-2"/>
                <w:sz w:val="24"/>
              </w:rPr>
              <w:t>и одноклассников</w:t>
            </w:r>
          </w:p>
        </w:tc>
        <w:tc>
          <w:tcPr>
            <w:tcW w:w="1321" w:type="dxa"/>
            <w:tcBorders>
              <w:top w:val="single" w:color="000000" w:sz="4" w:space="0"/>
            </w:tcBorders>
          </w:tcPr>
          <w:p w14:paraId="1D953866">
            <w:pPr>
              <w:pStyle w:val="9"/>
              <w:spacing w:before="191"/>
              <w:ind w:right="476"/>
              <w:jc w:val="right"/>
              <w:rPr>
                <w:sz w:val="24"/>
              </w:rPr>
            </w:pPr>
            <w:r>
              <w:rPr>
                <w:spacing w:val="-10"/>
                <w:sz w:val="24"/>
              </w:rPr>
              <w:t>1</w:t>
            </w:r>
          </w:p>
        </w:tc>
        <w:tc>
          <w:tcPr>
            <w:tcW w:w="1849" w:type="dxa"/>
            <w:tcBorders>
              <w:top w:val="single" w:color="000000" w:sz="4" w:space="0"/>
            </w:tcBorders>
          </w:tcPr>
          <w:p w14:paraId="6C8A6ACB">
            <w:pPr>
              <w:pStyle w:val="9"/>
              <w:rPr>
                <w:sz w:val="24"/>
              </w:rPr>
            </w:pPr>
          </w:p>
        </w:tc>
        <w:tc>
          <w:tcPr>
            <w:tcW w:w="1912" w:type="dxa"/>
            <w:tcBorders>
              <w:top w:val="single" w:color="000000" w:sz="4" w:space="0"/>
            </w:tcBorders>
          </w:tcPr>
          <w:p w14:paraId="47E7CFA1">
            <w:pPr>
              <w:pStyle w:val="9"/>
              <w:rPr>
                <w:sz w:val="24"/>
              </w:rPr>
            </w:pPr>
          </w:p>
        </w:tc>
        <w:tc>
          <w:tcPr>
            <w:tcW w:w="1345" w:type="dxa"/>
            <w:tcBorders>
              <w:top w:val="single" w:color="000000" w:sz="4" w:space="0"/>
            </w:tcBorders>
          </w:tcPr>
          <w:p w14:paraId="2DB8FAEC">
            <w:pPr>
              <w:pStyle w:val="9"/>
              <w:rPr>
                <w:sz w:val="24"/>
              </w:rPr>
            </w:pPr>
          </w:p>
        </w:tc>
        <w:tc>
          <w:tcPr>
            <w:tcW w:w="2224" w:type="dxa"/>
            <w:tcBorders>
              <w:top w:val="single" w:color="000000" w:sz="4" w:space="0"/>
            </w:tcBorders>
          </w:tcPr>
          <w:p w14:paraId="245A5180">
            <w:pPr>
              <w:pStyle w:val="9"/>
              <w:rPr>
                <w:sz w:val="24"/>
              </w:rPr>
            </w:pPr>
          </w:p>
        </w:tc>
      </w:tr>
    </w:tbl>
    <w:p w14:paraId="259B516D">
      <w:pPr>
        <w:pStyle w:val="9"/>
        <w:spacing w:after="0"/>
        <w:rPr>
          <w:sz w:val="24"/>
        </w:rPr>
        <w:sectPr>
          <w:type w:val="continuous"/>
          <w:pgSz w:w="16400" w:h="11910" w:orient="landscape"/>
          <w:pgMar w:top="1100" w:right="708" w:bottom="1066"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6"/>
        <w:gridCol w:w="4326"/>
        <w:gridCol w:w="1321"/>
        <w:gridCol w:w="1849"/>
        <w:gridCol w:w="1912"/>
        <w:gridCol w:w="1345"/>
        <w:gridCol w:w="2224"/>
      </w:tblGrid>
      <w:tr w14:paraId="7F663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380110E0">
            <w:pPr>
              <w:pStyle w:val="9"/>
              <w:spacing w:before="35"/>
              <w:ind w:left="103"/>
              <w:rPr>
                <w:sz w:val="24"/>
              </w:rPr>
            </w:pPr>
            <w:r>
              <w:rPr>
                <w:spacing w:val="-5"/>
                <w:sz w:val="24"/>
              </w:rPr>
              <w:t>33</w:t>
            </w:r>
          </w:p>
        </w:tc>
        <w:tc>
          <w:tcPr>
            <w:tcW w:w="4326" w:type="dxa"/>
          </w:tcPr>
          <w:p w14:paraId="165605BF">
            <w:pPr>
              <w:pStyle w:val="9"/>
              <w:spacing w:before="35"/>
              <w:ind w:left="237"/>
              <w:rPr>
                <w:sz w:val="24"/>
              </w:rPr>
            </w:pPr>
            <w:r>
              <w:rPr>
                <w:sz w:val="24"/>
              </w:rPr>
              <w:t>Игрушки</w:t>
            </w:r>
            <w:r>
              <w:rPr>
                <w:spacing w:val="1"/>
                <w:sz w:val="24"/>
              </w:rPr>
              <w:t xml:space="preserve"> </w:t>
            </w:r>
            <w:r>
              <w:rPr>
                <w:sz w:val="24"/>
              </w:rPr>
              <w:t>детей</w:t>
            </w:r>
            <w:r>
              <w:rPr>
                <w:spacing w:val="-4"/>
                <w:sz w:val="24"/>
              </w:rPr>
              <w:t xml:space="preserve"> </w:t>
            </w:r>
            <w:r>
              <w:rPr>
                <w:sz w:val="24"/>
              </w:rPr>
              <w:t>из</w:t>
            </w:r>
            <w:r>
              <w:rPr>
                <w:spacing w:val="-5"/>
                <w:sz w:val="24"/>
              </w:rPr>
              <w:t xml:space="preserve"> </w:t>
            </w:r>
            <w:r>
              <w:rPr>
                <w:sz w:val="24"/>
              </w:rPr>
              <w:t>разных</w:t>
            </w:r>
            <w:r>
              <w:rPr>
                <w:spacing w:val="-9"/>
                <w:sz w:val="24"/>
              </w:rPr>
              <w:t xml:space="preserve"> </w:t>
            </w:r>
            <w:r>
              <w:rPr>
                <w:spacing w:val="-4"/>
                <w:sz w:val="24"/>
              </w:rPr>
              <w:t>стран</w:t>
            </w:r>
          </w:p>
        </w:tc>
        <w:tc>
          <w:tcPr>
            <w:tcW w:w="1321" w:type="dxa"/>
          </w:tcPr>
          <w:p w14:paraId="73508A6A">
            <w:pPr>
              <w:pStyle w:val="9"/>
              <w:spacing w:before="35"/>
              <w:ind w:right="476"/>
              <w:jc w:val="right"/>
              <w:rPr>
                <w:sz w:val="24"/>
              </w:rPr>
            </w:pPr>
            <w:r>
              <w:rPr>
                <w:spacing w:val="-10"/>
                <w:sz w:val="24"/>
              </w:rPr>
              <w:t>1</w:t>
            </w:r>
          </w:p>
        </w:tc>
        <w:tc>
          <w:tcPr>
            <w:tcW w:w="1849" w:type="dxa"/>
          </w:tcPr>
          <w:p w14:paraId="3C080291">
            <w:pPr>
              <w:pStyle w:val="9"/>
              <w:rPr>
                <w:sz w:val="24"/>
              </w:rPr>
            </w:pPr>
          </w:p>
        </w:tc>
        <w:tc>
          <w:tcPr>
            <w:tcW w:w="1912" w:type="dxa"/>
          </w:tcPr>
          <w:p w14:paraId="58DA5136">
            <w:pPr>
              <w:pStyle w:val="9"/>
              <w:rPr>
                <w:sz w:val="24"/>
              </w:rPr>
            </w:pPr>
          </w:p>
        </w:tc>
        <w:tc>
          <w:tcPr>
            <w:tcW w:w="1345" w:type="dxa"/>
          </w:tcPr>
          <w:p w14:paraId="17A93BDA">
            <w:pPr>
              <w:pStyle w:val="9"/>
              <w:rPr>
                <w:sz w:val="24"/>
              </w:rPr>
            </w:pPr>
          </w:p>
        </w:tc>
        <w:tc>
          <w:tcPr>
            <w:tcW w:w="2224" w:type="dxa"/>
          </w:tcPr>
          <w:p w14:paraId="24A512E2">
            <w:pPr>
              <w:pStyle w:val="9"/>
              <w:rPr>
                <w:sz w:val="24"/>
              </w:rPr>
            </w:pPr>
          </w:p>
        </w:tc>
      </w:tr>
      <w:tr w14:paraId="768B5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076" w:type="dxa"/>
          </w:tcPr>
          <w:p w14:paraId="278C88A5">
            <w:pPr>
              <w:pStyle w:val="9"/>
              <w:spacing w:before="31"/>
              <w:ind w:left="103"/>
              <w:rPr>
                <w:sz w:val="24"/>
              </w:rPr>
            </w:pPr>
            <w:r>
              <w:rPr>
                <w:spacing w:val="-5"/>
                <w:sz w:val="24"/>
              </w:rPr>
              <w:t>34</w:t>
            </w:r>
          </w:p>
        </w:tc>
        <w:tc>
          <w:tcPr>
            <w:tcW w:w="4326" w:type="dxa"/>
          </w:tcPr>
          <w:p w14:paraId="36A0EFCB">
            <w:pPr>
              <w:pStyle w:val="9"/>
              <w:spacing w:before="31"/>
              <w:ind w:left="237"/>
              <w:rPr>
                <w:sz w:val="24"/>
              </w:rPr>
            </w:pPr>
            <w:r>
              <w:rPr>
                <w:sz w:val="24"/>
              </w:rPr>
              <w:t>Игрушки</w:t>
            </w:r>
            <w:r>
              <w:rPr>
                <w:spacing w:val="-3"/>
                <w:sz w:val="24"/>
              </w:rPr>
              <w:t xml:space="preserve"> </w:t>
            </w:r>
            <w:r>
              <w:rPr>
                <w:sz w:val="24"/>
              </w:rPr>
              <w:t>(отгадай</w:t>
            </w:r>
            <w:r>
              <w:rPr>
                <w:spacing w:val="-7"/>
                <w:sz w:val="24"/>
              </w:rPr>
              <w:t xml:space="preserve"> </w:t>
            </w:r>
            <w:r>
              <w:rPr>
                <w:sz w:val="24"/>
              </w:rPr>
              <w:t>по</w:t>
            </w:r>
            <w:r>
              <w:rPr>
                <w:spacing w:val="-8"/>
                <w:sz w:val="24"/>
              </w:rPr>
              <w:t xml:space="preserve"> </w:t>
            </w:r>
            <w:r>
              <w:rPr>
                <w:spacing w:val="-2"/>
                <w:sz w:val="24"/>
              </w:rPr>
              <w:t>описанию)</w:t>
            </w:r>
          </w:p>
        </w:tc>
        <w:tc>
          <w:tcPr>
            <w:tcW w:w="1321" w:type="dxa"/>
          </w:tcPr>
          <w:p w14:paraId="688971B3">
            <w:pPr>
              <w:pStyle w:val="9"/>
              <w:spacing w:before="31"/>
              <w:ind w:right="476"/>
              <w:jc w:val="right"/>
              <w:rPr>
                <w:sz w:val="24"/>
              </w:rPr>
            </w:pPr>
            <w:r>
              <w:rPr>
                <w:spacing w:val="-10"/>
                <w:sz w:val="24"/>
              </w:rPr>
              <w:t>1</w:t>
            </w:r>
          </w:p>
        </w:tc>
        <w:tc>
          <w:tcPr>
            <w:tcW w:w="1849" w:type="dxa"/>
          </w:tcPr>
          <w:p w14:paraId="01D7FD32">
            <w:pPr>
              <w:pStyle w:val="9"/>
              <w:rPr>
                <w:sz w:val="24"/>
              </w:rPr>
            </w:pPr>
          </w:p>
        </w:tc>
        <w:tc>
          <w:tcPr>
            <w:tcW w:w="1912" w:type="dxa"/>
          </w:tcPr>
          <w:p w14:paraId="65F480EF">
            <w:pPr>
              <w:pStyle w:val="9"/>
              <w:rPr>
                <w:sz w:val="24"/>
              </w:rPr>
            </w:pPr>
          </w:p>
        </w:tc>
        <w:tc>
          <w:tcPr>
            <w:tcW w:w="1345" w:type="dxa"/>
          </w:tcPr>
          <w:p w14:paraId="470C43FB">
            <w:pPr>
              <w:pStyle w:val="9"/>
              <w:rPr>
                <w:sz w:val="24"/>
              </w:rPr>
            </w:pPr>
          </w:p>
        </w:tc>
        <w:tc>
          <w:tcPr>
            <w:tcW w:w="2224" w:type="dxa"/>
          </w:tcPr>
          <w:p w14:paraId="3AFD0E93">
            <w:pPr>
              <w:pStyle w:val="9"/>
              <w:rPr>
                <w:sz w:val="24"/>
              </w:rPr>
            </w:pPr>
          </w:p>
        </w:tc>
      </w:tr>
      <w:tr w14:paraId="4CB147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0C0D8DAD">
            <w:pPr>
              <w:pStyle w:val="9"/>
              <w:spacing w:before="193"/>
              <w:ind w:left="103"/>
              <w:rPr>
                <w:sz w:val="24"/>
              </w:rPr>
            </w:pPr>
            <w:r>
              <w:rPr>
                <w:spacing w:val="-5"/>
                <w:sz w:val="24"/>
              </w:rPr>
              <w:t>35</w:t>
            </w:r>
          </w:p>
        </w:tc>
        <w:tc>
          <w:tcPr>
            <w:tcW w:w="4326" w:type="dxa"/>
          </w:tcPr>
          <w:p w14:paraId="036A0009">
            <w:pPr>
              <w:pStyle w:val="9"/>
              <w:spacing w:before="11" w:line="316" w:lineRule="exact"/>
              <w:ind w:left="237" w:right="273"/>
              <w:rPr>
                <w:sz w:val="24"/>
              </w:rPr>
            </w:pPr>
            <w:r>
              <w:rPr>
                <w:sz w:val="24"/>
              </w:rPr>
              <w:t>Любимые</w:t>
            </w:r>
            <w:r>
              <w:rPr>
                <w:spacing w:val="-15"/>
                <w:sz w:val="24"/>
              </w:rPr>
              <w:t xml:space="preserve"> </w:t>
            </w:r>
            <w:r>
              <w:rPr>
                <w:sz w:val="24"/>
              </w:rPr>
              <w:t>занятия</w:t>
            </w:r>
            <w:r>
              <w:rPr>
                <w:spacing w:val="-16"/>
                <w:sz w:val="24"/>
              </w:rPr>
              <w:t xml:space="preserve"> </w:t>
            </w:r>
            <w:r>
              <w:rPr>
                <w:sz w:val="24"/>
              </w:rPr>
              <w:t>(что</w:t>
            </w:r>
            <w:r>
              <w:rPr>
                <w:spacing w:val="-15"/>
                <w:sz w:val="24"/>
              </w:rPr>
              <w:t xml:space="preserve"> </w:t>
            </w:r>
            <w:r>
              <w:rPr>
                <w:sz w:val="24"/>
              </w:rPr>
              <w:t>я</w:t>
            </w:r>
            <w:r>
              <w:rPr>
                <w:spacing w:val="-15"/>
                <w:sz w:val="24"/>
              </w:rPr>
              <w:t xml:space="preserve"> </w:t>
            </w:r>
            <w:r>
              <w:rPr>
                <w:sz w:val="24"/>
              </w:rPr>
              <w:t>умею</w:t>
            </w:r>
            <w:r>
              <w:rPr>
                <w:spacing w:val="-15"/>
                <w:sz w:val="24"/>
              </w:rPr>
              <w:t xml:space="preserve"> </w:t>
            </w:r>
            <w:r>
              <w:rPr>
                <w:sz w:val="24"/>
              </w:rPr>
              <w:t>и люблю делать)</w:t>
            </w:r>
          </w:p>
        </w:tc>
        <w:tc>
          <w:tcPr>
            <w:tcW w:w="1321" w:type="dxa"/>
          </w:tcPr>
          <w:p w14:paraId="58E34A3D">
            <w:pPr>
              <w:pStyle w:val="9"/>
              <w:spacing w:before="193"/>
              <w:ind w:right="476"/>
              <w:jc w:val="right"/>
              <w:rPr>
                <w:sz w:val="24"/>
              </w:rPr>
            </w:pPr>
            <w:r>
              <w:rPr>
                <w:spacing w:val="-10"/>
                <w:sz w:val="24"/>
              </w:rPr>
              <w:t>1</w:t>
            </w:r>
          </w:p>
        </w:tc>
        <w:tc>
          <w:tcPr>
            <w:tcW w:w="1849" w:type="dxa"/>
          </w:tcPr>
          <w:p w14:paraId="55AEB4E3">
            <w:pPr>
              <w:pStyle w:val="9"/>
              <w:rPr>
                <w:sz w:val="24"/>
              </w:rPr>
            </w:pPr>
          </w:p>
        </w:tc>
        <w:tc>
          <w:tcPr>
            <w:tcW w:w="1912" w:type="dxa"/>
          </w:tcPr>
          <w:p w14:paraId="6453C794">
            <w:pPr>
              <w:pStyle w:val="9"/>
              <w:rPr>
                <w:sz w:val="24"/>
              </w:rPr>
            </w:pPr>
          </w:p>
        </w:tc>
        <w:tc>
          <w:tcPr>
            <w:tcW w:w="1345" w:type="dxa"/>
          </w:tcPr>
          <w:p w14:paraId="17884B19">
            <w:pPr>
              <w:pStyle w:val="9"/>
              <w:rPr>
                <w:sz w:val="24"/>
              </w:rPr>
            </w:pPr>
          </w:p>
        </w:tc>
        <w:tc>
          <w:tcPr>
            <w:tcW w:w="2224" w:type="dxa"/>
          </w:tcPr>
          <w:p w14:paraId="723C5402">
            <w:pPr>
              <w:pStyle w:val="9"/>
              <w:rPr>
                <w:sz w:val="24"/>
              </w:rPr>
            </w:pPr>
          </w:p>
        </w:tc>
      </w:tr>
      <w:tr w14:paraId="5EAD2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30D99299">
            <w:pPr>
              <w:pStyle w:val="9"/>
              <w:spacing w:before="189"/>
              <w:ind w:left="103"/>
              <w:rPr>
                <w:sz w:val="24"/>
              </w:rPr>
            </w:pPr>
            <w:r>
              <w:rPr>
                <w:spacing w:val="-5"/>
                <w:sz w:val="24"/>
              </w:rPr>
              <w:t>36</w:t>
            </w:r>
          </w:p>
        </w:tc>
        <w:tc>
          <w:tcPr>
            <w:tcW w:w="4326" w:type="dxa"/>
          </w:tcPr>
          <w:p w14:paraId="66AFD0AA">
            <w:pPr>
              <w:pStyle w:val="9"/>
              <w:spacing w:before="1" w:line="322" w:lineRule="exact"/>
              <w:ind w:left="237"/>
              <w:rPr>
                <w:sz w:val="24"/>
              </w:rPr>
            </w:pPr>
            <w:r>
              <w:rPr>
                <w:sz w:val="24"/>
              </w:rPr>
              <w:t>Любимые</w:t>
            </w:r>
            <w:r>
              <w:rPr>
                <w:spacing w:val="-15"/>
                <w:sz w:val="24"/>
              </w:rPr>
              <w:t xml:space="preserve"> </w:t>
            </w:r>
            <w:r>
              <w:rPr>
                <w:sz w:val="24"/>
              </w:rPr>
              <w:t>занятия</w:t>
            </w:r>
            <w:r>
              <w:rPr>
                <w:spacing w:val="-16"/>
                <w:sz w:val="24"/>
              </w:rPr>
              <w:t xml:space="preserve"> </w:t>
            </w:r>
            <w:r>
              <w:rPr>
                <w:sz w:val="24"/>
              </w:rPr>
              <w:t>(что</w:t>
            </w:r>
            <w:r>
              <w:rPr>
                <w:spacing w:val="-15"/>
                <w:sz w:val="24"/>
              </w:rPr>
              <w:t xml:space="preserve"> </w:t>
            </w:r>
            <w:r>
              <w:rPr>
                <w:sz w:val="24"/>
              </w:rPr>
              <w:t>умеют</w:t>
            </w:r>
            <w:r>
              <w:rPr>
                <w:spacing w:val="-15"/>
                <w:sz w:val="24"/>
              </w:rPr>
              <w:t xml:space="preserve"> </w:t>
            </w:r>
            <w:r>
              <w:rPr>
                <w:sz w:val="24"/>
              </w:rPr>
              <w:t>и</w:t>
            </w:r>
            <w:r>
              <w:rPr>
                <w:spacing w:val="-15"/>
                <w:sz w:val="24"/>
              </w:rPr>
              <w:t xml:space="preserve"> </w:t>
            </w:r>
            <w:r>
              <w:rPr>
                <w:sz w:val="24"/>
              </w:rPr>
              <w:t>любят делать мои друзья)</w:t>
            </w:r>
          </w:p>
        </w:tc>
        <w:tc>
          <w:tcPr>
            <w:tcW w:w="1321" w:type="dxa"/>
          </w:tcPr>
          <w:p w14:paraId="7D469B64">
            <w:pPr>
              <w:pStyle w:val="9"/>
              <w:spacing w:before="189"/>
              <w:ind w:right="476"/>
              <w:jc w:val="right"/>
              <w:rPr>
                <w:sz w:val="24"/>
              </w:rPr>
            </w:pPr>
            <w:r>
              <w:rPr>
                <w:spacing w:val="-10"/>
                <w:sz w:val="24"/>
              </w:rPr>
              <w:t>1</w:t>
            </w:r>
          </w:p>
        </w:tc>
        <w:tc>
          <w:tcPr>
            <w:tcW w:w="1849" w:type="dxa"/>
          </w:tcPr>
          <w:p w14:paraId="7D340BD2">
            <w:pPr>
              <w:pStyle w:val="9"/>
              <w:rPr>
                <w:sz w:val="24"/>
              </w:rPr>
            </w:pPr>
          </w:p>
        </w:tc>
        <w:tc>
          <w:tcPr>
            <w:tcW w:w="1912" w:type="dxa"/>
          </w:tcPr>
          <w:p w14:paraId="1DE10126">
            <w:pPr>
              <w:pStyle w:val="9"/>
              <w:rPr>
                <w:sz w:val="24"/>
              </w:rPr>
            </w:pPr>
          </w:p>
        </w:tc>
        <w:tc>
          <w:tcPr>
            <w:tcW w:w="1345" w:type="dxa"/>
          </w:tcPr>
          <w:p w14:paraId="068DFD2B">
            <w:pPr>
              <w:pStyle w:val="9"/>
              <w:rPr>
                <w:sz w:val="24"/>
              </w:rPr>
            </w:pPr>
          </w:p>
        </w:tc>
        <w:tc>
          <w:tcPr>
            <w:tcW w:w="2224" w:type="dxa"/>
          </w:tcPr>
          <w:p w14:paraId="6C3196E3">
            <w:pPr>
              <w:pStyle w:val="9"/>
              <w:rPr>
                <w:sz w:val="24"/>
              </w:rPr>
            </w:pPr>
          </w:p>
        </w:tc>
      </w:tr>
      <w:tr w14:paraId="3511B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1EBF9114">
            <w:pPr>
              <w:pStyle w:val="9"/>
              <w:spacing w:before="30"/>
              <w:ind w:left="103"/>
              <w:rPr>
                <w:sz w:val="24"/>
              </w:rPr>
            </w:pPr>
            <w:r>
              <w:rPr>
                <w:spacing w:val="-5"/>
                <w:sz w:val="24"/>
              </w:rPr>
              <w:t>37</w:t>
            </w:r>
          </w:p>
        </w:tc>
        <w:tc>
          <w:tcPr>
            <w:tcW w:w="4326" w:type="dxa"/>
          </w:tcPr>
          <w:p w14:paraId="5DBB32B3">
            <w:pPr>
              <w:pStyle w:val="9"/>
              <w:spacing w:before="30"/>
              <w:ind w:left="237"/>
              <w:rPr>
                <w:sz w:val="24"/>
              </w:rPr>
            </w:pPr>
            <w:r>
              <w:rPr>
                <w:sz w:val="24"/>
              </w:rPr>
              <w:t>Мой</w:t>
            </w:r>
            <w:r>
              <w:rPr>
                <w:spacing w:val="-3"/>
                <w:sz w:val="24"/>
              </w:rPr>
              <w:t xml:space="preserve"> </w:t>
            </w:r>
            <w:r>
              <w:rPr>
                <w:sz w:val="24"/>
              </w:rPr>
              <w:t>питомец</w:t>
            </w:r>
            <w:r>
              <w:rPr>
                <w:spacing w:val="-3"/>
                <w:sz w:val="24"/>
              </w:rPr>
              <w:t xml:space="preserve"> </w:t>
            </w:r>
            <w:r>
              <w:rPr>
                <w:spacing w:val="-2"/>
                <w:sz w:val="24"/>
              </w:rPr>
              <w:t>(описание)</w:t>
            </w:r>
          </w:p>
        </w:tc>
        <w:tc>
          <w:tcPr>
            <w:tcW w:w="1321" w:type="dxa"/>
          </w:tcPr>
          <w:p w14:paraId="4313F390">
            <w:pPr>
              <w:pStyle w:val="9"/>
              <w:spacing w:before="30"/>
              <w:ind w:right="476"/>
              <w:jc w:val="right"/>
              <w:rPr>
                <w:sz w:val="24"/>
              </w:rPr>
            </w:pPr>
            <w:r>
              <w:rPr>
                <w:spacing w:val="-10"/>
                <w:sz w:val="24"/>
              </w:rPr>
              <w:t>1</w:t>
            </w:r>
          </w:p>
        </w:tc>
        <w:tc>
          <w:tcPr>
            <w:tcW w:w="1849" w:type="dxa"/>
          </w:tcPr>
          <w:p w14:paraId="3210498D">
            <w:pPr>
              <w:pStyle w:val="9"/>
              <w:rPr>
                <w:sz w:val="24"/>
              </w:rPr>
            </w:pPr>
          </w:p>
        </w:tc>
        <w:tc>
          <w:tcPr>
            <w:tcW w:w="1912" w:type="dxa"/>
          </w:tcPr>
          <w:p w14:paraId="0C57114B">
            <w:pPr>
              <w:pStyle w:val="9"/>
              <w:rPr>
                <w:sz w:val="24"/>
              </w:rPr>
            </w:pPr>
          </w:p>
        </w:tc>
        <w:tc>
          <w:tcPr>
            <w:tcW w:w="1345" w:type="dxa"/>
          </w:tcPr>
          <w:p w14:paraId="03C0C5FE">
            <w:pPr>
              <w:pStyle w:val="9"/>
              <w:rPr>
                <w:sz w:val="24"/>
              </w:rPr>
            </w:pPr>
          </w:p>
        </w:tc>
        <w:tc>
          <w:tcPr>
            <w:tcW w:w="2224" w:type="dxa"/>
          </w:tcPr>
          <w:p w14:paraId="12C7CF71">
            <w:pPr>
              <w:pStyle w:val="9"/>
              <w:rPr>
                <w:sz w:val="24"/>
              </w:rPr>
            </w:pPr>
          </w:p>
        </w:tc>
      </w:tr>
      <w:tr w14:paraId="0C1C5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2CB8DC9C">
            <w:pPr>
              <w:pStyle w:val="9"/>
              <w:spacing w:before="35"/>
              <w:ind w:left="103"/>
              <w:rPr>
                <w:sz w:val="24"/>
              </w:rPr>
            </w:pPr>
            <w:r>
              <w:rPr>
                <w:spacing w:val="-5"/>
                <w:sz w:val="24"/>
              </w:rPr>
              <w:t>38</w:t>
            </w:r>
          </w:p>
        </w:tc>
        <w:tc>
          <w:tcPr>
            <w:tcW w:w="4326" w:type="dxa"/>
          </w:tcPr>
          <w:p w14:paraId="2AAED39D">
            <w:pPr>
              <w:pStyle w:val="9"/>
              <w:spacing w:before="35"/>
              <w:ind w:left="237"/>
              <w:rPr>
                <w:sz w:val="24"/>
              </w:rPr>
            </w:pPr>
            <w:r>
              <w:rPr>
                <w:sz w:val="24"/>
              </w:rPr>
              <w:t>Мой</w:t>
            </w:r>
            <w:r>
              <w:rPr>
                <w:spacing w:val="-9"/>
                <w:sz w:val="24"/>
              </w:rPr>
              <w:t xml:space="preserve"> </w:t>
            </w:r>
            <w:r>
              <w:rPr>
                <w:sz w:val="24"/>
              </w:rPr>
              <w:t>питомец</w:t>
            </w:r>
            <w:r>
              <w:rPr>
                <w:spacing w:val="-8"/>
                <w:sz w:val="24"/>
              </w:rPr>
              <w:t xml:space="preserve"> </w:t>
            </w:r>
            <w:r>
              <w:rPr>
                <w:sz w:val="24"/>
              </w:rPr>
              <w:t>(любимые</w:t>
            </w:r>
            <w:r>
              <w:rPr>
                <w:spacing w:val="-5"/>
                <w:sz w:val="24"/>
              </w:rPr>
              <w:t xml:space="preserve"> </w:t>
            </w:r>
            <w:r>
              <w:rPr>
                <w:spacing w:val="-2"/>
                <w:sz w:val="24"/>
              </w:rPr>
              <w:t>занятия)</w:t>
            </w:r>
          </w:p>
        </w:tc>
        <w:tc>
          <w:tcPr>
            <w:tcW w:w="1321" w:type="dxa"/>
          </w:tcPr>
          <w:p w14:paraId="54140085">
            <w:pPr>
              <w:pStyle w:val="9"/>
              <w:spacing w:before="35"/>
              <w:ind w:right="476"/>
              <w:jc w:val="right"/>
              <w:rPr>
                <w:sz w:val="24"/>
              </w:rPr>
            </w:pPr>
            <w:r>
              <w:rPr>
                <w:spacing w:val="-10"/>
                <w:sz w:val="24"/>
              </w:rPr>
              <w:t>1</w:t>
            </w:r>
          </w:p>
        </w:tc>
        <w:tc>
          <w:tcPr>
            <w:tcW w:w="1849" w:type="dxa"/>
          </w:tcPr>
          <w:p w14:paraId="3AA3A1CE">
            <w:pPr>
              <w:pStyle w:val="9"/>
              <w:rPr>
                <w:sz w:val="24"/>
              </w:rPr>
            </w:pPr>
          </w:p>
        </w:tc>
        <w:tc>
          <w:tcPr>
            <w:tcW w:w="1912" w:type="dxa"/>
          </w:tcPr>
          <w:p w14:paraId="2CED8243">
            <w:pPr>
              <w:pStyle w:val="9"/>
              <w:rPr>
                <w:sz w:val="24"/>
              </w:rPr>
            </w:pPr>
          </w:p>
        </w:tc>
        <w:tc>
          <w:tcPr>
            <w:tcW w:w="1345" w:type="dxa"/>
          </w:tcPr>
          <w:p w14:paraId="24C80A1F">
            <w:pPr>
              <w:pStyle w:val="9"/>
              <w:rPr>
                <w:sz w:val="24"/>
              </w:rPr>
            </w:pPr>
          </w:p>
        </w:tc>
        <w:tc>
          <w:tcPr>
            <w:tcW w:w="2224" w:type="dxa"/>
          </w:tcPr>
          <w:p w14:paraId="448EE562">
            <w:pPr>
              <w:pStyle w:val="9"/>
              <w:rPr>
                <w:sz w:val="24"/>
              </w:rPr>
            </w:pPr>
          </w:p>
        </w:tc>
      </w:tr>
      <w:tr w14:paraId="70DFB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076" w:type="dxa"/>
          </w:tcPr>
          <w:p w14:paraId="23D2817E">
            <w:pPr>
              <w:pStyle w:val="9"/>
              <w:spacing w:before="26"/>
              <w:ind w:left="103"/>
              <w:rPr>
                <w:sz w:val="24"/>
              </w:rPr>
            </w:pPr>
            <w:r>
              <w:rPr>
                <w:spacing w:val="-5"/>
                <w:sz w:val="24"/>
              </w:rPr>
              <w:t>39</w:t>
            </w:r>
          </w:p>
        </w:tc>
        <w:tc>
          <w:tcPr>
            <w:tcW w:w="4326" w:type="dxa"/>
          </w:tcPr>
          <w:p w14:paraId="29009C54">
            <w:pPr>
              <w:pStyle w:val="9"/>
              <w:spacing w:before="26"/>
              <w:ind w:left="237"/>
              <w:rPr>
                <w:sz w:val="24"/>
              </w:rPr>
            </w:pPr>
            <w:r>
              <w:rPr>
                <w:sz w:val="24"/>
              </w:rPr>
              <w:t>Питомец</w:t>
            </w:r>
            <w:r>
              <w:rPr>
                <w:spacing w:val="-10"/>
                <w:sz w:val="24"/>
              </w:rPr>
              <w:t xml:space="preserve"> </w:t>
            </w:r>
            <w:r>
              <w:rPr>
                <w:sz w:val="24"/>
              </w:rPr>
              <w:t>моего</w:t>
            </w:r>
            <w:r>
              <w:rPr>
                <w:spacing w:val="5"/>
                <w:sz w:val="24"/>
              </w:rPr>
              <w:t xml:space="preserve"> </w:t>
            </w:r>
            <w:r>
              <w:rPr>
                <w:spacing w:val="-4"/>
                <w:sz w:val="24"/>
              </w:rPr>
              <w:t>друга</w:t>
            </w:r>
          </w:p>
        </w:tc>
        <w:tc>
          <w:tcPr>
            <w:tcW w:w="1321" w:type="dxa"/>
          </w:tcPr>
          <w:p w14:paraId="0662D3A5">
            <w:pPr>
              <w:pStyle w:val="9"/>
              <w:spacing w:before="26"/>
              <w:ind w:right="476"/>
              <w:jc w:val="right"/>
              <w:rPr>
                <w:sz w:val="24"/>
              </w:rPr>
            </w:pPr>
            <w:r>
              <w:rPr>
                <w:spacing w:val="-10"/>
                <w:sz w:val="24"/>
              </w:rPr>
              <w:t>1</w:t>
            </w:r>
          </w:p>
        </w:tc>
        <w:tc>
          <w:tcPr>
            <w:tcW w:w="1849" w:type="dxa"/>
          </w:tcPr>
          <w:p w14:paraId="3355A891">
            <w:pPr>
              <w:pStyle w:val="9"/>
              <w:rPr>
                <w:sz w:val="24"/>
              </w:rPr>
            </w:pPr>
          </w:p>
        </w:tc>
        <w:tc>
          <w:tcPr>
            <w:tcW w:w="1912" w:type="dxa"/>
          </w:tcPr>
          <w:p w14:paraId="38A2987A">
            <w:pPr>
              <w:pStyle w:val="9"/>
              <w:rPr>
                <w:sz w:val="24"/>
              </w:rPr>
            </w:pPr>
          </w:p>
        </w:tc>
        <w:tc>
          <w:tcPr>
            <w:tcW w:w="1345" w:type="dxa"/>
          </w:tcPr>
          <w:p w14:paraId="0EBBBA6B">
            <w:pPr>
              <w:pStyle w:val="9"/>
              <w:rPr>
                <w:sz w:val="24"/>
              </w:rPr>
            </w:pPr>
          </w:p>
        </w:tc>
        <w:tc>
          <w:tcPr>
            <w:tcW w:w="2224" w:type="dxa"/>
          </w:tcPr>
          <w:p w14:paraId="26087A18">
            <w:pPr>
              <w:pStyle w:val="9"/>
              <w:rPr>
                <w:sz w:val="24"/>
              </w:rPr>
            </w:pPr>
          </w:p>
        </w:tc>
      </w:tr>
      <w:tr w14:paraId="0F026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31D2C6D4">
            <w:pPr>
              <w:pStyle w:val="9"/>
              <w:spacing w:before="35"/>
              <w:ind w:left="103"/>
              <w:rPr>
                <w:sz w:val="24"/>
              </w:rPr>
            </w:pPr>
            <w:r>
              <w:rPr>
                <w:spacing w:val="-5"/>
                <w:sz w:val="24"/>
              </w:rPr>
              <w:t>40</w:t>
            </w:r>
          </w:p>
        </w:tc>
        <w:tc>
          <w:tcPr>
            <w:tcW w:w="4326" w:type="dxa"/>
          </w:tcPr>
          <w:p w14:paraId="161661C7">
            <w:pPr>
              <w:pStyle w:val="9"/>
              <w:spacing w:before="35"/>
              <w:ind w:left="237"/>
              <w:rPr>
                <w:sz w:val="24"/>
              </w:rPr>
            </w:pPr>
            <w:r>
              <w:rPr>
                <w:sz w:val="24"/>
              </w:rPr>
              <w:t>Выходной</w:t>
            </w:r>
            <w:r>
              <w:rPr>
                <w:spacing w:val="-3"/>
                <w:sz w:val="24"/>
              </w:rPr>
              <w:t xml:space="preserve"> </w:t>
            </w:r>
            <w:r>
              <w:rPr>
                <w:sz w:val="24"/>
              </w:rPr>
              <w:t>день</w:t>
            </w:r>
            <w:r>
              <w:rPr>
                <w:spacing w:val="-4"/>
                <w:sz w:val="24"/>
              </w:rPr>
              <w:t xml:space="preserve"> </w:t>
            </w:r>
            <w:r>
              <w:rPr>
                <w:sz w:val="24"/>
              </w:rPr>
              <w:t>с</w:t>
            </w:r>
            <w:r>
              <w:rPr>
                <w:spacing w:val="1"/>
                <w:sz w:val="24"/>
              </w:rPr>
              <w:t xml:space="preserve"> </w:t>
            </w:r>
            <w:r>
              <w:rPr>
                <w:spacing w:val="-2"/>
                <w:sz w:val="24"/>
              </w:rPr>
              <w:t>семьёй</w:t>
            </w:r>
          </w:p>
        </w:tc>
        <w:tc>
          <w:tcPr>
            <w:tcW w:w="1321" w:type="dxa"/>
          </w:tcPr>
          <w:p w14:paraId="726564B0">
            <w:pPr>
              <w:pStyle w:val="9"/>
              <w:spacing w:before="35"/>
              <w:ind w:right="476"/>
              <w:jc w:val="right"/>
              <w:rPr>
                <w:sz w:val="24"/>
              </w:rPr>
            </w:pPr>
            <w:r>
              <w:rPr>
                <w:spacing w:val="-10"/>
                <w:sz w:val="24"/>
              </w:rPr>
              <w:t>1</w:t>
            </w:r>
          </w:p>
        </w:tc>
        <w:tc>
          <w:tcPr>
            <w:tcW w:w="1849" w:type="dxa"/>
          </w:tcPr>
          <w:p w14:paraId="41504AEA">
            <w:pPr>
              <w:pStyle w:val="9"/>
              <w:rPr>
                <w:sz w:val="24"/>
              </w:rPr>
            </w:pPr>
          </w:p>
        </w:tc>
        <w:tc>
          <w:tcPr>
            <w:tcW w:w="1912" w:type="dxa"/>
          </w:tcPr>
          <w:p w14:paraId="6C342466">
            <w:pPr>
              <w:pStyle w:val="9"/>
              <w:rPr>
                <w:sz w:val="24"/>
              </w:rPr>
            </w:pPr>
          </w:p>
        </w:tc>
        <w:tc>
          <w:tcPr>
            <w:tcW w:w="1345" w:type="dxa"/>
          </w:tcPr>
          <w:p w14:paraId="4FA16353">
            <w:pPr>
              <w:pStyle w:val="9"/>
              <w:rPr>
                <w:sz w:val="24"/>
              </w:rPr>
            </w:pPr>
          </w:p>
        </w:tc>
        <w:tc>
          <w:tcPr>
            <w:tcW w:w="2224" w:type="dxa"/>
          </w:tcPr>
          <w:p w14:paraId="25EE2D13">
            <w:pPr>
              <w:pStyle w:val="9"/>
              <w:rPr>
                <w:sz w:val="24"/>
              </w:rPr>
            </w:pPr>
          </w:p>
        </w:tc>
      </w:tr>
      <w:tr w14:paraId="61627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076" w:type="dxa"/>
          </w:tcPr>
          <w:p w14:paraId="18A92939">
            <w:pPr>
              <w:pStyle w:val="9"/>
              <w:spacing w:before="25"/>
              <w:ind w:left="103"/>
              <w:rPr>
                <w:sz w:val="24"/>
              </w:rPr>
            </w:pPr>
            <w:r>
              <w:rPr>
                <w:spacing w:val="-5"/>
                <w:sz w:val="24"/>
              </w:rPr>
              <w:t>41</w:t>
            </w:r>
          </w:p>
        </w:tc>
        <w:tc>
          <w:tcPr>
            <w:tcW w:w="4326" w:type="dxa"/>
          </w:tcPr>
          <w:p w14:paraId="1A69656E">
            <w:pPr>
              <w:pStyle w:val="9"/>
              <w:spacing w:before="25"/>
              <w:ind w:left="237"/>
              <w:rPr>
                <w:sz w:val="24"/>
              </w:rPr>
            </w:pPr>
            <w:r>
              <w:rPr>
                <w:sz w:val="24"/>
              </w:rPr>
              <w:t>Идеи</w:t>
            </w:r>
            <w:r>
              <w:rPr>
                <w:spacing w:val="-8"/>
                <w:sz w:val="24"/>
              </w:rPr>
              <w:t xml:space="preserve"> </w:t>
            </w:r>
            <w:r>
              <w:rPr>
                <w:sz w:val="24"/>
              </w:rPr>
              <w:t>для</w:t>
            </w:r>
            <w:r>
              <w:rPr>
                <w:spacing w:val="-3"/>
                <w:sz w:val="24"/>
              </w:rPr>
              <w:t xml:space="preserve"> </w:t>
            </w:r>
            <w:r>
              <w:rPr>
                <w:sz w:val="24"/>
              </w:rPr>
              <w:t>выходного</w:t>
            </w:r>
            <w:r>
              <w:rPr>
                <w:spacing w:val="2"/>
                <w:sz w:val="24"/>
              </w:rPr>
              <w:t xml:space="preserve"> </w:t>
            </w:r>
            <w:r>
              <w:rPr>
                <w:spacing w:val="-5"/>
                <w:sz w:val="24"/>
              </w:rPr>
              <w:t>дня</w:t>
            </w:r>
          </w:p>
        </w:tc>
        <w:tc>
          <w:tcPr>
            <w:tcW w:w="1321" w:type="dxa"/>
          </w:tcPr>
          <w:p w14:paraId="6A8BCF02">
            <w:pPr>
              <w:pStyle w:val="9"/>
              <w:spacing w:before="25"/>
              <w:ind w:right="476"/>
              <w:jc w:val="right"/>
              <w:rPr>
                <w:sz w:val="24"/>
              </w:rPr>
            </w:pPr>
            <w:r>
              <w:rPr>
                <w:spacing w:val="-10"/>
                <w:sz w:val="24"/>
              </w:rPr>
              <w:t>1</w:t>
            </w:r>
          </w:p>
        </w:tc>
        <w:tc>
          <w:tcPr>
            <w:tcW w:w="1849" w:type="dxa"/>
          </w:tcPr>
          <w:p w14:paraId="1E7BD21A">
            <w:pPr>
              <w:pStyle w:val="9"/>
              <w:rPr>
                <w:sz w:val="24"/>
              </w:rPr>
            </w:pPr>
          </w:p>
        </w:tc>
        <w:tc>
          <w:tcPr>
            <w:tcW w:w="1912" w:type="dxa"/>
          </w:tcPr>
          <w:p w14:paraId="58A0677C">
            <w:pPr>
              <w:pStyle w:val="9"/>
              <w:rPr>
                <w:sz w:val="24"/>
              </w:rPr>
            </w:pPr>
          </w:p>
        </w:tc>
        <w:tc>
          <w:tcPr>
            <w:tcW w:w="1345" w:type="dxa"/>
          </w:tcPr>
          <w:p w14:paraId="740CB98D">
            <w:pPr>
              <w:pStyle w:val="9"/>
              <w:rPr>
                <w:sz w:val="24"/>
              </w:rPr>
            </w:pPr>
          </w:p>
        </w:tc>
        <w:tc>
          <w:tcPr>
            <w:tcW w:w="2224" w:type="dxa"/>
          </w:tcPr>
          <w:p w14:paraId="798710DE">
            <w:pPr>
              <w:pStyle w:val="9"/>
              <w:rPr>
                <w:sz w:val="24"/>
              </w:rPr>
            </w:pPr>
          </w:p>
        </w:tc>
      </w:tr>
      <w:tr w14:paraId="5C2C1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7649A1FF">
            <w:pPr>
              <w:pStyle w:val="9"/>
              <w:spacing w:before="35"/>
              <w:ind w:left="103"/>
              <w:rPr>
                <w:sz w:val="24"/>
              </w:rPr>
            </w:pPr>
            <w:r>
              <w:rPr>
                <w:spacing w:val="-5"/>
                <w:sz w:val="24"/>
              </w:rPr>
              <w:t>42</w:t>
            </w:r>
          </w:p>
        </w:tc>
        <w:tc>
          <w:tcPr>
            <w:tcW w:w="4326" w:type="dxa"/>
          </w:tcPr>
          <w:p w14:paraId="4BA19925">
            <w:pPr>
              <w:pStyle w:val="9"/>
              <w:spacing w:before="35"/>
              <w:ind w:left="237"/>
              <w:rPr>
                <w:sz w:val="24"/>
              </w:rPr>
            </w:pPr>
            <w:r>
              <w:rPr>
                <w:sz w:val="24"/>
              </w:rPr>
              <w:t>Летний</w:t>
            </w:r>
            <w:r>
              <w:rPr>
                <w:spacing w:val="-5"/>
                <w:sz w:val="24"/>
              </w:rPr>
              <w:t xml:space="preserve"> </w:t>
            </w:r>
            <w:r>
              <w:rPr>
                <w:sz w:val="24"/>
              </w:rPr>
              <w:t>отдых</w:t>
            </w:r>
            <w:r>
              <w:rPr>
                <w:spacing w:val="-5"/>
                <w:sz w:val="24"/>
              </w:rPr>
              <w:t xml:space="preserve"> </w:t>
            </w:r>
            <w:r>
              <w:rPr>
                <w:sz w:val="24"/>
              </w:rPr>
              <w:t>моей</w:t>
            </w:r>
            <w:r>
              <w:rPr>
                <w:spacing w:val="-4"/>
                <w:sz w:val="24"/>
              </w:rPr>
              <w:t xml:space="preserve"> мечты</w:t>
            </w:r>
          </w:p>
        </w:tc>
        <w:tc>
          <w:tcPr>
            <w:tcW w:w="1321" w:type="dxa"/>
          </w:tcPr>
          <w:p w14:paraId="4FBFD051">
            <w:pPr>
              <w:pStyle w:val="9"/>
              <w:spacing w:before="35"/>
              <w:ind w:right="476"/>
              <w:jc w:val="right"/>
              <w:rPr>
                <w:sz w:val="24"/>
              </w:rPr>
            </w:pPr>
            <w:r>
              <w:rPr>
                <w:spacing w:val="-10"/>
                <w:sz w:val="24"/>
              </w:rPr>
              <w:t>1</w:t>
            </w:r>
          </w:p>
        </w:tc>
        <w:tc>
          <w:tcPr>
            <w:tcW w:w="1849" w:type="dxa"/>
          </w:tcPr>
          <w:p w14:paraId="4BBD2810">
            <w:pPr>
              <w:pStyle w:val="9"/>
              <w:rPr>
                <w:sz w:val="24"/>
              </w:rPr>
            </w:pPr>
          </w:p>
        </w:tc>
        <w:tc>
          <w:tcPr>
            <w:tcW w:w="1912" w:type="dxa"/>
          </w:tcPr>
          <w:p w14:paraId="638BFCAF">
            <w:pPr>
              <w:pStyle w:val="9"/>
              <w:rPr>
                <w:sz w:val="24"/>
              </w:rPr>
            </w:pPr>
          </w:p>
        </w:tc>
        <w:tc>
          <w:tcPr>
            <w:tcW w:w="1345" w:type="dxa"/>
          </w:tcPr>
          <w:p w14:paraId="4281D783">
            <w:pPr>
              <w:pStyle w:val="9"/>
              <w:rPr>
                <w:sz w:val="24"/>
              </w:rPr>
            </w:pPr>
          </w:p>
        </w:tc>
        <w:tc>
          <w:tcPr>
            <w:tcW w:w="2224" w:type="dxa"/>
          </w:tcPr>
          <w:p w14:paraId="36D09F4C">
            <w:pPr>
              <w:pStyle w:val="9"/>
              <w:rPr>
                <w:sz w:val="24"/>
              </w:rPr>
            </w:pPr>
          </w:p>
        </w:tc>
      </w:tr>
      <w:tr w14:paraId="65DE9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37DC69F1">
            <w:pPr>
              <w:pStyle w:val="9"/>
              <w:spacing w:before="188"/>
              <w:ind w:left="103"/>
              <w:rPr>
                <w:sz w:val="24"/>
              </w:rPr>
            </w:pPr>
            <w:r>
              <w:rPr>
                <w:spacing w:val="-5"/>
                <w:sz w:val="24"/>
              </w:rPr>
              <w:t>43</w:t>
            </w:r>
          </w:p>
        </w:tc>
        <w:tc>
          <w:tcPr>
            <w:tcW w:w="4326" w:type="dxa"/>
          </w:tcPr>
          <w:p w14:paraId="1EDCC551">
            <w:pPr>
              <w:pStyle w:val="9"/>
              <w:spacing w:before="6" w:line="316" w:lineRule="exact"/>
              <w:ind w:left="237"/>
              <w:rPr>
                <w:sz w:val="24"/>
              </w:rPr>
            </w:pPr>
            <w:r>
              <w:rPr>
                <w:sz w:val="24"/>
              </w:rPr>
              <w:t>Обобщение</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1321" w:type="dxa"/>
          </w:tcPr>
          <w:p w14:paraId="2825FD59">
            <w:pPr>
              <w:pStyle w:val="9"/>
              <w:spacing w:before="188"/>
              <w:ind w:right="476"/>
              <w:jc w:val="right"/>
              <w:rPr>
                <w:sz w:val="24"/>
              </w:rPr>
            </w:pPr>
            <w:r>
              <w:rPr>
                <w:spacing w:val="-10"/>
                <w:sz w:val="24"/>
              </w:rPr>
              <w:t>1</w:t>
            </w:r>
          </w:p>
        </w:tc>
        <w:tc>
          <w:tcPr>
            <w:tcW w:w="1849" w:type="dxa"/>
          </w:tcPr>
          <w:p w14:paraId="23AB5C4A">
            <w:pPr>
              <w:pStyle w:val="9"/>
              <w:rPr>
                <w:sz w:val="24"/>
              </w:rPr>
            </w:pPr>
          </w:p>
        </w:tc>
        <w:tc>
          <w:tcPr>
            <w:tcW w:w="1912" w:type="dxa"/>
          </w:tcPr>
          <w:p w14:paraId="7E02E10C">
            <w:pPr>
              <w:pStyle w:val="9"/>
              <w:rPr>
                <w:sz w:val="24"/>
              </w:rPr>
            </w:pPr>
          </w:p>
        </w:tc>
        <w:tc>
          <w:tcPr>
            <w:tcW w:w="1345" w:type="dxa"/>
          </w:tcPr>
          <w:p w14:paraId="11B4A2DF">
            <w:pPr>
              <w:pStyle w:val="9"/>
              <w:rPr>
                <w:sz w:val="24"/>
              </w:rPr>
            </w:pPr>
          </w:p>
        </w:tc>
        <w:tc>
          <w:tcPr>
            <w:tcW w:w="2224" w:type="dxa"/>
          </w:tcPr>
          <w:p w14:paraId="548DC71A">
            <w:pPr>
              <w:pStyle w:val="9"/>
              <w:rPr>
                <w:sz w:val="24"/>
              </w:rPr>
            </w:pPr>
          </w:p>
        </w:tc>
      </w:tr>
      <w:tr w14:paraId="6BA10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76" w:type="dxa"/>
          </w:tcPr>
          <w:p w14:paraId="5D3537F8">
            <w:pPr>
              <w:pStyle w:val="9"/>
              <w:spacing w:before="189"/>
              <w:ind w:left="103"/>
              <w:rPr>
                <w:sz w:val="24"/>
              </w:rPr>
            </w:pPr>
            <w:r>
              <w:rPr>
                <w:spacing w:val="-5"/>
                <w:sz w:val="24"/>
              </w:rPr>
              <w:t>44</w:t>
            </w:r>
          </w:p>
        </w:tc>
        <w:tc>
          <w:tcPr>
            <w:tcW w:w="4326" w:type="dxa"/>
          </w:tcPr>
          <w:p w14:paraId="7810F420">
            <w:pPr>
              <w:pStyle w:val="9"/>
              <w:spacing w:before="4" w:line="318" w:lineRule="exact"/>
              <w:ind w:left="237"/>
              <w:rPr>
                <w:sz w:val="24"/>
              </w:rPr>
            </w:pPr>
            <w:r>
              <w:rPr>
                <w:sz w:val="24"/>
              </w:rPr>
              <w:t>Контроль</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1321" w:type="dxa"/>
          </w:tcPr>
          <w:p w14:paraId="71E01C26">
            <w:pPr>
              <w:pStyle w:val="9"/>
              <w:spacing w:before="189"/>
              <w:ind w:right="476"/>
              <w:jc w:val="right"/>
              <w:rPr>
                <w:sz w:val="24"/>
              </w:rPr>
            </w:pPr>
            <w:r>
              <w:rPr>
                <w:spacing w:val="-10"/>
                <w:sz w:val="24"/>
              </w:rPr>
              <w:t>1</w:t>
            </w:r>
          </w:p>
        </w:tc>
        <w:tc>
          <w:tcPr>
            <w:tcW w:w="1849" w:type="dxa"/>
          </w:tcPr>
          <w:p w14:paraId="2EDC7A0A">
            <w:pPr>
              <w:pStyle w:val="9"/>
              <w:spacing w:before="189"/>
              <w:ind w:left="218"/>
              <w:jc w:val="center"/>
              <w:rPr>
                <w:sz w:val="24"/>
              </w:rPr>
            </w:pPr>
            <w:r>
              <w:rPr>
                <w:spacing w:val="-10"/>
                <w:sz w:val="24"/>
              </w:rPr>
              <w:t>1</w:t>
            </w:r>
          </w:p>
        </w:tc>
        <w:tc>
          <w:tcPr>
            <w:tcW w:w="1912" w:type="dxa"/>
          </w:tcPr>
          <w:p w14:paraId="6FFD6D3A">
            <w:pPr>
              <w:pStyle w:val="9"/>
              <w:rPr>
                <w:sz w:val="24"/>
              </w:rPr>
            </w:pPr>
          </w:p>
        </w:tc>
        <w:tc>
          <w:tcPr>
            <w:tcW w:w="1345" w:type="dxa"/>
          </w:tcPr>
          <w:p w14:paraId="591235BA">
            <w:pPr>
              <w:pStyle w:val="9"/>
              <w:rPr>
                <w:sz w:val="24"/>
              </w:rPr>
            </w:pPr>
          </w:p>
        </w:tc>
        <w:tc>
          <w:tcPr>
            <w:tcW w:w="2224" w:type="dxa"/>
          </w:tcPr>
          <w:p w14:paraId="03560A70">
            <w:pPr>
              <w:pStyle w:val="9"/>
              <w:rPr>
                <w:sz w:val="24"/>
              </w:rPr>
            </w:pPr>
          </w:p>
        </w:tc>
      </w:tr>
      <w:tr w14:paraId="69934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0BAD8B1B">
            <w:pPr>
              <w:pStyle w:val="9"/>
              <w:spacing w:before="193"/>
              <w:ind w:left="103"/>
              <w:rPr>
                <w:sz w:val="24"/>
              </w:rPr>
            </w:pPr>
            <w:r>
              <w:rPr>
                <w:spacing w:val="-5"/>
                <w:sz w:val="24"/>
              </w:rPr>
              <w:t>45</w:t>
            </w:r>
          </w:p>
        </w:tc>
        <w:tc>
          <w:tcPr>
            <w:tcW w:w="4326" w:type="dxa"/>
          </w:tcPr>
          <w:p w14:paraId="1096DB48">
            <w:pPr>
              <w:pStyle w:val="9"/>
              <w:spacing w:before="11" w:line="316" w:lineRule="exact"/>
              <w:ind w:left="237" w:right="1760"/>
              <w:rPr>
                <w:sz w:val="24"/>
              </w:rPr>
            </w:pPr>
            <w:r>
              <w:rPr>
                <w:sz w:val="24"/>
              </w:rPr>
              <w:t>Моя</w:t>
            </w:r>
            <w:r>
              <w:rPr>
                <w:spacing w:val="-17"/>
                <w:sz w:val="24"/>
              </w:rPr>
              <w:t xml:space="preserve"> </w:t>
            </w:r>
            <w:r>
              <w:rPr>
                <w:sz w:val="24"/>
              </w:rPr>
              <w:t>школа</w:t>
            </w:r>
            <w:r>
              <w:rPr>
                <w:spacing w:val="-18"/>
                <w:sz w:val="24"/>
              </w:rPr>
              <w:t xml:space="preserve"> </w:t>
            </w:r>
            <w:r>
              <w:rPr>
                <w:sz w:val="24"/>
              </w:rPr>
              <w:t xml:space="preserve">(школьные </w:t>
            </w:r>
            <w:r>
              <w:rPr>
                <w:spacing w:val="-2"/>
                <w:sz w:val="24"/>
              </w:rPr>
              <w:t>принадлежности)</w:t>
            </w:r>
          </w:p>
        </w:tc>
        <w:tc>
          <w:tcPr>
            <w:tcW w:w="1321" w:type="dxa"/>
          </w:tcPr>
          <w:p w14:paraId="140ED8AC">
            <w:pPr>
              <w:pStyle w:val="9"/>
              <w:spacing w:before="193"/>
              <w:ind w:right="476"/>
              <w:jc w:val="right"/>
              <w:rPr>
                <w:sz w:val="24"/>
              </w:rPr>
            </w:pPr>
            <w:r>
              <w:rPr>
                <w:spacing w:val="-10"/>
                <w:sz w:val="24"/>
              </w:rPr>
              <w:t>1</w:t>
            </w:r>
          </w:p>
        </w:tc>
        <w:tc>
          <w:tcPr>
            <w:tcW w:w="1849" w:type="dxa"/>
          </w:tcPr>
          <w:p w14:paraId="23C11E78">
            <w:pPr>
              <w:pStyle w:val="9"/>
              <w:rPr>
                <w:sz w:val="24"/>
              </w:rPr>
            </w:pPr>
          </w:p>
        </w:tc>
        <w:tc>
          <w:tcPr>
            <w:tcW w:w="1912" w:type="dxa"/>
          </w:tcPr>
          <w:p w14:paraId="67E71C5E">
            <w:pPr>
              <w:pStyle w:val="9"/>
              <w:rPr>
                <w:sz w:val="24"/>
              </w:rPr>
            </w:pPr>
          </w:p>
        </w:tc>
        <w:tc>
          <w:tcPr>
            <w:tcW w:w="1345" w:type="dxa"/>
          </w:tcPr>
          <w:p w14:paraId="68DC91E2">
            <w:pPr>
              <w:pStyle w:val="9"/>
              <w:rPr>
                <w:sz w:val="24"/>
              </w:rPr>
            </w:pPr>
          </w:p>
        </w:tc>
        <w:tc>
          <w:tcPr>
            <w:tcW w:w="2224" w:type="dxa"/>
          </w:tcPr>
          <w:p w14:paraId="172B837D">
            <w:pPr>
              <w:pStyle w:val="9"/>
              <w:rPr>
                <w:sz w:val="24"/>
              </w:rPr>
            </w:pPr>
          </w:p>
        </w:tc>
      </w:tr>
      <w:tr w14:paraId="23BBA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076" w:type="dxa"/>
          </w:tcPr>
          <w:p w14:paraId="4159CE4A">
            <w:pPr>
              <w:pStyle w:val="9"/>
              <w:spacing w:before="31"/>
              <w:ind w:left="103"/>
              <w:rPr>
                <w:sz w:val="24"/>
              </w:rPr>
            </w:pPr>
            <w:r>
              <w:rPr>
                <w:spacing w:val="-5"/>
                <w:sz w:val="24"/>
              </w:rPr>
              <w:t>46</w:t>
            </w:r>
          </w:p>
        </w:tc>
        <w:tc>
          <w:tcPr>
            <w:tcW w:w="4326" w:type="dxa"/>
          </w:tcPr>
          <w:p w14:paraId="47A21E50">
            <w:pPr>
              <w:pStyle w:val="9"/>
              <w:spacing w:before="31"/>
              <w:ind w:left="237"/>
              <w:rPr>
                <w:sz w:val="24"/>
              </w:rPr>
            </w:pPr>
            <w:r>
              <w:rPr>
                <w:sz w:val="24"/>
              </w:rPr>
              <w:t>Моя</w:t>
            </w:r>
            <w:r>
              <w:rPr>
                <w:spacing w:val="-4"/>
                <w:sz w:val="24"/>
              </w:rPr>
              <w:t xml:space="preserve"> </w:t>
            </w:r>
            <w:r>
              <w:rPr>
                <w:sz w:val="24"/>
              </w:rPr>
              <w:t>школа</w:t>
            </w:r>
            <w:r>
              <w:rPr>
                <w:spacing w:val="-9"/>
                <w:sz w:val="24"/>
              </w:rPr>
              <w:t xml:space="preserve"> </w:t>
            </w:r>
            <w:r>
              <w:rPr>
                <w:sz w:val="24"/>
              </w:rPr>
              <w:t>(мои</w:t>
            </w:r>
            <w:r>
              <w:rPr>
                <w:spacing w:val="-2"/>
                <w:sz w:val="24"/>
              </w:rPr>
              <w:t xml:space="preserve"> </w:t>
            </w:r>
            <w:r>
              <w:rPr>
                <w:sz w:val="24"/>
              </w:rPr>
              <w:t>любимые</w:t>
            </w:r>
            <w:r>
              <w:rPr>
                <w:spacing w:val="-8"/>
                <w:sz w:val="24"/>
              </w:rPr>
              <w:t xml:space="preserve"> </w:t>
            </w:r>
            <w:r>
              <w:rPr>
                <w:spacing w:val="-2"/>
                <w:sz w:val="24"/>
              </w:rPr>
              <w:t>предметы)</w:t>
            </w:r>
          </w:p>
        </w:tc>
        <w:tc>
          <w:tcPr>
            <w:tcW w:w="1321" w:type="dxa"/>
          </w:tcPr>
          <w:p w14:paraId="75D756E2">
            <w:pPr>
              <w:pStyle w:val="9"/>
              <w:spacing w:before="31"/>
              <w:ind w:right="476"/>
              <w:jc w:val="right"/>
              <w:rPr>
                <w:sz w:val="24"/>
              </w:rPr>
            </w:pPr>
            <w:r>
              <w:rPr>
                <w:spacing w:val="-10"/>
                <w:sz w:val="24"/>
              </w:rPr>
              <w:t>1</w:t>
            </w:r>
          </w:p>
        </w:tc>
        <w:tc>
          <w:tcPr>
            <w:tcW w:w="1849" w:type="dxa"/>
          </w:tcPr>
          <w:p w14:paraId="6AC3FE5A">
            <w:pPr>
              <w:pStyle w:val="9"/>
              <w:rPr>
                <w:sz w:val="24"/>
              </w:rPr>
            </w:pPr>
          </w:p>
        </w:tc>
        <w:tc>
          <w:tcPr>
            <w:tcW w:w="1912" w:type="dxa"/>
          </w:tcPr>
          <w:p w14:paraId="345731F7">
            <w:pPr>
              <w:pStyle w:val="9"/>
              <w:rPr>
                <w:sz w:val="24"/>
              </w:rPr>
            </w:pPr>
          </w:p>
        </w:tc>
        <w:tc>
          <w:tcPr>
            <w:tcW w:w="1345" w:type="dxa"/>
          </w:tcPr>
          <w:p w14:paraId="0B7CFDFD">
            <w:pPr>
              <w:pStyle w:val="9"/>
              <w:rPr>
                <w:sz w:val="24"/>
              </w:rPr>
            </w:pPr>
          </w:p>
        </w:tc>
        <w:tc>
          <w:tcPr>
            <w:tcW w:w="2224" w:type="dxa"/>
          </w:tcPr>
          <w:p w14:paraId="7427F334">
            <w:pPr>
              <w:pStyle w:val="9"/>
              <w:rPr>
                <w:sz w:val="24"/>
              </w:rPr>
            </w:pPr>
          </w:p>
        </w:tc>
      </w:tr>
      <w:tr w14:paraId="47B03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6D286A75">
            <w:pPr>
              <w:pStyle w:val="9"/>
              <w:spacing w:before="193"/>
              <w:ind w:left="103"/>
              <w:rPr>
                <w:sz w:val="24"/>
              </w:rPr>
            </w:pPr>
            <w:r>
              <w:rPr>
                <w:spacing w:val="-5"/>
                <w:sz w:val="24"/>
              </w:rPr>
              <w:t>47</w:t>
            </w:r>
          </w:p>
        </w:tc>
        <w:tc>
          <w:tcPr>
            <w:tcW w:w="4326" w:type="dxa"/>
          </w:tcPr>
          <w:p w14:paraId="3AF8D727">
            <w:pPr>
              <w:pStyle w:val="9"/>
              <w:spacing w:before="11" w:line="316" w:lineRule="exact"/>
              <w:ind w:left="237" w:right="655"/>
              <w:rPr>
                <w:sz w:val="24"/>
              </w:rPr>
            </w:pPr>
            <w:r>
              <w:rPr>
                <w:sz w:val="24"/>
              </w:rPr>
              <w:t>Мои</w:t>
            </w:r>
            <w:r>
              <w:rPr>
                <w:spacing w:val="-15"/>
                <w:sz w:val="24"/>
              </w:rPr>
              <w:t xml:space="preserve"> </w:t>
            </w:r>
            <w:r>
              <w:rPr>
                <w:sz w:val="24"/>
              </w:rPr>
              <w:t>друзья</w:t>
            </w:r>
            <w:r>
              <w:rPr>
                <w:spacing w:val="-15"/>
                <w:sz w:val="24"/>
              </w:rPr>
              <w:t xml:space="preserve"> </w:t>
            </w:r>
            <w:r>
              <w:rPr>
                <w:sz w:val="24"/>
              </w:rPr>
              <w:t>(имя,</w:t>
            </w:r>
            <w:r>
              <w:rPr>
                <w:spacing w:val="-15"/>
                <w:sz w:val="24"/>
              </w:rPr>
              <w:t xml:space="preserve"> </w:t>
            </w:r>
            <w:r>
              <w:rPr>
                <w:sz w:val="24"/>
              </w:rPr>
              <w:t>возраст,</w:t>
            </w:r>
            <w:r>
              <w:rPr>
                <w:spacing w:val="-15"/>
                <w:sz w:val="24"/>
              </w:rPr>
              <w:t xml:space="preserve"> </w:t>
            </w:r>
            <w:r>
              <w:rPr>
                <w:sz w:val="24"/>
              </w:rPr>
              <w:t xml:space="preserve">страна, </w:t>
            </w:r>
            <w:r>
              <w:rPr>
                <w:spacing w:val="-2"/>
                <w:sz w:val="24"/>
              </w:rPr>
              <w:t>город)</w:t>
            </w:r>
          </w:p>
        </w:tc>
        <w:tc>
          <w:tcPr>
            <w:tcW w:w="1321" w:type="dxa"/>
          </w:tcPr>
          <w:p w14:paraId="04C26D67">
            <w:pPr>
              <w:pStyle w:val="9"/>
              <w:spacing w:before="193"/>
              <w:ind w:right="476"/>
              <w:jc w:val="right"/>
              <w:rPr>
                <w:sz w:val="24"/>
              </w:rPr>
            </w:pPr>
            <w:r>
              <w:rPr>
                <w:spacing w:val="-10"/>
                <w:sz w:val="24"/>
              </w:rPr>
              <w:t>1</w:t>
            </w:r>
          </w:p>
        </w:tc>
        <w:tc>
          <w:tcPr>
            <w:tcW w:w="1849" w:type="dxa"/>
          </w:tcPr>
          <w:p w14:paraId="0C490277">
            <w:pPr>
              <w:pStyle w:val="9"/>
              <w:rPr>
                <w:sz w:val="24"/>
              </w:rPr>
            </w:pPr>
          </w:p>
        </w:tc>
        <w:tc>
          <w:tcPr>
            <w:tcW w:w="1912" w:type="dxa"/>
          </w:tcPr>
          <w:p w14:paraId="730693BC">
            <w:pPr>
              <w:pStyle w:val="9"/>
              <w:rPr>
                <w:sz w:val="24"/>
              </w:rPr>
            </w:pPr>
          </w:p>
        </w:tc>
        <w:tc>
          <w:tcPr>
            <w:tcW w:w="1345" w:type="dxa"/>
          </w:tcPr>
          <w:p w14:paraId="258F7837">
            <w:pPr>
              <w:pStyle w:val="9"/>
              <w:rPr>
                <w:sz w:val="24"/>
              </w:rPr>
            </w:pPr>
          </w:p>
        </w:tc>
        <w:tc>
          <w:tcPr>
            <w:tcW w:w="2224" w:type="dxa"/>
          </w:tcPr>
          <w:p w14:paraId="141D787D">
            <w:pPr>
              <w:pStyle w:val="9"/>
              <w:rPr>
                <w:sz w:val="24"/>
              </w:rPr>
            </w:pPr>
          </w:p>
        </w:tc>
      </w:tr>
      <w:tr w14:paraId="22FEE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76" w:type="dxa"/>
          </w:tcPr>
          <w:p w14:paraId="0635B582">
            <w:pPr>
              <w:pStyle w:val="9"/>
              <w:spacing w:before="30"/>
              <w:ind w:left="103"/>
              <w:rPr>
                <w:sz w:val="24"/>
              </w:rPr>
            </w:pPr>
            <w:r>
              <w:rPr>
                <w:spacing w:val="-5"/>
                <w:sz w:val="24"/>
              </w:rPr>
              <w:t>48</w:t>
            </w:r>
          </w:p>
        </w:tc>
        <w:tc>
          <w:tcPr>
            <w:tcW w:w="4326" w:type="dxa"/>
          </w:tcPr>
          <w:p w14:paraId="1140D76B">
            <w:pPr>
              <w:pStyle w:val="9"/>
              <w:spacing w:before="30"/>
              <w:ind w:left="237"/>
              <w:rPr>
                <w:sz w:val="24"/>
              </w:rPr>
            </w:pPr>
            <w:r>
              <w:rPr>
                <w:sz w:val="24"/>
              </w:rPr>
              <w:t>Мои</w:t>
            </w:r>
            <w:r>
              <w:rPr>
                <w:spacing w:val="-4"/>
                <w:sz w:val="24"/>
              </w:rPr>
              <w:t xml:space="preserve"> </w:t>
            </w:r>
            <w:r>
              <w:rPr>
                <w:sz w:val="24"/>
              </w:rPr>
              <w:t>друзья</w:t>
            </w:r>
            <w:r>
              <w:rPr>
                <w:spacing w:val="-1"/>
                <w:sz w:val="24"/>
              </w:rPr>
              <w:t xml:space="preserve"> </w:t>
            </w:r>
            <w:r>
              <w:rPr>
                <w:sz w:val="24"/>
              </w:rPr>
              <w:t>(выходные</w:t>
            </w:r>
            <w:r>
              <w:rPr>
                <w:spacing w:val="-5"/>
                <w:sz w:val="24"/>
              </w:rPr>
              <w:t xml:space="preserve"> </w:t>
            </w:r>
            <w:r>
              <w:rPr>
                <w:sz w:val="24"/>
              </w:rPr>
              <w:t>с</w:t>
            </w:r>
            <w:r>
              <w:rPr>
                <w:spacing w:val="-6"/>
                <w:sz w:val="24"/>
              </w:rPr>
              <w:t xml:space="preserve"> </w:t>
            </w:r>
            <w:r>
              <w:rPr>
                <w:spacing w:val="-2"/>
                <w:sz w:val="24"/>
              </w:rPr>
              <w:t>другом)</w:t>
            </w:r>
          </w:p>
        </w:tc>
        <w:tc>
          <w:tcPr>
            <w:tcW w:w="1321" w:type="dxa"/>
          </w:tcPr>
          <w:p w14:paraId="7F3EC959">
            <w:pPr>
              <w:pStyle w:val="9"/>
              <w:spacing w:before="30"/>
              <w:ind w:right="476"/>
              <w:jc w:val="right"/>
              <w:rPr>
                <w:sz w:val="24"/>
              </w:rPr>
            </w:pPr>
            <w:r>
              <w:rPr>
                <w:spacing w:val="-10"/>
                <w:sz w:val="24"/>
              </w:rPr>
              <w:t>1</w:t>
            </w:r>
          </w:p>
        </w:tc>
        <w:tc>
          <w:tcPr>
            <w:tcW w:w="1849" w:type="dxa"/>
          </w:tcPr>
          <w:p w14:paraId="3F9397F0">
            <w:pPr>
              <w:pStyle w:val="9"/>
              <w:rPr>
                <w:sz w:val="24"/>
              </w:rPr>
            </w:pPr>
          </w:p>
        </w:tc>
        <w:tc>
          <w:tcPr>
            <w:tcW w:w="1912" w:type="dxa"/>
          </w:tcPr>
          <w:p w14:paraId="13CE473F">
            <w:pPr>
              <w:pStyle w:val="9"/>
              <w:rPr>
                <w:sz w:val="24"/>
              </w:rPr>
            </w:pPr>
          </w:p>
        </w:tc>
        <w:tc>
          <w:tcPr>
            <w:tcW w:w="1345" w:type="dxa"/>
          </w:tcPr>
          <w:p w14:paraId="11D6EF65">
            <w:pPr>
              <w:pStyle w:val="9"/>
              <w:rPr>
                <w:sz w:val="24"/>
              </w:rPr>
            </w:pPr>
          </w:p>
        </w:tc>
        <w:tc>
          <w:tcPr>
            <w:tcW w:w="2224" w:type="dxa"/>
          </w:tcPr>
          <w:p w14:paraId="6064A775">
            <w:pPr>
              <w:pStyle w:val="9"/>
              <w:rPr>
                <w:sz w:val="24"/>
              </w:rPr>
            </w:pPr>
          </w:p>
        </w:tc>
      </w:tr>
      <w:tr w14:paraId="71D06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076" w:type="dxa"/>
          </w:tcPr>
          <w:p w14:paraId="17CFC6BC">
            <w:pPr>
              <w:pStyle w:val="9"/>
              <w:spacing w:before="188"/>
              <w:ind w:left="103"/>
              <w:rPr>
                <w:sz w:val="24"/>
              </w:rPr>
            </w:pPr>
            <w:r>
              <w:rPr>
                <w:spacing w:val="-5"/>
                <w:sz w:val="24"/>
              </w:rPr>
              <w:t>49</w:t>
            </w:r>
          </w:p>
        </w:tc>
        <w:tc>
          <w:tcPr>
            <w:tcW w:w="4326" w:type="dxa"/>
          </w:tcPr>
          <w:p w14:paraId="0FA5B861">
            <w:pPr>
              <w:pStyle w:val="9"/>
              <w:spacing w:before="6" w:line="316" w:lineRule="exact"/>
              <w:ind w:left="237" w:right="906"/>
              <w:rPr>
                <w:sz w:val="24"/>
              </w:rPr>
            </w:pPr>
            <w:r>
              <w:rPr>
                <w:spacing w:val="-2"/>
                <w:sz w:val="24"/>
              </w:rPr>
              <w:t>Моя</w:t>
            </w:r>
            <w:r>
              <w:rPr>
                <w:spacing w:val="-10"/>
                <w:sz w:val="24"/>
              </w:rPr>
              <w:t xml:space="preserve"> </w:t>
            </w:r>
            <w:r>
              <w:rPr>
                <w:spacing w:val="-2"/>
                <w:sz w:val="24"/>
              </w:rPr>
              <w:t>малая</w:t>
            </w:r>
            <w:r>
              <w:rPr>
                <w:spacing w:val="-10"/>
                <w:sz w:val="24"/>
              </w:rPr>
              <w:t xml:space="preserve"> </w:t>
            </w:r>
            <w:r>
              <w:rPr>
                <w:spacing w:val="-2"/>
                <w:sz w:val="24"/>
              </w:rPr>
              <w:t>родина:</w:t>
            </w:r>
            <w:r>
              <w:rPr>
                <w:spacing w:val="-14"/>
                <w:sz w:val="24"/>
              </w:rPr>
              <w:t xml:space="preserve"> </w:t>
            </w:r>
            <w:r>
              <w:rPr>
                <w:spacing w:val="-2"/>
                <w:sz w:val="24"/>
              </w:rPr>
              <w:t xml:space="preserve">город/село </w:t>
            </w:r>
            <w:r>
              <w:rPr>
                <w:sz w:val="24"/>
              </w:rPr>
              <w:t>(отдыхаем с семьёй)</w:t>
            </w:r>
          </w:p>
        </w:tc>
        <w:tc>
          <w:tcPr>
            <w:tcW w:w="1321" w:type="dxa"/>
          </w:tcPr>
          <w:p w14:paraId="661168CC">
            <w:pPr>
              <w:pStyle w:val="9"/>
              <w:spacing w:before="188"/>
              <w:ind w:right="476"/>
              <w:jc w:val="right"/>
              <w:rPr>
                <w:sz w:val="24"/>
              </w:rPr>
            </w:pPr>
            <w:r>
              <w:rPr>
                <w:spacing w:val="-10"/>
                <w:sz w:val="24"/>
              </w:rPr>
              <w:t>1</w:t>
            </w:r>
          </w:p>
        </w:tc>
        <w:tc>
          <w:tcPr>
            <w:tcW w:w="1849" w:type="dxa"/>
          </w:tcPr>
          <w:p w14:paraId="6C19D589">
            <w:pPr>
              <w:pStyle w:val="9"/>
              <w:rPr>
                <w:sz w:val="24"/>
              </w:rPr>
            </w:pPr>
          </w:p>
        </w:tc>
        <w:tc>
          <w:tcPr>
            <w:tcW w:w="1912" w:type="dxa"/>
          </w:tcPr>
          <w:p w14:paraId="5085D436">
            <w:pPr>
              <w:pStyle w:val="9"/>
              <w:rPr>
                <w:sz w:val="24"/>
              </w:rPr>
            </w:pPr>
          </w:p>
        </w:tc>
        <w:tc>
          <w:tcPr>
            <w:tcW w:w="1345" w:type="dxa"/>
          </w:tcPr>
          <w:p w14:paraId="4AF91159">
            <w:pPr>
              <w:pStyle w:val="9"/>
              <w:rPr>
                <w:sz w:val="24"/>
              </w:rPr>
            </w:pPr>
          </w:p>
        </w:tc>
        <w:tc>
          <w:tcPr>
            <w:tcW w:w="2224" w:type="dxa"/>
          </w:tcPr>
          <w:p w14:paraId="4EE2E8AB">
            <w:pPr>
              <w:pStyle w:val="9"/>
              <w:rPr>
                <w:sz w:val="24"/>
              </w:rPr>
            </w:pPr>
          </w:p>
        </w:tc>
      </w:tr>
      <w:tr w14:paraId="4E2E5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6F3A9896">
            <w:pPr>
              <w:pStyle w:val="9"/>
              <w:spacing w:before="194"/>
              <w:ind w:left="103"/>
              <w:rPr>
                <w:sz w:val="24"/>
              </w:rPr>
            </w:pPr>
            <w:r>
              <w:rPr>
                <w:spacing w:val="-5"/>
                <w:sz w:val="24"/>
              </w:rPr>
              <w:t>50</w:t>
            </w:r>
          </w:p>
        </w:tc>
        <w:tc>
          <w:tcPr>
            <w:tcW w:w="4326" w:type="dxa"/>
          </w:tcPr>
          <w:p w14:paraId="0C9B68E3">
            <w:pPr>
              <w:pStyle w:val="9"/>
              <w:spacing w:before="9" w:line="318" w:lineRule="exact"/>
              <w:ind w:left="237"/>
              <w:rPr>
                <w:sz w:val="24"/>
              </w:rPr>
            </w:pPr>
            <w:r>
              <w:rPr>
                <w:spacing w:val="-2"/>
                <w:sz w:val="24"/>
              </w:rPr>
              <w:t>Моя</w:t>
            </w:r>
            <w:r>
              <w:rPr>
                <w:spacing w:val="-9"/>
                <w:sz w:val="24"/>
              </w:rPr>
              <w:t xml:space="preserve"> </w:t>
            </w:r>
            <w:r>
              <w:rPr>
                <w:spacing w:val="-2"/>
                <w:sz w:val="24"/>
              </w:rPr>
              <w:t>малая</w:t>
            </w:r>
            <w:r>
              <w:rPr>
                <w:spacing w:val="-9"/>
                <w:sz w:val="24"/>
              </w:rPr>
              <w:t xml:space="preserve"> </w:t>
            </w:r>
            <w:r>
              <w:rPr>
                <w:spacing w:val="-2"/>
                <w:sz w:val="24"/>
              </w:rPr>
              <w:t>Родина:</w:t>
            </w:r>
            <w:r>
              <w:rPr>
                <w:spacing w:val="-14"/>
                <w:sz w:val="24"/>
              </w:rPr>
              <w:t xml:space="preserve"> </w:t>
            </w:r>
            <w:r>
              <w:rPr>
                <w:spacing w:val="-2"/>
                <w:sz w:val="24"/>
              </w:rPr>
              <w:t xml:space="preserve">город/село </w:t>
            </w:r>
            <w:r>
              <w:rPr>
                <w:sz w:val="24"/>
              </w:rPr>
              <w:t>(традиционная еда)</w:t>
            </w:r>
          </w:p>
        </w:tc>
        <w:tc>
          <w:tcPr>
            <w:tcW w:w="1321" w:type="dxa"/>
          </w:tcPr>
          <w:p w14:paraId="6E726D3A">
            <w:pPr>
              <w:pStyle w:val="9"/>
              <w:spacing w:before="194"/>
              <w:ind w:right="476"/>
              <w:jc w:val="right"/>
              <w:rPr>
                <w:sz w:val="24"/>
              </w:rPr>
            </w:pPr>
            <w:r>
              <w:rPr>
                <w:spacing w:val="-10"/>
                <w:sz w:val="24"/>
              </w:rPr>
              <w:t>1</w:t>
            </w:r>
          </w:p>
        </w:tc>
        <w:tc>
          <w:tcPr>
            <w:tcW w:w="1849" w:type="dxa"/>
          </w:tcPr>
          <w:p w14:paraId="2644D67E">
            <w:pPr>
              <w:pStyle w:val="9"/>
              <w:rPr>
                <w:sz w:val="24"/>
              </w:rPr>
            </w:pPr>
          </w:p>
        </w:tc>
        <w:tc>
          <w:tcPr>
            <w:tcW w:w="1912" w:type="dxa"/>
          </w:tcPr>
          <w:p w14:paraId="03693C2B">
            <w:pPr>
              <w:pStyle w:val="9"/>
              <w:rPr>
                <w:sz w:val="24"/>
              </w:rPr>
            </w:pPr>
          </w:p>
        </w:tc>
        <w:tc>
          <w:tcPr>
            <w:tcW w:w="1345" w:type="dxa"/>
          </w:tcPr>
          <w:p w14:paraId="671F8D35">
            <w:pPr>
              <w:pStyle w:val="9"/>
              <w:rPr>
                <w:sz w:val="24"/>
              </w:rPr>
            </w:pPr>
          </w:p>
        </w:tc>
        <w:tc>
          <w:tcPr>
            <w:tcW w:w="2224" w:type="dxa"/>
          </w:tcPr>
          <w:p w14:paraId="674139C9">
            <w:pPr>
              <w:pStyle w:val="9"/>
              <w:rPr>
                <w:sz w:val="24"/>
              </w:rPr>
            </w:pPr>
          </w:p>
        </w:tc>
      </w:tr>
      <w:tr w14:paraId="08EE6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1076" w:type="dxa"/>
          </w:tcPr>
          <w:p w14:paraId="45068F14">
            <w:pPr>
              <w:pStyle w:val="9"/>
              <w:spacing w:before="30"/>
              <w:ind w:left="103"/>
              <w:rPr>
                <w:sz w:val="24"/>
              </w:rPr>
            </w:pPr>
            <w:r>
              <w:rPr>
                <w:spacing w:val="-5"/>
                <w:sz w:val="24"/>
              </w:rPr>
              <w:t>51</w:t>
            </w:r>
          </w:p>
        </w:tc>
        <w:tc>
          <w:tcPr>
            <w:tcW w:w="4326" w:type="dxa"/>
          </w:tcPr>
          <w:p w14:paraId="18FBEEA5">
            <w:pPr>
              <w:pStyle w:val="9"/>
              <w:spacing w:before="30"/>
              <w:ind w:left="237"/>
              <w:rPr>
                <w:sz w:val="24"/>
              </w:rPr>
            </w:pPr>
            <w:r>
              <w:rPr>
                <w:sz w:val="24"/>
              </w:rPr>
              <w:t>Времена</w:t>
            </w:r>
            <w:r>
              <w:rPr>
                <w:spacing w:val="-2"/>
                <w:sz w:val="24"/>
              </w:rPr>
              <w:t xml:space="preserve"> </w:t>
            </w:r>
            <w:r>
              <w:rPr>
                <w:spacing w:val="-4"/>
                <w:sz w:val="24"/>
              </w:rPr>
              <w:t>года</w:t>
            </w:r>
          </w:p>
        </w:tc>
        <w:tc>
          <w:tcPr>
            <w:tcW w:w="1321" w:type="dxa"/>
          </w:tcPr>
          <w:p w14:paraId="19162A66">
            <w:pPr>
              <w:pStyle w:val="9"/>
              <w:spacing w:before="30"/>
              <w:ind w:right="476"/>
              <w:jc w:val="right"/>
              <w:rPr>
                <w:sz w:val="24"/>
              </w:rPr>
            </w:pPr>
            <w:r>
              <w:rPr>
                <w:spacing w:val="-10"/>
                <w:sz w:val="24"/>
              </w:rPr>
              <w:t>1</w:t>
            </w:r>
          </w:p>
        </w:tc>
        <w:tc>
          <w:tcPr>
            <w:tcW w:w="1849" w:type="dxa"/>
          </w:tcPr>
          <w:p w14:paraId="6D848084">
            <w:pPr>
              <w:pStyle w:val="9"/>
              <w:rPr>
                <w:sz w:val="24"/>
              </w:rPr>
            </w:pPr>
          </w:p>
        </w:tc>
        <w:tc>
          <w:tcPr>
            <w:tcW w:w="1912" w:type="dxa"/>
          </w:tcPr>
          <w:p w14:paraId="2EFC48B1">
            <w:pPr>
              <w:pStyle w:val="9"/>
              <w:rPr>
                <w:sz w:val="24"/>
              </w:rPr>
            </w:pPr>
          </w:p>
        </w:tc>
        <w:tc>
          <w:tcPr>
            <w:tcW w:w="1345" w:type="dxa"/>
          </w:tcPr>
          <w:p w14:paraId="3B36EAF7">
            <w:pPr>
              <w:pStyle w:val="9"/>
              <w:rPr>
                <w:sz w:val="24"/>
              </w:rPr>
            </w:pPr>
          </w:p>
        </w:tc>
        <w:tc>
          <w:tcPr>
            <w:tcW w:w="2224" w:type="dxa"/>
          </w:tcPr>
          <w:p w14:paraId="1A77A03F">
            <w:pPr>
              <w:pStyle w:val="9"/>
              <w:rPr>
                <w:sz w:val="24"/>
              </w:rPr>
            </w:pPr>
          </w:p>
        </w:tc>
      </w:tr>
    </w:tbl>
    <w:p w14:paraId="22804C7A">
      <w:pPr>
        <w:pStyle w:val="9"/>
        <w:spacing w:after="0"/>
        <w:rPr>
          <w:sz w:val="24"/>
        </w:rPr>
        <w:sectPr>
          <w:type w:val="continuous"/>
          <w:pgSz w:w="16400" w:h="11910" w:orient="landscape"/>
          <w:pgMar w:top="1100" w:right="708" w:bottom="1117"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6"/>
        <w:gridCol w:w="4326"/>
        <w:gridCol w:w="1321"/>
        <w:gridCol w:w="1849"/>
        <w:gridCol w:w="1912"/>
        <w:gridCol w:w="1345"/>
        <w:gridCol w:w="2224"/>
      </w:tblGrid>
      <w:tr w14:paraId="698CA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66E24AA3">
            <w:pPr>
              <w:pStyle w:val="9"/>
              <w:spacing w:before="35"/>
              <w:ind w:left="103"/>
              <w:rPr>
                <w:sz w:val="24"/>
              </w:rPr>
            </w:pPr>
            <w:r>
              <w:rPr>
                <w:spacing w:val="-5"/>
                <w:sz w:val="24"/>
              </w:rPr>
              <w:t>52</w:t>
            </w:r>
          </w:p>
        </w:tc>
        <w:tc>
          <w:tcPr>
            <w:tcW w:w="4326" w:type="dxa"/>
          </w:tcPr>
          <w:p w14:paraId="609FB68D">
            <w:pPr>
              <w:pStyle w:val="9"/>
              <w:spacing w:before="35"/>
              <w:ind w:left="237"/>
              <w:rPr>
                <w:sz w:val="24"/>
              </w:rPr>
            </w:pPr>
            <w:r>
              <w:rPr>
                <w:sz w:val="24"/>
              </w:rPr>
              <w:t>Любимое</w:t>
            </w:r>
            <w:r>
              <w:rPr>
                <w:spacing w:val="-10"/>
                <w:sz w:val="24"/>
              </w:rPr>
              <w:t xml:space="preserve"> </w:t>
            </w:r>
            <w:r>
              <w:rPr>
                <w:sz w:val="24"/>
              </w:rPr>
              <w:t>время</w:t>
            </w:r>
            <w:r>
              <w:rPr>
                <w:spacing w:val="-7"/>
                <w:sz w:val="24"/>
              </w:rPr>
              <w:t xml:space="preserve"> </w:t>
            </w:r>
            <w:r>
              <w:rPr>
                <w:spacing w:val="-4"/>
                <w:sz w:val="24"/>
              </w:rPr>
              <w:t>года</w:t>
            </w:r>
          </w:p>
        </w:tc>
        <w:tc>
          <w:tcPr>
            <w:tcW w:w="1321" w:type="dxa"/>
          </w:tcPr>
          <w:p w14:paraId="7DC17E53">
            <w:pPr>
              <w:pStyle w:val="9"/>
              <w:spacing w:before="35"/>
              <w:ind w:right="476"/>
              <w:jc w:val="right"/>
              <w:rPr>
                <w:sz w:val="24"/>
              </w:rPr>
            </w:pPr>
            <w:r>
              <w:rPr>
                <w:spacing w:val="-10"/>
                <w:sz w:val="24"/>
              </w:rPr>
              <w:t>1</w:t>
            </w:r>
          </w:p>
        </w:tc>
        <w:tc>
          <w:tcPr>
            <w:tcW w:w="1849" w:type="dxa"/>
          </w:tcPr>
          <w:p w14:paraId="36A83EDD">
            <w:pPr>
              <w:pStyle w:val="9"/>
              <w:rPr>
                <w:sz w:val="24"/>
              </w:rPr>
            </w:pPr>
          </w:p>
        </w:tc>
        <w:tc>
          <w:tcPr>
            <w:tcW w:w="1912" w:type="dxa"/>
          </w:tcPr>
          <w:p w14:paraId="2315AFCA">
            <w:pPr>
              <w:pStyle w:val="9"/>
              <w:rPr>
                <w:sz w:val="24"/>
              </w:rPr>
            </w:pPr>
          </w:p>
        </w:tc>
        <w:tc>
          <w:tcPr>
            <w:tcW w:w="1345" w:type="dxa"/>
          </w:tcPr>
          <w:p w14:paraId="0A1714DD">
            <w:pPr>
              <w:pStyle w:val="9"/>
              <w:rPr>
                <w:sz w:val="24"/>
              </w:rPr>
            </w:pPr>
          </w:p>
        </w:tc>
        <w:tc>
          <w:tcPr>
            <w:tcW w:w="2224" w:type="dxa"/>
          </w:tcPr>
          <w:p w14:paraId="7C8AFEC6">
            <w:pPr>
              <w:pStyle w:val="9"/>
              <w:rPr>
                <w:sz w:val="24"/>
              </w:rPr>
            </w:pPr>
          </w:p>
        </w:tc>
      </w:tr>
      <w:tr w14:paraId="2ECDD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76" w:type="dxa"/>
          </w:tcPr>
          <w:p w14:paraId="005C0017">
            <w:pPr>
              <w:pStyle w:val="9"/>
              <w:spacing w:before="189"/>
              <w:ind w:left="103"/>
              <w:rPr>
                <w:sz w:val="24"/>
              </w:rPr>
            </w:pPr>
            <w:r>
              <w:rPr>
                <w:spacing w:val="-5"/>
                <w:sz w:val="24"/>
              </w:rPr>
              <w:t>53</w:t>
            </w:r>
          </w:p>
        </w:tc>
        <w:tc>
          <w:tcPr>
            <w:tcW w:w="4326" w:type="dxa"/>
          </w:tcPr>
          <w:p w14:paraId="589E6B08">
            <w:pPr>
              <w:pStyle w:val="9"/>
              <w:spacing w:before="7" w:line="316" w:lineRule="exact"/>
              <w:ind w:left="237" w:right="1388"/>
              <w:rPr>
                <w:sz w:val="24"/>
              </w:rPr>
            </w:pPr>
            <w:r>
              <w:rPr>
                <w:sz w:val="24"/>
              </w:rPr>
              <w:t>Любимое</w:t>
            </w:r>
            <w:r>
              <w:rPr>
                <w:spacing w:val="-15"/>
                <w:sz w:val="24"/>
              </w:rPr>
              <w:t xml:space="preserve"> </w:t>
            </w:r>
            <w:r>
              <w:rPr>
                <w:sz w:val="24"/>
              </w:rPr>
              <w:t>время</w:t>
            </w:r>
            <w:r>
              <w:rPr>
                <w:spacing w:val="-15"/>
                <w:sz w:val="24"/>
              </w:rPr>
              <w:t xml:space="preserve"> </w:t>
            </w:r>
            <w:r>
              <w:rPr>
                <w:sz w:val="24"/>
              </w:rPr>
              <w:t>года</w:t>
            </w:r>
            <w:r>
              <w:rPr>
                <w:spacing w:val="-15"/>
                <w:sz w:val="24"/>
              </w:rPr>
              <w:t xml:space="preserve"> </w:t>
            </w:r>
            <w:r>
              <w:rPr>
                <w:sz w:val="24"/>
              </w:rPr>
              <w:t xml:space="preserve">моих </w:t>
            </w:r>
            <w:r>
              <w:rPr>
                <w:spacing w:val="-2"/>
                <w:sz w:val="24"/>
              </w:rPr>
              <w:t>одноклассников</w:t>
            </w:r>
          </w:p>
        </w:tc>
        <w:tc>
          <w:tcPr>
            <w:tcW w:w="1321" w:type="dxa"/>
          </w:tcPr>
          <w:p w14:paraId="3BDC103F">
            <w:pPr>
              <w:pStyle w:val="9"/>
              <w:spacing w:before="189"/>
              <w:ind w:right="476"/>
              <w:jc w:val="right"/>
              <w:rPr>
                <w:sz w:val="24"/>
              </w:rPr>
            </w:pPr>
            <w:r>
              <w:rPr>
                <w:spacing w:val="-10"/>
                <w:sz w:val="24"/>
              </w:rPr>
              <w:t>1</w:t>
            </w:r>
          </w:p>
        </w:tc>
        <w:tc>
          <w:tcPr>
            <w:tcW w:w="1849" w:type="dxa"/>
          </w:tcPr>
          <w:p w14:paraId="49EDB54D">
            <w:pPr>
              <w:pStyle w:val="9"/>
              <w:rPr>
                <w:sz w:val="24"/>
              </w:rPr>
            </w:pPr>
          </w:p>
        </w:tc>
        <w:tc>
          <w:tcPr>
            <w:tcW w:w="1912" w:type="dxa"/>
          </w:tcPr>
          <w:p w14:paraId="0BE91AD2">
            <w:pPr>
              <w:pStyle w:val="9"/>
              <w:rPr>
                <w:sz w:val="24"/>
              </w:rPr>
            </w:pPr>
          </w:p>
        </w:tc>
        <w:tc>
          <w:tcPr>
            <w:tcW w:w="1345" w:type="dxa"/>
          </w:tcPr>
          <w:p w14:paraId="3C698D3B">
            <w:pPr>
              <w:pStyle w:val="9"/>
              <w:rPr>
                <w:sz w:val="24"/>
              </w:rPr>
            </w:pPr>
          </w:p>
        </w:tc>
        <w:tc>
          <w:tcPr>
            <w:tcW w:w="2224" w:type="dxa"/>
          </w:tcPr>
          <w:p w14:paraId="0D8A1BA6">
            <w:pPr>
              <w:pStyle w:val="9"/>
              <w:rPr>
                <w:sz w:val="24"/>
              </w:rPr>
            </w:pPr>
          </w:p>
        </w:tc>
      </w:tr>
      <w:tr w14:paraId="61C1C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76" w:type="dxa"/>
          </w:tcPr>
          <w:p w14:paraId="59BBDE46">
            <w:pPr>
              <w:pStyle w:val="9"/>
              <w:spacing w:before="35"/>
              <w:ind w:left="103"/>
              <w:rPr>
                <w:sz w:val="24"/>
              </w:rPr>
            </w:pPr>
            <w:r>
              <w:rPr>
                <w:spacing w:val="-5"/>
                <w:sz w:val="24"/>
              </w:rPr>
              <w:t>54</w:t>
            </w:r>
          </w:p>
        </w:tc>
        <w:tc>
          <w:tcPr>
            <w:tcW w:w="4326" w:type="dxa"/>
          </w:tcPr>
          <w:p w14:paraId="08D5ED34">
            <w:pPr>
              <w:pStyle w:val="9"/>
              <w:spacing w:before="35"/>
              <w:ind w:left="237"/>
              <w:rPr>
                <w:sz w:val="24"/>
              </w:rPr>
            </w:pPr>
            <w:r>
              <w:rPr>
                <w:sz w:val="24"/>
              </w:rPr>
              <w:t>Одеваемся</w:t>
            </w:r>
            <w:r>
              <w:rPr>
                <w:spacing w:val="-1"/>
                <w:sz w:val="24"/>
              </w:rPr>
              <w:t xml:space="preserve"> </w:t>
            </w:r>
            <w:r>
              <w:rPr>
                <w:sz w:val="24"/>
              </w:rPr>
              <w:t>по</w:t>
            </w:r>
            <w:r>
              <w:rPr>
                <w:spacing w:val="-4"/>
                <w:sz w:val="24"/>
              </w:rPr>
              <w:t xml:space="preserve"> </w:t>
            </w:r>
            <w:r>
              <w:rPr>
                <w:spacing w:val="-2"/>
                <w:sz w:val="24"/>
              </w:rPr>
              <w:t>погоде</w:t>
            </w:r>
          </w:p>
        </w:tc>
        <w:tc>
          <w:tcPr>
            <w:tcW w:w="1321" w:type="dxa"/>
          </w:tcPr>
          <w:p w14:paraId="5FF57B45">
            <w:pPr>
              <w:pStyle w:val="9"/>
              <w:spacing w:before="35"/>
              <w:ind w:right="476"/>
              <w:jc w:val="right"/>
              <w:rPr>
                <w:sz w:val="24"/>
              </w:rPr>
            </w:pPr>
            <w:r>
              <w:rPr>
                <w:spacing w:val="-10"/>
                <w:sz w:val="24"/>
              </w:rPr>
              <w:t>1</w:t>
            </w:r>
          </w:p>
        </w:tc>
        <w:tc>
          <w:tcPr>
            <w:tcW w:w="1849" w:type="dxa"/>
          </w:tcPr>
          <w:p w14:paraId="13DC67B4">
            <w:pPr>
              <w:pStyle w:val="9"/>
              <w:rPr>
                <w:sz w:val="24"/>
              </w:rPr>
            </w:pPr>
          </w:p>
        </w:tc>
        <w:tc>
          <w:tcPr>
            <w:tcW w:w="1912" w:type="dxa"/>
          </w:tcPr>
          <w:p w14:paraId="08015747">
            <w:pPr>
              <w:pStyle w:val="9"/>
              <w:rPr>
                <w:sz w:val="24"/>
              </w:rPr>
            </w:pPr>
          </w:p>
        </w:tc>
        <w:tc>
          <w:tcPr>
            <w:tcW w:w="1345" w:type="dxa"/>
          </w:tcPr>
          <w:p w14:paraId="0EAE681C">
            <w:pPr>
              <w:pStyle w:val="9"/>
              <w:rPr>
                <w:sz w:val="24"/>
              </w:rPr>
            </w:pPr>
          </w:p>
        </w:tc>
        <w:tc>
          <w:tcPr>
            <w:tcW w:w="2224" w:type="dxa"/>
          </w:tcPr>
          <w:p w14:paraId="69FAC5EF">
            <w:pPr>
              <w:pStyle w:val="9"/>
              <w:rPr>
                <w:sz w:val="24"/>
              </w:rPr>
            </w:pPr>
          </w:p>
        </w:tc>
      </w:tr>
      <w:tr w14:paraId="703CB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7704CDCD">
            <w:pPr>
              <w:pStyle w:val="9"/>
              <w:spacing w:before="189"/>
              <w:ind w:left="103"/>
              <w:rPr>
                <w:sz w:val="24"/>
              </w:rPr>
            </w:pPr>
            <w:r>
              <w:rPr>
                <w:spacing w:val="-5"/>
                <w:sz w:val="24"/>
              </w:rPr>
              <w:t>55</w:t>
            </w:r>
          </w:p>
        </w:tc>
        <w:tc>
          <w:tcPr>
            <w:tcW w:w="4326" w:type="dxa"/>
          </w:tcPr>
          <w:p w14:paraId="318F867D">
            <w:pPr>
              <w:pStyle w:val="9"/>
              <w:spacing w:before="1" w:line="322" w:lineRule="exact"/>
              <w:ind w:left="237" w:right="273"/>
              <w:rPr>
                <w:sz w:val="24"/>
              </w:rPr>
            </w:pPr>
            <w:r>
              <w:rPr>
                <w:spacing w:val="-2"/>
                <w:sz w:val="24"/>
              </w:rPr>
              <w:t>Обобщение</w:t>
            </w:r>
            <w:r>
              <w:rPr>
                <w:spacing w:val="-13"/>
                <w:sz w:val="24"/>
              </w:rPr>
              <w:t xml:space="preserve"> </w:t>
            </w:r>
            <w:r>
              <w:rPr>
                <w:spacing w:val="-2"/>
                <w:sz w:val="24"/>
              </w:rPr>
              <w:t>по</w:t>
            </w:r>
            <w:r>
              <w:rPr>
                <w:spacing w:val="-8"/>
                <w:sz w:val="24"/>
              </w:rPr>
              <w:t xml:space="preserve"> </w:t>
            </w:r>
            <w:r>
              <w:rPr>
                <w:spacing w:val="-2"/>
                <w:sz w:val="24"/>
              </w:rPr>
              <w:t>теме</w:t>
            </w:r>
            <w:r>
              <w:rPr>
                <w:spacing w:val="-13"/>
                <w:sz w:val="24"/>
              </w:rPr>
              <w:t xml:space="preserve"> </w:t>
            </w:r>
            <w:r>
              <w:rPr>
                <w:spacing w:val="-2"/>
                <w:sz w:val="24"/>
              </w:rPr>
              <w:t>«Мир</w:t>
            </w:r>
            <w:r>
              <w:rPr>
                <w:spacing w:val="-8"/>
                <w:sz w:val="24"/>
              </w:rPr>
              <w:t xml:space="preserve"> </w:t>
            </w:r>
            <w:r>
              <w:rPr>
                <w:spacing w:val="-2"/>
                <w:sz w:val="24"/>
              </w:rPr>
              <w:t>вокруг меня»</w:t>
            </w:r>
          </w:p>
        </w:tc>
        <w:tc>
          <w:tcPr>
            <w:tcW w:w="1321" w:type="dxa"/>
          </w:tcPr>
          <w:p w14:paraId="091551B4">
            <w:pPr>
              <w:pStyle w:val="9"/>
              <w:spacing w:before="189"/>
              <w:ind w:right="476"/>
              <w:jc w:val="right"/>
              <w:rPr>
                <w:sz w:val="24"/>
              </w:rPr>
            </w:pPr>
            <w:r>
              <w:rPr>
                <w:spacing w:val="-10"/>
                <w:sz w:val="24"/>
              </w:rPr>
              <w:t>1</w:t>
            </w:r>
          </w:p>
        </w:tc>
        <w:tc>
          <w:tcPr>
            <w:tcW w:w="1849" w:type="dxa"/>
          </w:tcPr>
          <w:p w14:paraId="02666353">
            <w:pPr>
              <w:pStyle w:val="9"/>
              <w:rPr>
                <w:sz w:val="24"/>
              </w:rPr>
            </w:pPr>
          </w:p>
        </w:tc>
        <w:tc>
          <w:tcPr>
            <w:tcW w:w="1912" w:type="dxa"/>
          </w:tcPr>
          <w:p w14:paraId="3347A37C">
            <w:pPr>
              <w:pStyle w:val="9"/>
              <w:rPr>
                <w:sz w:val="24"/>
              </w:rPr>
            </w:pPr>
          </w:p>
        </w:tc>
        <w:tc>
          <w:tcPr>
            <w:tcW w:w="1345" w:type="dxa"/>
          </w:tcPr>
          <w:p w14:paraId="3740E5D0">
            <w:pPr>
              <w:pStyle w:val="9"/>
              <w:rPr>
                <w:sz w:val="24"/>
              </w:rPr>
            </w:pPr>
          </w:p>
        </w:tc>
        <w:tc>
          <w:tcPr>
            <w:tcW w:w="2224" w:type="dxa"/>
          </w:tcPr>
          <w:p w14:paraId="5F5F8245">
            <w:pPr>
              <w:pStyle w:val="9"/>
              <w:rPr>
                <w:sz w:val="24"/>
              </w:rPr>
            </w:pPr>
          </w:p>
        </w:tc>
      </w:tr>
      <w:tr w14:paraId="36A82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2F3655BA">
            <w:pPr>
              <w:pStyle w:val="9"/>
              <w:spacing w:before="30"/>
              <w:ind w:left="103"/>
              <w:rPr>
                <w:sz w:val="24"/>
              </w:rPr>
            </w:pPr>
            <w:r>
              <w:rPr>
                <w:spacing w:val="-5"/>
                <w:sz w:val="24"/>
              </w:rPr>
              <w:t>56</w:t>
            </w:r>
          </w:p>
        </w:tc>
        <w:tc>
          <w:tcPr>
            <w:tcW w:w="4326" w:type="dxa"/>
          </w:tcPr>
          <w:p w14:paraId="18CE6F70">
            <w:pPr>
              <w:pStyle w:val="9"/>
              <w:spacing w:before="30"/>
              <w:ind w:left="237"/>
              <w:rPr>
                <w:sz w:val="24"/>
              </w:rPr>
            </w:pPr>
            <w:r>
              <w:rPr>
                <w:sz w:val="24"/>
              </w:rPr>
              <w:t>Контроль</w:t>
            </w:r>
            <w:r>
              <w:rPr>
                <w:spacing w:val="-17"/>
                <w:sz w:val="24"/>
              </w:rPr>
              <w:t xml:space="preserve"> </w:t>
            </w:r>
            <w:r>
              <w:rPr>
                <w:sz w:val="24"/>
              </w:rPr>
              <w:t>по</w:t>
            </w:r>
            <w:r>
              <w:rPr>
                <w:spacing w:val="-1"/>
                <w:sz w:val="24"/>
              </w:rPr>
              <w:t xml:space="preserve"> </w:t>
            </w:r>
            <w:r>
              <w:rPr>
                <w:sz w:val="24"/>
              </w:rPr>
              <w:t>теме</w:t>
            </w:r>
            <w:r>
              <w:rPr>
                <w:spacing w:val="-8"/>
                <w:sz w:val="24"/>
              </w:rPr>
              <w:t xml:space="preserve"> </w:t>
            </w:r>
            <w:r>
              <w:rPr>
                <w:sz w:val="24"/>
              </w:rPr>
              <w:t>«Мир</w:t>
            </w:r>
            <w:r>
              <w:rPr>
                <w:spacing w:val="-6"/>
                <w:sz w:val="24"/>
              </w:rPr>
              <w:t xml:space="preserve"> </w:t>
            </w:r>
            <w:r>
              <w:rPr>
                <w:sz w:val="24"/>
              </w:rPr>
              <w:t>вокруг</w:t>
            </w:r>
            <w:r>
              <w:rPr>
                <w:spacing w:val="1"/>
                <w:sz w:val="24"/>
              </w:rPr>
              <w:t xml:space="preserve"> </w:t>
            </w:r>
            <w:r>
              <w:rPr>
                <w:spacing w:val="-2"/>
                <w:sz w:val="24"/>
              </w:rPr>
              <w:t>меня»</w:t>
            </w:r>
          </w:p>
        </w:tc>
        <w:tc>
          <w:tcPr>
            <w:tcW w:w="1321" w:type="dxa"/>
          </w:tcPr>
          <w:p w14:paraId="6B969725">
            <w:pPr>
              <w:pStyle w:val="9"/>
              <w:spacing w:before="30"/>
              <w:ind w:right="476"/>
              <w:jc w:val="right"/>
              <w:rPr>
                <w:sz w:val="24"/>
              </w:rPr>
            </w:pPr>
            <w:r>
              <w:rPr>
                <w:spacing w:val="-10"/>
                <w:sz w:val="24"/>
              </w:rPr>
              <w:t>1</w:t>
            </w:r>
          </w:p>
        </w:tc>
        <w:tc>
          <w:tcPr>
            <w:tcW w:w="1849" w:type="dxa"/>
          </w:tcPr>
          <w:p w14:paraId="07020525">
            <w:pPr>
              <w:pStyle w:val="9"/>
              <w:spacing w:before="30"/>
              <w:ind w:left="218"/>
              <w:jc w:val="center"/>
              <w:rPr>
                <w:sz w:val="24"/>
              </w:rPr>
            </w:pPr>
            <w:r>
              <w:rPr>
                <w:spacing w:val="-10"/>
                <w:sz w:val="24"/>
              </w:rPr>
              <w:t>1</w:t>
            </w:r>
          </w:p>
        </w:tc>
        <w:tc>
          <w:tcPr>
            <w:tcW w:w="1912" w:type="dxa"/>
          </w:tcPr>
          <w:p w14:paraId="4E635530">
            <w:pPr>
              <w:pStyle w:val="9"/>
              <w:rPr>
                <w:sz w:val="24"/>
              </w:rPr>
            </w:pPr>
          </w:p>
        </w:tc>
        <w:tc>
          <w:tcPr>
            <w:tcW w:w="1345" w:type="dxa"/>
          </w:tcPr>
          <w:p w14:paraId="4CB0EDAB">
            <w:pPr>
              <w:pStyle w:val="9"/>
              <w:rPr>
                <w:sz w:val="24"/>
              </w:rPr>
            </w:pPr>
          </w:p>
        </w:tc>
        <w:tc>
          <w:tcPr>
            <w:tcW w:w="2224" w:type="dxa"/>
          </w:tcPr>
          <w:p w14:paraId="2C273EA3">
            <w:pPr>
              <w:pStyle w:val="9"/>
              <w:rPr>
                <w:sz w:val="24"/>
              </w:rPr>
            </w:pPr>
          </w:p>
        </w:tc>
      </w:tr>
      <w:tr w14:paraId="50673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1076" w:type="dxa"/>
          </w:tcPr>
          <w:p w14:paraId="5E8F6C90">
            <w:pPr>
              <w:pStyle w:val="9"/>
              <w:spacing w:before="230"/>
              <w:rPr>
                <w:b/>
                <w:sz w:val="24"/>
              </w:rPr>
            </w:pPr>
          </w:p>
          <w:p w14:paraId="5D641C7E">
            <w:pPr>
              <w:pStyle w:val="9"/>
              <w:ind w:left="103"/>
              <w:rPr>
                <w:sz w:val="24"/>
              </w:rPr>
            </w:pPr>
            <w:r>
              <w:rPr>
                <w:spacing w:val="-5"/>
                <w:sz w:val="24"/>
              </w:rPr>
              <w:t>57</w:t>
            </w:r>
          </w:p>
        </w:tc>
        <w:tc>
          <w:tcPr>
            <w:tcW w:w="4326" w:type="dxa"/>
          </w:tcPr>
          <w:p w14:paraId="3ADB1DD7">
            <w:pPr>
              <w:pStyle w:val="9"/>
              <w:spacing w:before="30" w:line="276" w:lineRule="auto"/>
              <w:ind w:left="237" w:right="467"/>
              <w:jc w:val="both"/>
              <w:rPr>
                <w:sz w:val="24"/>
              </w:rPr>
            </w:pPr>
            <w:r>
              <w:rPr>
                <w:sz w:val="24"/>
              </w:rPr>
              <w:t>Родная</w:t>
            </w:r>
            <w:r>
              <w:rPr>
                <w:spacing w:val="-15"/>
                <w:sz w:val="24"/>
              </w:rPr>
              <w:t xml:space="preserve"> </w:t>
            </w:r>
            <w:r>
              <w:rPr>
                <w:sz w:val="24"/>
              </w:rPr>
              <w:t>страна</w:t>
            </w:r>
            <w:r>
              <w:rPr>
                <w:spacing w:val="-15"/>
                <w:sz w:val="24"/>
              </w:rPr>
              <w:t xml:space="preserve"> </w:t>
            </w:r>
            <w:r>
              <w:rPr>
                <w:sz w:val="24"/>
              </w:rPr>
              <w:t>и</w:t>
            </w:r>
            <w:r>
              <w:rPr>
                <w:spacing w:val="-15"/>
                <w:sz w:val="24"/>
              </w:rPr>
              <w:t xml:space="preserve"> </w:t>
            </w:r>
            <w:r>
              <w:rPr>
                <w:sz w:val="24"/>
              </w:rPr>
              <w:t>страны</w:t>
            </w:r>
            <w:r>
              <w:rPr>
                <w:spacing w:val="-15"/>
                <w:sz w:val="24"/>
              </w:rPr>
              <w:t xml:space="preserve"> </w:t>
            </w:r>
            <w:r>
              <w:rPr>
                <w:sz w:val="24"/>
              </w:rPr>
              <w:t>изучаемого языка (столицы, Москва – столица России, Лондон – столица</w:t>
            </w:r>
          </w:p>
          <w:p w14:paraId="05C2FFE4">
            <w:pPr>
              <w:pStyle w:val="9"/>
              <w:spacing w:before="8"/>
              <w:ind w:left="237"/>
              <w:rPr>
                <w:sz w:val="24"/>
              </w:rPr>
            </w:pPr>
            <w:r>
              <w:rPr>
                <w:spacing w:val="-2"/>
                <w:sz w:val="24"/>
              </w:rPr>
              <w:t>Великобритании)</w:t>
            </w:r>
          </w:p>
        </w:tc>
        <w:tc>
          <w:tcPr>
            <w:tcW w:w="1321" w:type="dxa"/>
          </w:tcPr>
          <w:p w14:paraId="0C137BA4">
            <w:pPr>
              <w:pStyle w:val="9"/>
              <w:spacing w:before="230"/>
              <w:rPr>
                <w:b/>
                <w:sz w:val="24"/>
              </w:rPr>
            </w:pPr>
          </w:p>
          <w:p w14:paraId="35F03B52">
            <w:pPr>
              <w:pStyle w:val="9"/>
              <w:ind w:right="476"/>
              <w:jc w:val="right"/>
              <w:rPr>
                <w:sz w:val="24"/>
              </w:rPr>
            </w:pPr>
            <w:r>
              <w:rPr>
                <w:spacing w:val="-10"/>
                <w:sz w:val="24"/>
              </w:rPr>
              <w:t>1</w:t>
            </w:r>
          </w:p>
        </w:tc>
        <w:tc>
          <w:tcPr>
            <w:tcW w:w="1849" w:type="dxa"/>
          </w:tcPr>
          <w:p w14:paraId="6A8A35FA">
            <w:pPr>
              <w:pStyle w:val="9"/>
              <w:rPr>
                <w:sz w:val="24"/>
              </w:rPr>
            </w:pPr>
          </w:p>
        </w:tc>
        <w:tc>
          <w:tcPr>
            <w:tcW w:w="1912" w:type="dxa"/>
          </w:tcPr>
          <w:p w14:paraId="1C196EE4">
            <w:pPr>
              <w:pStyle w:val="9"/>
              <w:rPr>
                <w:sz w:val="24"/>
              </w:rPr>
            </w:pPr>
          </w:p>
        </w:tc>
        <w:tc>
          <w:tcPr>
            <w:tcW w:w="1345" w:type="dxa"/>
          </w:tcPr>
          <w:p w14:paraId="25726194">
            <w:pPr>
              <w:pStyle w:val="9"/>
              <w:rPr>
                <w:sz w:val="24"/>
              </w:rPr>
            </w:pPr>
          </w:p>
        </w:tc>
        <w:tc>
          <w:tcPr>
            <w:tcW w:w="2224" w:type="dxa"/>
          </w:tcPr>
          <w:p w14:paraId="137A223F">
            <w:pPr>
              <w:pStyle w:val="9"/>
              <w:rPr>
                <w:sz w:val="24"/>
              </w:rPr>
            </w:pPr>
          </w:p>
        </w:tc>
      </w:tr>
      <w:tr w14:paraId="4ADB1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4B3610BF">
            <w:pPr>
              <w:pStyle w:val="9"/>
              <w:spacing w:before="194"/>
              <w:ind w:left="103"/>
              <w:rPr>
                <w:sz w:val="24"/>
              </w:rPr>
            </w:pPr>
            <w:r>
              <w:rPr>
                <w:spacing w:val="-5"/>
                <w:sz w:val="24"/>
              </w:rPr>
              <w:t>58</w:t>
            </w:r>
          </w:p>
        </w:tc>
        <w:tc>
          <w:tcPr>
            <w:tcW w:w="4326" w:type="dxa"/>
          </w:tcPr>
          <w:p w14:paraId="51D91991">
            <w:pPr>
              <w:pStyle w:val="9"/>
              <w:spacing w:before="1" w:line="322" w:lineRule="exact"/>
              <w:ind w:left="237"/>
              <w:rPr>
                <w:sz w:val="24"/>
              </w:rPr>
            </w:pPr>
            <w:r>
              <w:rPr>
                <w:spacing w:val="-2"/>
                <w:sz w:val="24"/>
              </w:rPr>
              <w:t>Страны</w:t>
            </w:r>
            <w:r>
              <w:rPr>
                <w:spacing w:val="-13"/>
                <w:sz w:val="24"/>
              </w:rPr>
              <w:t xml:space="preserve"> </w:t>
            </w:r>
            <w:r>
              <w:rPr>
                <w:spacing w:val="-2"/>
                <w:sz w:val="24"/>
              </w:rPr>
              <w:t>изучаемого</w:t>
            </w:r>
            <w:r>
              <w:rPr>
                <w:spacing w:val="-10"/>
                <w:sz w:val="24"/>
              </w:rPr>
              <w:t xml:space="preserve"> </w:t>
            </w:r>
            <w:r>
              <w:rPr>
                <w:spacing w:val="-2"/>
                <w:sz w:val="24"/>
              </w:rPr>
              <w:t>языка (Великобритания)</w:t>
            </w:r>
          </w:p>
        </w:tc>
        <w:tc>
          <w:tcPr>
            <w:tcW w:w="1321" w:type="dxa"/>
          </w:tcPr>
          <w:p w14:paraId="5AFF6ABB">
            <w:pPr>
              <w:pStyle w:val="9"/>
              <w:spacing w:before="194"/>
              <w:ind w:right="476"/>
              <w:jc w:val="right"/>
              <w:rPr>
                <w:sz w:val="24"/>
              </w:rPr>
            </w:pPr>
            <w:r>
              <w:rPr>
                <w:spacing w:val="-10"/>
                <w:sz w:val="24"/>
              </w:rPr>
              <w:t>1</w:t>
            </w:r>
          </w:p>
        </w:tc>
        <w:tc>
          <w:tcPr>
            <w:tcW w:w="1849" w:type="dxa"/>
          </w:tcPr>
          <w:p w14:paraId="3EFBE989">
            <w:pPr>
              <w:pStyle w:val="9"/>
              <w:rPr>
                <w:sz w:val="24"/>
              </w:rPr>
            </w:pPr>
          </w:p>
        </w:tc>
        <w:tc>
          <w:tcPr>
            <w:tcW w:w="1912" w:type="dxa"/>
          </w:tcPr>
          <w:p w14:paraId="542120D4">
            <w:pPr>
              <w:pStyle w:val="9"/>
              <w:rPr>
                <w:sz w:val="24"/>
              </w:rPr>
            </w:pPr>
          </w:p>
        </w:tc>
        <w:tc>
          <w:tcPr>
            <w:tcW w:w="1345" w:type="dxa"/>
          </w:tcPr>
          <w:p w14:paraId="3289F21F">
            <w:pPr>
              <w:pStyle w:val="9"/>
              <w:rPr>
                <w:sz w:val="24"/>
              </w:rPr>
            </w:pPr>
          </w:p>
        </w:tc>
        <w:tc>
          <w:tcPr>
            <w:tcW w:w="2224" w:type="dxa"/>
          </w:tcPr>
          <w:p w14:paraId="00ECDC82">
            <w:pPr>
              <w:pStyle w:val="9"/>
              <w:rPr>
                <w:sz w:val="24"/>
              </w:rPr>
            </w:pPr>
          </w:p>
        </w:tc>
      </w:tr>
      <w:tr w14:paraId="74D74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076" w:type="dxa"/>
          </w:tcPr>
          <w:p w14:paraId="788A5665">
            <w:pPr>
              <w:pStyle w:val="9"/>
              <w:spacing w:before="30"/>
              <w:ind w:left="103"/>
              <w:rPr>
                <w:sz w:val="24"/>
              </w:rPr>
            </w:pPr>
            <w:r>
              <w:rPr>
                <w:spacing w:val="-5"/>
                <w:sz w:val="24"/>
              </w:rPr>
              <w:t>59</w:t>
            </w:r>
          </w:p>
        </w:tc>
        <w:tc>
          <w:tcPr>
            <w:tcW w:w="4326" w:type="dxa"/>
          </w:tcPr>
          <w:p w14:paraId="0906BB6F">
            <w:pPr>
              <w:pStyle w:val="9"/>
              <w:spacing w:before="30"/>
              <w:ind w:left="237"/>
              <w:rPr>
                <w:sz w:val="24"/>
              </w:rPr>
            </w:pPr>
            <w:r>
              <w:rPr>
                <w:sz w:val="24"/>
              </w:rPr>
              <w:t>Детский фольклор</w:t>
            </w:r>
            <w:r>
              <w:rPr>
                <w:spacing w:val="-9"/>
                <w:sz w:val="24"/>
              </w:rPr>
              <w:t xml:space="preserve"> </w:t>
            </w:r>
            <w:r>
              <w:rPr>
                <w:sz w:val="24"/>
              </w:rPr>
              <w:t>(сказки и</w:t>
            </w:r>
            <w:r>
              <w:rPr>
                <w:spacing w:val="-8"/>
                <w:sz w:val="24"/>
              </w:rPr>
              <w:t xml:space="preserve"> </w:t>
            </w:r>
            <w:r>
              <w:rPr>
                <w:spacing w:val="-2"/>
                <w:sz w:val="24"/>
              </w:rPr>
              <w:t>песни)</w:t>
            </w:r>
          </w:p>
        </w:tc>
        <w:tc>
          <w:tcPr>
            <w:tcW w:w="1321" w:type="dxa"/>
          </w:tcPr>
          <w:p w14:paraId="0481326E">
            <w:pPr>
              <w:pStyle w:val="9"/>
              <w:spacing w:before="30"/>
              <w:ind w:right="476"/>
              <w:jc w:val="right"/>
              <w:rPr>
                <w:sz w:val="24"/>
              </w:rPr>
            </w:pPr>
            <w:r>
              <w:rPr>
                <w:spacing w:val="-10"/>
                <w:sz w:val="24"/>
              </w:rPr>
              <w:t>1</w:t>
            </w:r>
          </w:p>
        </w:tc>
        <w:tc>
          <w:tcPr>
            <w:tcW w:w="1849" w:type="dxa"/>
          </w:tcPr>
          <w:p w14:paraId="08CCFB27">
            <w:pPr>
              <w:pStyle w:val="9"/>
              <w:rPr>
                <w:sz w:val="24"/>
              </w:rPr>
            </w:pPr>
          </w:p>
        </w:tc>
        <w:tc>
          <w:tcPr>
            <w:tcW w:w="1912" w:type="dxa"/>
          </w:tcPr>
          <w:p w14:paraId="7AB21089">
            <w:pPr>
              <w:pStyle w:val="9"/>
              <w:rPr>
                <w:sz w:val="24"/>
              </w:rPr>
            </w:pPr>
          </w:p>
        </w:tc>
        <w:tc>
          <w:tcPr>
            <w:tcW w:w="1345" w:type="dxa"/>
          </w:tcPr>
          <w:p w14:paraId="65A91508">
            <w:pPr>
              <w:pStyle w:val="9"/>
              <w:rPr>
                <w:sz w:val="24"/>
              </w:rPr>
            </w:pPr>
          </w:p>
        </w:tc>
        <w:tc>
          <w:tcPr>
            <w:tcW w:w="2224" w:type="dxa"/>
          </w:tcPr>
          <w:p w14:paraId="630DF783">
            <w:pPr>
              <w:pStyle w:val="9"/>
              <w:rPr>
                <w:sz w:val="24"/>
              </w:rPr>
            </w:pPr>
          </w:p>
        </w:tc>
      </w:tr>
      <w:tr w14:paraId="195A9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76" w:type="dxa"/>
          </w:tcPr>
          <w:p w14:paraId="3ADD6688">
            <w:pPr>
              <w:pStyle w:val="9"/>
              <w:spacing w:before="188"/>
              <w:ind w:left="103"/>
              <w:rPr>
                <w:sz w:val="24"/>
              </w:rPr>
            </w:pPr>
            <w:r>
              <w:rPr>
                <w:spacing w:val="-5"/>
                <w:sz w:val="24"/>
              </w:rPr>
              <w:t>60</w:t>
            </w:r>
          </w:p>
        </w:tc>
        <w:tc>
          <w:tcPr>
            <w:tcW w:w="4326" w:type="dxa"/>
          </w:tcPr>
          <w:p w14:paraId="71740F73">
            <w:pPr>
              <w:pStyle w:val="9"/>
              <w:spacing w:before="9" w:line="318" w:lineRule="exact"/>
              <w:ind w:left="237"/>
              <w:rPr>
                <w:sz w:val="24"/>
              </w:rPr>
            </w:pPr>
            <w:r>
              <w:rPr>
                <w:sz w:val="24"/>
              </w:rPr>
              <w:t>Моя</w:t>
            </w:r>
            <w:r>
              <w:rPr>
                <w:spacing w:val="-15"/>
                <w:sz w:val="24"/>
              </w:rPr>
              <w:t xml:space="preserve"> </w:t>
            </w:r>
            <w:r>
              <w:rPr>
                <w:sz w:val="24"/>
              </w:rPr>
              <w:t>любимая</w:t>
            </w:r>
            <w:r>
              <w:rPr>
                <w:spacing w:val="-15"/>
                <w:sz w:val="24"/>
              </w:rPr>
              <w:t xml:space="preserve"> </w:t>
            </w:r>
            <w:r>
              <w:rPr>
                <w:sz w:val="24"/>
              </w:rPr>
              <w:t>сказка</w:t>
            </w:r>
            <w:r>
              <w:rPr>
                <w:spacing w:val="-15"/>
                <w:sz w:val="24"/>
              </w:rPr>
              <w:t xml:space="preserve"> </w:t>
            </w:r>
            <w:r>
              <w:rPr>
                <w:sz w:val="24"/>
              </w:rPr>
              <w:t>(знакомство</w:t>
            </w:r>
            <w:r>
              <w:rPr>
                <w:spacing w:val="-15"/>
                <w:sz w:val="24"/>
              </w:rPr>
              <w:t xml:space="preserve"> </w:t>
            </w:r>
            <w:r>
              <w:rPr>
                <w:sz w:val="24"/>
              </w:rPr>
              <w:t xml:space="preserve">со </w:t>
            </w:r>
            <w:r>
              <w:rPr>
                <w:spacing w:val="-2"/>
                <w:sz w:val="24"/>
              </w:rPr>
              <w:t>сказкой)</w:t>
            </w:r>
          </w:p>
        </w:tc>
        <w:tc>
          <w:tcPr>
            <w:tcW w:w="1321" w:type="dxa"/>
          </w:tcPr>
          <w:p w14:paraId="229D5713">
            <w:pPr>
              <w:pStyle w:val="9"/>
              <w:spacing w:before="188"/>
              <w:ind w:right="476"/>
              <w:jc w:val="right"/>
              <w:rPr>
                <w:sz w:val="24"/>
              </w:rPr>
            </w:pPr>
            <w:r>
              <w:rPr>
                <w:spacing w:val="-10"/>
                <w:sz w:val="24"/>
              </w:rPr>
              <w:t>1</w:t>
            </w:r>
          </w:p>
        </w:tc>
        <w:tc>
          <w:tcPr>
            <w:tcW w:w="1849" w:type="dxa"/>
          </w:tcPr>
          <w:p w14:paraId="2D13CA6D">
            <w:pPr>
              <w:pStyle w:val="9"/>
              <w:rPr>
                <w:sz w:val="24"/>
              </w:rPr>
            </w:pPr>
          </w:p>
        </w:tc>
        <w:tc>
          <w:tcPr>
            <w:tcW w:w="1912" w:type="dxa"/>
          </w:tcPr>
          <w:p w14:paraId="26357EDF">
            <w:pPr>
              <w:pStyle w:val="9"/>
              <w:rPr>
                <w:sz w:val="24"/>
              </w:rPr>
            </w:pPr>
          </w:p>
        </w:tc>
        <w:tc>
          <w:tcPr>
            <w:tcW w:w="1345" w:type="dxa"/>
          </w:tcPr>
          <w:p w14:paraId="12BB85DE">
            <w:pPr>
              <w:pStyle w:val="9"/>
              <w:rPr>
                <w:sz w:val="24"/>
              </w:rPr>
            </w:pPr>
          </w:p>
        </w:tc>
        <w:tc>
          <w:tcPr>
            <w:tcW w:w="2224" w:type="dxa"/>
          </w:tcPr>
          <w:p w14:paraId="7A2452B7">
            <w:pPr>
              <w:pStyle w:val="9"/>
              <w:rPr>
                <w:sz w:val="24"/>
              </w:rPr>
            </w:pPr>
          </w:p>
        </w:tc>
      </w:tr>
      <w:tr w14:paraId="078C9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0C9D96C5">
            <w:pPr>
              <w:pStyle w:val="9"/>
              <w:spacing w:before="188"/>
              <w:ind w:left="103"/>
              <w:rPr>
                <w:sz w:val="24"/>
              </w:rPr>
            </w:pPr>
            <w:r>
              <w:rPr>
                <w:spacing w:val="-5"/>
                <w:sz w:val="24"/>
              </w:rPr>
              <w:t>61</w:t>
            </w:r>
          </w:p>
        </w:tc>
        <w:tc>
          <w:tcPr>
            <w:tcW w:w="4326" w:type="dxa"/>
          </w:tcPr>
          <w:p w14:paraId="170E4509">
            <w:pPr>
              <w:pStyle w:val="9"/>
              <w:spacing w:before="6" w:line="310" w:lineRule="atLeast"/>
              <w:ind w:left="237"/>
              <w:rPr>
                <w:sz w:val="24"/>
              </w:rPr>
            </w:pPr>
            <w:r>
              <w:rPr>
                <w:sz w:val="24"/>
              </w:rPr>
              <w:t>Моя</w:t>
            </w:r>
            <w:r>
              <w:rPr>
                <w:spacing w:val="-15"/>
                <w:sz w:val="24"/>
              </w:rPr>
              <w:t xml:space="preserve"> </w:t>
            </w:r>
            <w:r>
              <w:rPr>
                <w:sz w:val="24"/>
              </w:rPr>
              <w:t>любимая</w:t>
            </w:r>
            <w:r>
              <w:rPr>
                <w:spacing w:val="-15"/>
                <w:sz w:val="24"/>
              </w:rPr>
              <w:t xml:space="preserve"> </w:t>
            </w:r>
            <w:r>
              <w:rPr>
                <w:sz w:val="24"/>
              </w:rPr>
              <w:t>сказка</w:t>
            </w:r>
            <w:r>
              <w:rPr>
                <w:spacing w:val="-15"/>
                <w:sz w:val="24"/>
              </w:rPr>
              <w:t xml:space="preserve"> </w:t>
            </w:r>
            <w:r>
              <w:rPr>
                <w:sz w:val="24"/>
              </w:rPr>
              <w:t>(знакомство</w:t>
            </w:r>
            <w:r>
              <w:rPr>
                <w:spacing w:val="-15"/>
                <w:sz w:val="24"/>
              </w:rPr>
              <w:t xml:space="preserve"> </w:t>
            </w:r>
            <w:r>
              <w:rPr>
                <w:sz w:val="24"/>
              </w:rPr>
              <w:t xml:space="preserve">с </w:t>
            </w:r>
            <w:r>
              <w:rPr>
                <w:spacing w:val="-2"/>
                <w:sz w:val="24"/>
              </w:rPr>
              <w:t>персонажами)</w:t>
            </w:r>
          </w:p>
        </w:tc>
        <w:tc>
          <w:tcPr>
            <w:tcW w:w="1321" w:type="dxa"/>
          </w:tcPr>
          <w:p w14:paraId="5D776114">
            <w:pPr>
              <w:pStyle w:val="9"/>
              <w:spacing w:before="188"/>
              <w:ind w:right="476"/>
              <w:jc w:val="right"/>
              <w:rPr>
                <w:sz w:val="24"/>
              </w:rPr>
            </w:pPr>
            <w:r>
              <w:rPr>
                <w:spacing w:val="-10"/>
                <w:sz w:val="24"/>
              </w:rPr>
              <w:t>1</w:t>
            </w:r>
          </w:p>
        </w:tc>
        <w:tc>
          <w:tcPr>
            <w:tcW w:w="1849" w:type="dxa"/>
          </w:tcPr>
          <w:p w14:paraId="2CD82D71">
            <w:pPr>
              <w:pStyle w:val="9"/>
              <w:rPr>
                <w:sz w:val="24"/>
              </w:rPr>
            </w:pPr>
          </w:p>
        </w:tc>
        <w:tc>
          <w:tcPr>
            <w:tcW w:w="1912" w:type="dxa"/>
          </w:tcPr>
          <w:p w14:paraId="444251EF">
            <w:pPr>
              <w:pStyle w:val="9"/>
              <w:rPr>
                <w:sz w:val="24"/>
              </w:rPr>
            </w:pPr>
          </w:p>
        </w:tc>
        <w:tc>
          <w:tcPr>
            <w:tcW w:w="1345" w:type="dxa"/>
          </w:tcPr>
          <w:p w14:paraId="2836BF2A">
            <w:pPr>
              <w:pStyle w:val="9"/>
              <w:rPr>
                <w:sz w:val="24"/>
              </w:rPr>
            </w:pPr>
          </w:p>
        </w:tc>
        <w:tc>
          <w:tcPr>
            <w:tcW w:w="2224" w:type="dxa"/>
          </w:tcPr>
          <w:p w14:paraId="72528B0E">
            <w:pPr>
              <w:pStyle w:val="9"/>
              <w:rPr>
                <w:sz w:val="24"/>
              </w:rPr>
            </w:pPr>
          </w:p>
        </w:tc>
      </w:tr>
      <w:tr w14:paraId="64FFA3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076" w:type="dxa"/>
          </w:tcPr>
          <w:p w14:paraId="73FB8D3F">
            <w:pPr>
              <w:pStyle w:val="9"/>
              <w:spacing w:before="189"/>
              <w:ind w:left="103"/>
              <w:rPr>
                <w:sz w:val="24"/>
              </w:rPr>
            </w:pPr>
            <w:r>
              <w:rPr>
                <w:spacing w:val="-5"/>
                <w:sz w:val="24"/>
              </w:rPr>
              <w:t>62</w:t>
            </w:r>
          </w:p>
        </w:tc>
        <w:tc>
          <w:tcPr>
            <w:tcW w:w="4326" w:type="dxa"/>
          </w:tcPr>
          <w:p w14:paraId="51F6BDFF">
            <w:pPr>
              <w:pStyle w:val="9"/>
              <w:spacing w:before="4" w:line="318" w:lineRule="exact"/>
              <w:ind w:left="237" w:right="886"/>
              <w:rPr>
                <w:sz w:val="24"/>
              </w:rPr>
            </w:pPr>
            <w:r>
              <w:rPr>
                <w:sz w:val="24"/>
              </w:rPr>
              <w:t>Моя</w:t>
            </w:r>
            <w:r>
              <w:rPr>
                <w:spacing w:val="-15"/>
                <w:sz w:val="24"/>
              </w:rPr>
              <w:t xml:space="preserve"> </w:t>
            </w:r>
            <w:r>
              <w:rPr>
                <w:sz w:val="24"/>
              </w:rPr>
              <w:t>любимая</w:t>
            </w:r>
            <w:r>
              <w:rPr>
                <w:spacing w:val="-15"/>
                <w:sz w:val="24"/>
              </w:rPr>
              <w:t xml:space="preserve"> </w:t>
            </w:r>
            <w:r>
              <w:rPr>
                <w:sz w:val="24"/>
              </w:rPr>
              <w:t>сказка</w:t>
            </w:r>
            <w:r>
              <w:rPr>
                <w:spacing w:val="-15"/>
                <w:sz w:val="24"/>
              </w:rPr>
              <w:t xml:space="preserve"> </w:t>
            </w:r>
            <w:r>
              <w:rPr>
                <w:sz w:val="24"/>
              </w:rPr>
              <w:t>(описание характера персонажей)</w:t>
            </w:r>
          </w:p>
        </w:tc>
        <w:tc>
          <w:tcPr>
            <w:tcW w:w="1321" w:type="dxa"/>
          </w:tcPr>
          <w:p w14:paraId="2C44105A">
            <w:pPr>
              <w:pStyle w:val="9"/>
              <w:spacing w:before="189"/>
              <w:ind w:right="476"/>
              <w:jc w:val="right"/>
              <w:rPr>
                <w:sz w:val="24"/>
              </w:rPr>
            </w:pPr>
            <w:r>
              <w:rPr>
                <w:spacing w:val="-10"/>
                <w:sz w:val="24"/>
              </w:rPr>
              <w:t>1</w:t>
            </w:r>
          </w:p>
        </w:tc>
        <w:tc>
          <w:tcPr>
            <w:tcW w:w="1849" w:type="dxa"/>
          </w:tcPr>
          <w:p w14:paraId="6545844D">
            <w:pPr>
              <w:pStyle w:val="9"/>
              <w:rPr>
                <w:sz w:val="24"/>
              </w:rPr>
            </w:pPr>
          </w:p>
        </w:tc>
        <w:tc>
          <w:tcPr>
            <w:tcW w:w="1912" w:type="dxa"/>
          </w:tcPr>
          <w:p w14:paraId="2DE9C0C1">
            <w:pPr>
              <w:pStyle w:val="9"/>
              <w:rPr>
                <w:sz w:val="24"/>
              </w:rPr>
            </w:pPr>
          </w:p>
        </w:tc>
        <w:tc>
          <w:tcPr>
            <w:tcW w:w="1345" w:type="dxa"/>
          </w:tcPr>
          <w:p w14:paraId="57836C78">
            <w:pPr>
              <w:pStyle w:val="9"/>
              <w:rPr>
                <w:sz w:val="24"/>
              </w:rPr>
            </w:pPr>
          </w:p>
        </w:tc>
        <w:tc>
          <w:tcPr>
            <w:tcW w:w="2224" w:type="dxa"/>
          </w:tcPr>
          <w:p w14:paraId="7E01ED1D">
            <w:pPr>
              <w:pStyle w:val="9"/>
              <w:rPr>
                <w:sz w:val="24"/>
              </w:rPr>
            </w:pPr>
          </w:p>
        </w:tc>
      </w:tr>
      <w:tr w14:paraId="16161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1290EDC2">
            <w:pPr>
              <w:pStyle w:val="9"/>
              <w:spacing w:before="193"/>
              <w:ind w:left="103"/>
              <w:rPr>
                <w:sz w:val="24"/>
              </w:rPr>
            </w:pPr>
            <w:r>
              <w:rPr>
                <w:spacing w:val="-5"/>
                <w:sz w:val="24"/>
              </w:rPr>
              <w:t>63</w:t>
            </w:r>
          </w:p>
        </w:tc>
        <w:tc>
          <w:tcPr>
            <w:tcW w:w="4326" w:type="dxa"/>
          </w:tcPr>
          <w:p w14:paraId="524E3D0F">
            <w:pPr>
              <w:pStyle w:val="9"/>
              <w:spacing w:before="11" w:line="316" w:lineRule="exact"/>
              <w:ind w:left="237" w:right="886"/>
              <w:rPr>
                <w:sz w:val="24"/>
              </w:rPr>
            </w:pPr>
            <w:r>
              <w:rPr>
                <w:sz w:val="24"/>
              </w:rPr>
              <w:t>Моя</w:t>
            </w:r>
            <w:r>
              <w:rPr>
                <w:spacing w:val="-15"/>
                <w:sz w:val="24"/>
              </w:rPr>
              <w:t xml:space="preserve"> </w:t>
            </w:r>
            <w:r>
              <w:rPr>
                <w:sz w:val="24"/>
              </w:rPr>
              <w:t>любимая</w:t>
            </w:r>
            <w:r>
              <w:rPr>
                <w:spacing w:val="-15"/>
                <w:sz w:val="24"/>
              </w:rPr>
              <w:t xml:space="preserve"> </w:t>
            </w:r>
            <w:r>
              <w:rPr>
                <w:sz w:val="24"/>
              </w:rPr>
              <w:t>сказка</w:t>
            </w:r>
            <w:r>
              <w:rPr>
                <w:spacing w:val="-15"/>
                <w:sz w:val="24"/>
              </w:rPr>
              <w:t xml:space="preserve"> </w:t>
            </w:r>
            <w:r>
              <w:rPr>
                <w:sz w:val="24"/>
              </w:rPr>
              <w:t>(описание внешнего вида персонажей)</w:t>
            </w:r>
          </w:p>
        </w:tc>
        <w:tc>
          <w:tcPr>
            <w:tcW w:w="1321" w:type="dxa"/>
          </w:tcPr>
          <w:p w14:paraId="5F978B6E">
            <w:pPr>
              <w:pStyle w:val="9"/>
              <w:spacing w:before="193"/>
              <w:ind w:right="476"/>
              <w:jc w:val="right"/>
              <w:rPr>
                <w:sz w:val="24"/>
              </w:rPr>
            </w:pPr>
            <w:r>
              <w:rPr>
                <w:spacing w:val="-10"/>
                <w:sz w:val="24"/>
              </w:rPr>
              <w:t>1</w:t>
            </w:r>
          </w:p>
        </w:tc>
        <w:tc>
          <w:tcPr>
            <w:tcW w:w="1849" w:type="dxa"/>
          </w:tcPr>
          <w:p w14:paraId="7F6624D5">
            <w:pPr>
              <w:pStyle w:val="9"/>
              <w:rPr>
                <w:sz w:val="24"/>
              </w:rPr>
            </w:pPr>
          </w:p>
        </w:tc>
        <w:tc>
          <w:tcPr>
            <w:tcW w:w="1912" w:type="dxa"/>
          </w:tcPr>
          <w:p w14:paraId="2CCB39CD">
            <w:pPr>
              <w:pStyle w:val="9"/>
              <w:rPr>
                <w:sz w:val="24"/>
              </w:rPr>
            </w:pPr>
          </w:p>
        </w:tc>
        <w:tc>
          <w:tcPr>
            <w:tcW w:w="1345" w:type="dxa"/>
          </w:tcPr>
          <w:p w14:paraId="5EA85598">
            <w:pPr>
              <w:pStyle w:val="9"/>
              <w:rPr>
                <w:sz w:val="24"/>
              </w:rPr>
            </w:pPr>
          </w:p>
        </w:tc>
        <w:tc>
          <w:tcPr>
            <w:tcW w:w="2224" w:type="dxa"/>
          </w:tcPr>
          <w:p w14:paraId="2608AB21">
            <w:pPr>
              <w:pStyle w:val="9"/>
              <w:rPr>
                <w:sz w:val="24"/>
              </w:rPr>
            </w:pPr>
          </w:p>
        </w:tc>
      </w:tr>
      <w:tr w14:paraId="2F09B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1076" w:type="dxa"/>
          </w:tcPr>
          <w:p w14:paraId="744DAD83">
            <w:pPr>
              <w:pStyle w:val="9"/>
              <w:spacing w:before="30"/>
              <w:ind w:left="103"/>
              <w:rPr>
                <w:sz w:val="24"/>
              </w:rPr>
            </w:pPr>
            <w:r>
              <w:rPr>
                <w:spacing w:val="-5"/>
                <w:sz w:val="24"/>
              </w:rPr>
              <w:t>64</w:t>
            </w:r>
          </w:p>
        </w:tc>
        <w:tc>
          <w:tcPr>
            <w:tcW w:w="4326" w:type="dxa"/>
          </w:tcPr>
          <w:p w14:paraId="0E75349B">
            <w:pPr>
              <w:pStyle w:val="9"/>
              <w:spacing w:before="30"/>
              <w:ind w:left="237"/>
              <w:rPr>
                <w:sz w:val="24"/>
              </w:rPr>
            </w:pPr>
            <w:r>
              <w:rPr>
                <w:sz w:val="24"/>
              </w:rPr>
              <w:t>Моя</w:t>
            </w:r>
            <w:r>
              <w:rPr>
                <w:spacing w:val="-7"/>
                <w:sz w:val="24"/>
              </w:rPr>
              <w:t xml:space="preserve"> </w:t>
            </w:r>
            <w:r>
              <w:rPr>
                <w:sz w:val="24"/>
              </w:rPr>
              <w:t>любимая</w:t>
            </w:r>
            <w:r>
              <w:rPr>
                <w:spacing w:val="-2"/>
                <w:sz w:val="24"/>
              </w:rPr>
              <w:t xml:space="preserve"> </w:t>
            </w:r>
            <w:r>
              <w:rPr>
                <w:sz w:val="24"/>
              </w:rPr>
              <w:t>сказка</w:t>
            </w:r>
            <w:r>
              <w:rPr>
                <w:spacing w:val="-8"/>
                <w:sz w:val="24"/>
              </w:rPr>
              <w:t xml:space="preserve"> </w:t>
            </w:r>
            <w:r>
              <w:rPr>
                <w:sz w:val="24"/>
              </w:rPr>
              <w:t>(главный</w:t>
            </w:r>
            <w:r>
              <w:rPr>
                <w:spacing w:val="-8"/>
                <w:sz w:val="24"/>
              </w:rPr>
              <w:t xml:space="preserve"> </w:t>
            </w:r>
            <w:r>
              <w:rPr>
                <w:spacing w:val="-2"/>
                <w:sz w:val="24"/>
              </w:rPr>
              <w:t>герой)</w:t>
            </w:r>
          </w:p>
        </w:tc>
        <w:tc>
          <w:tcPr>
            <w:tcW w:w="1321" w:type="dxa"/>
          </w:tcPr>
          <w:p w14:paraId="736E4B11">
            <w:pPr>
              <w:pStyle w:val="9"/>
              <w:spacing w:before="30"/>
              <w:ind w:right="476"/>
              <w:jc w:val="right"/>
              <w:rPr>
                <w:sz w:val="24"/>
              </w:rPr>
            </w:pPr>
            <w:r>
              <w:rPr>
                <w:spacing w:val="-10"/>
                <w:sz w:val="24"/>
              </w:rPr>
              <w:t>1</w:t>
            </w:r>
          </w:p>
        </w:tc>
        <w:tc>
          <w:tcPr>
            <w:tcW w:w="1849" w:type="dxa"/>
          </w:tcPr>
          <w:p w14:paraId="2224972E">
            <w:pPr>
              <w:pStyle w:val="9"/>
              <w:rPr>
                <w:sz w:val="24"/>
              </w:rPr>
            </w:pPr>
          </w:p>
        </w:tc>
        <w:tc>
          <w:tcPr>
            <w:tcW w:w="1912" w:type="dxa"/>
          </w:tcPr>
          <w:p w14:paraId="45365973">
            <w:pPr>
              <w:pStyle w:val="9"/>
              <w:rPr>
                <w:sz w:val="24"/>
              </w:rPr>
            </w:pPr>
          </w:p>
        </w:tc>
        <w:tc>
          <w:tcPr>
            <w:tcW w:w="1345" w:type="dxa"/>
          </w:tcPr>
          <w:p w14:paraId="1BFD03C1">
            <w:pPr>
              <w:pStyle w:val="9"/>
              <w:rPr>
                <w:sz w:val="24"/>
              </w:rPr>
            </w:pPr>
          </w:p>
        </w:tc>
        <w:tc>
          <w:tcPr>
            <w:tcW w:w="2224" w:type="dxa"/>
          </w:tcPr>
          <w:p w14:paraId="7B4225AB">
            <w:pPr>
              <w:pStyle w:val="9"/>
              <w:rPr>
                <w:sz w:val="24"/>
              </w:rPr>
            </w:pPr>
          </w:p>
        </w:tc>
      </w:tr>
      <w:tr w14:paraId="67567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10F05566">
            <w:pPr>
              <w:pStyle w:val="9"/>
              <w:spacing w:before="193"/>
              <w:ind w:left="103"/>
              <w:rPr>
                <w:sz w:val="24"/>
              </w:rPr>
            </w:pPr>
            <w:r>
              <w:rPr>
                <w:spacing w:val="-5"/>
                <w:sz w:val="24"/>
              </w:rPr>
              <w:t>65</w:t>
            </w:r>
          </w:p>
        </w:tc>
        <w:tc>
          <w:tcPr>
            <w:tcW w:w="4326" w:type="dxa"/>
          </w:tcPr>
          <w:p w14:paraId="76218257">
            <w:pPr>
              <w:pStyle w:val="9"/>
              <w:spacing w:before="11" w:line="316" w:lineRule="exact"/>
              <w:ind w:left="237" w:right="567"/>
              <w:rPr>
                <w:sz w:val="24"/>
              </w:rPr>
            </w:pPr>
            <w:r>
              <w:rPr>
                <w:sz w:val="24"/>
              </w:rPr>
              <w:t>Праздники</w:t>
            </w:r>
            <w:r>
              <w:rPr>
                <w:spacing w:val="-15"/>
                <w:sz w:val="24"/>
              </w:rPr>
              <w:t xml:space="preserve"> </w:t>
            </w:r>
            <w:r>
              <w:rPr>
                <w:sz w:val="24"/>
              </w:rPr>
              <w:t>родной</w:t>
            </w:r>
            <w:r>
              <w:rPr>
                <w:spacing w:val="-15"/>
                <w:sz w:val="24"/>
              </w:rPr>
              <w:t xml:space="preserve"> </w:t>
            </w:r>
            <w:r>
              <w:rPr>
                <w:sz w:val="24"/>
              </w:rPr>
              <w:t>страны</w:t>
            </w:r>
            <w:r>
              <w:rPr>
                <w:spacing w:val="-15"/>
                <w:sz w:val="24"/>
              </w:rPr>
              <w:t xml:space="preserve"> </w:t>
            </w:r>
            <w:r>
              <w:rPr>
                <w:sz w:val="24"/>
              </w:rPr>
              <w:t>(Новый год, Рождество)</w:t>
            </w:r>
          </w:p>
        </w:tc>
        <w:tc>
          <w:tcPr>
            <w:tcW w:w="1321" w:type="dxa"/>
          </w:tcPr>
          <w:p w14:paraId="31487FB2">
            <w:pPr>
              <w:pStyle w:val="9"/>
              <w:spacing w:before="193"/>
              <w:ind w:right="476"/>
              <w:jc w:val="right"/>
              <w:rPr>
                <w:sz w:val="24"/>
              </w:rPr>
            </w:pPr>
            <w:r>
              <w:rPr>
                <w:spacing w:val="-10"/>
                <w:sz w:val="24"/>
              </w:rPr>
              <w:t>1</w:t>
            </w:r>
          </w:p>
        </w:tc>
        <w:tc>
          <w:tcPr>
            <w:tcW w:w="1849" w:type="dxa"/>
          </w:tcPr>
          <w:p w14:paraId="3E3628F1">
            <w:pPr>
              <w:pStyle w:val="9"/>
              <w:rPr>
                <w:sz w:val="24"/>
              </w:rPr>
            </w:pPr>
          </w:p>
        </w:tc>
        <w:tc>
          <w:tcPr>
            <w:tcW w:w="1912" w:type="dxa"/>
          </w:tcPr>
          <w:p w14:paraId="7CA19066">
            <w:pPr>
              <w:pStyle w:val="9"/>
              <w:rPr>
                <w:sz w:val="24"/>
              </w:rPr>
            </w:pPr>
          </w:p>
        </w:tc>
        <w:tc>
          <w:tcPr>
            <w:tcW w:w="1345" w:type="dxa"/>
          </w:tcPr>
          <w:p w14:paraId="147E0738">
            <w:pPr>
              <w:pStyle w:val="9"/>
              <w:rPr>
                <w:sz w:val="24"/>
              </w:rPr>
            </w:pPr>
          </w:p>
        </w:tc>
        <w:tc>
          <w:tcPr>
            <w:tcW w:w="2224" w:type="dxa"/>
          </w:tcPr>
          <w:p w14:paraId="3D43001E">
            <w:pPr>
              <w:pStyle w:val="9"/>
              <w:rPr>
                <w:sz w:val="24"/>
              </w:rPr>
            </w:pPr>
          </w:p>
        </w:tc>
      </w:tr>
      <w:tr w14:paraId="42CBA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1076" w:type="dxa"/>
          </w:tcPr>
          <w:p w14:paraId="3EDBF4DF">
            <w:pPr>
              <w:pStyle w:val="9"/>
              <w:spacing w:before="71"/>
              <w:rPr>
                <w:b/>
                <w:sz w:val="24"/>
              </w:rPr>
            </w:pPr>
          </w:p>
          <w:p w14:paraId="7CFCED59">
            <w:pPr>
              <w:pStyle w:val="9"/>
              <w:ind w:left="103"/>
              <w:rPr>
                <w:sz w:val="24"/>
              </w:rPr>
            </w:pPr>
            <w:r>
              <w:rPr>
                <w:spacing w:val="-5"/>
                <w:sz w:val="24"/>
              </w:rPr>
              <w:t>66</w:t>
            </w:r>
          </w:p>
        </w:tc>
        <w:tc>
          <w:tcPr>
            <w:tcW w:w="4326" w:type="dxa"/>
          </w:tcPr>
          <w:p w14:paraId="3C3C0AD8">
            <w:pPr>
              <w:pStyle w:val="9"/>
              <w:spacing w:before="30"/>
              <w:ind w:left="237"/>
              <w:rPr>
                <w:sz w:val="24"/>
              </w:rPr>
            </w:pPr>
            <w:r>
              <w:rPr>
                <w:sz w:val="24"/>
              </w:rPr>
              <w:t>Праздники</w:t>
            </w:r>
            <w:r>
              <w:rPr>
                <w:spacing w:val="-8"/>
                <w:sz w:val="24"/>
              </w:rPr>
              <w:t xml:space="preserve"> </w:t>
            </w:r>
            <w:r>
              <w:rPr>
                <w:sz w:val="24"/>
              </w:rPr>
              <w:t>страны</w:t>
            </w:r>
            <w:r>
              <w:rPr>
                <w:spacing w:val="-10"/>
                <w:sz w:val="24"/>
              </w:rPr>
              <w:t xml:space="preserve"> </w:t>
            </w:r>
            <w:r>
              <w:rPr>
                <w:sz w:val="24"/>
              </w:rPr>
              <w:t>изучаемого</w:t>
            </w:r>
            <w:r>
              <w:rPr>
                <w:spacing w:val="-7"/>
                <w:sz w:val="24"/>
              </w:rPr>
              <w:t xml:space="preserve"> </w:t>
            </w:r>
            <w:r>
              <w:rPr>
                <w:spacing w:val="-4"/>
                <w:sz w:val="24"/>
              </w:rPr>
              <w:t>языка</w:t>
            </w:r>
          </w:p>
          <w:p w14:paraId="2974527C">
            <w:pPr>
              <w:pStyle w:val="9"/>
              <w:spacing w:before="46" w:line="266" w:lineRule="auto"/>
              <w:ind w:left="237"/>
              <w:rPr>
                <w:sz w:val="24"/>
              </w:rPr>
            </w:pPr>
            <w:r>
              <w:rPr>
                <w:sz w:val="24"/>
              </w:rPr>
              <w:t>(Рождество</w:t>
            </w:r>
            <w:r>
              <w:rPr>
                <w:spacing w:val="-15"/>
                <w:sz w:val="24"/>
              </w:rPr>
              <w:t xml:space="preserve"> </w:t>
            </w:r>
            <w:r>
              <w:rPr>
                <w:sz w:val="24"/>
              </w:rPr>
              <w:t>и</w:t>
            </w:r>
            <w:r>
              <w:rPr>
                <w:spacing w:val="-15"/>
                <w:sz w:val="24"/>
              </w:rPr>
              <w:t xml:space="preserve"> </w:t>
            </w:r>
            <w:r>
              <w:rPr>
                <w:sz w:val="24"/>
              </w:rPr>
              <w:t>Новый</w:t>
            </w:r>
            <w:r>
              <w:rPr>
                <w:spacing w:val="-16"/>
                <w:sz w:val="24"/>
              </w:rPr>
              <w:t xml:space="preserve"> </w:t>
            </w:r>
            <w:r>
              <w:rPr>
                <w:sz w:val="24"/>
              </w:rPr>
              <w:t>год</w:t>
            </w:r>
            <w:r>
              <w:rPr>
                <w:spacing w:val="-15"/>
                <w:sz w:val="24"/>
              </w:rPr>
              <w:t xml:space="preserve"> </w:t>
            </w:r>
            <w:r>
              <w:rPr>
                <w:sz w:val="24"/>
              </w:rPr>
              <w:t xml:space="preserve">в </w:t>
            </w:r>
            <w:r>
              <w:rPr>
                <w:spacing w:val="-2"/>
                <w:sz w:val="24"/>
              </w:rPr>
              <w:t>Великобритании)</w:t>
            </w:r>
          </w:p>
        </w:tc>
        <w:tc>
          <w:tcPr>
            <w:tcW w:w="1321" w:type="dxa"/>
          </w:tcPr>
          <w:p w14:paraId="3B7608BB">
            <w:pPr>
              <w:pStyle w:val="9"/>
              <w:spacing w:before="71"/>
              <w:rPr>
                <w:b/>
                <w:sz w:val="24"/>
              </w:rPr>
            </w:pPr>
          </w:p>
          <w:p w14:paraId="0494E242">
            <w:pPr>
              <w:pStyle w:val="9"/>
              <w:ind w:right="476"/>
              <w:jc w:val="right"/>
              <w:rPr>
                <w:sz w:val="24"/>
              </w:rPr>
            </w:pPr>
            <w:r>
              <w:rPr>
                <w:spacing w:val="-10"/>
                <w:sz w:val="24"/>
              </w:rPr>
              <w:t>1</w:t>
            </w:r>
          </w:p>
        </w:tc>
        <w:tc>
          <w:tcPr>
            <w:tcW w:w="1849" w:type="dxa"/>
          </w:tcPr>
          <w:p w14:paraId="51D55A41">
            <w:pPr>
              <w:pStyle w:val="9"/>
              <w:rPr>
                <w:sz w:val="24"/>
              </w:rPr>
            </w:pPr>
          </w:p>
        </w:tc>
        <w:tc>
          <w:tcPr>
            <w:tcW w:w="1912" w:type="dxa"/>
          </w:tcPr>
          <w:p w14:paraId="45CB055C">
            <w:pPr>
              <w:pStyle w:val="9"/>
              <w:rPr>
                <w:sz w:val="24"/>
              </w:rPr>
            </w:pPr>
          </w:p>
        </w:tc>
        <w:tc>
          <w:tcPr>
            <w:tcW w:w="1345" w:type="dxa"/>
          </w:tcPr>
          <w:p w14:paraId="5C354269">
            <w:pPr>
              <w:pStyle w:val="9"/>
              <w:rPr>
                <w:sz w:val="24"/>
              </w:rPr>
            </w:pPr>
          </w:p>
        </w:tc>
        <w:tc>
          <w:tcPr>
            <w:tcW w:w="2224" w:type="dxa"/>
          </w:tcPr>
          <w:p w14:paraId="3F8784BE">
            <w:pPr>
              <w:pStyle w:val="9"/>
              <w:rPr>
                <w:sz w:val="24"/>
              </w:rPr>
            </w:pPr>
          </w:p>
        </w:tc>
      </w:tr>
    </w:tbl>
    <w:p w14:paraId="06BBD565">
      <w:pPr>
        <w:pStyle w:val="9"/>
        <w:spacing w:after="0"/>
        <w:rPr>
          <w:sz w:val="24"/>
        </w:rPr>
        <w:sectPr>
          <w:type w:val="continuous"/>
          <w:pgSz w:w="16400" w:h="11910" w:orient="landscape"/>
          <w:pgMar w:top="1100" w:right="708" w:bottom="838"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6"/>
        <w:gridCol w:w="4326"/>
        <w:gridCol w:w="1321"/>
        <w:gridCol w:w="1849"/>
        <w:gridCol w:w="1912"/>
        <w:gridCol w:w="1345"/>
        <w:gridCol w:w="2224"/>
      </w:tblGrid>
      <w:tr w14:paraId="3651B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076" w:type="dxa"/>
          </w:tcPr>
          <w:p w14:paraId="7E6B5449">
            <w:pPr>
              <w:pStyle w:val="9"/>
              <w:spacing w:before="193"/>
              <w:ind w:left="103"/>
              <w:rPr>
                <w:sz w:val="24"/>
              </w:rPr>
            </w:pPr>
            <w:r>
              <w:rPr>
                <w:spacing w:val="-5"/>
                <w:sz w:val="24"/>
              </w:rPr>
              <w:t>67</w:t>
            </w:r>
          </w:p>
        </w:tc>
        <w:tc>
          <w:tcPr>
            <w:tcW w:w="4326" w:type="dxa"/>
          </w:tcPr>
          <w:p w14:paraId="2D26F2A6">
            <w:pPr>
              <w:pStyle w:val="9"/>
              <w:spacing w:before="11" w:line="316" w:lineRule="exact"/>
              <w:ind w:left="237"/>
              <w:rPr>
                <w:sz w:val="24"/>
              </w:rPr>
            </w:pPr>
            <w:r>
              <w:rPr>
                <w:sz w:val="24"/>
              </w:rPr>
              <w:t>Обобщение</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«Родная</w:t>
            </w:r>
            <w:r>
              <w:rPr>
                <w:spacing w:val="-10"/>
                <w:sz w:val="24"/>
              </w:rPr>
              <w:t xml:space="preserve"> </w:t>
            </w:r>
            <w:r>
              <w:rPr>
                <w:sz w:val="24"/>
              </w:rPr>
              <w:t>страна</w:t>
            </w:r>
            <w:r>
              <w:rPr>
                <w:spacing w:val="-15"/>
                <w:sz w:val="24"/>
              </w:rPr>
              <w:t xml:space="preserve"> </w:t>
            </w:r>
            <w:r>
              <w:rPr>
                <w:sz w:val="24"/>
              </w:rPr>
              <w:t>и страны изучаемого языка»</w:t>
            </w:r>
          </w:p>
        </w:tc>
        <w:tc>
          <w:tcPr>
            <w:tcW w:w="1321" w:type="dxa"/>
          </w:tcPr>
          <w:p w14:paraId="443F5519">
            <w:pPr>
              <w:pStyle w:val="9"/>
              <w:spacing w:before="193"/>
              <w:ind w:left="717"/>
              <w:rPr>
                <w:sz w:val="24"/>
              </w:rPr>
            </w:pPr>
            <w:r>
              <w:rPr>
                <w:spacing w:val="-10"/>
                <w:sz w:val="24"/>
              </w:rPr>
              <w:t>1</w:t>
            </w:r>
          </w:p>
        </w:tc>
        <w:tc>
          <w:tcPr>
            <w:tcW w:w="1849" w:type="dxa"/>
          </w:tcPr>
          <w:p w14:paraId="7DFD4FC4">
            <w:pPr>
              <w:pStyle w:val="9"/>
              <w:rPr>
                <w:sz w:val="24"/>
              </w:rPr>
            </w:pPr>
          </w:p>
        </w:tc>
        <w:tc>
          <w:tcPr>
            <w:tcW w:w="1912" w:type="dxa"/>
          </w:tcPr>
          <w:p w14:paraId="000899A4">
            <w:pPr>
              <w:pStyle w:val="9"/>
              <w:rPr>
                <w:sz w:val="24"/>
              </w:rPr>
            </w:pPr>
          </w:p>
        </w:tc>
        <w:tc>
          <w:tcPr>
            <w:tcW w:w="1345" w:type="dxa"/>
          </w:tcPr>
          <w:p w14:paraId="0B7CA5F0">
            <w:pPr>
              <w:pStyle w:val="9"/>
              <w:rPr>
                <w:sz w:val="24"/>
              </w:rPr>
            </w:pPr>
          </w:p>
        </w:tc>
        <w:tc>
          <w:tcPr>
            <w:tcW w:w="2224" w:type="dxa"/>
          </w:tcPr>
          <w:p w14:paraId="3EA1F60F">
            <w:pPr>
              <w:pStyle w:val="9"/>
              <w:rPr>
                <w:sz w:val="24"/>
              </w:rPr>
            </w:pPr>
          </w:p>
        </w:tc>
      </w:tr>
      <w:tr w14:paraId="0CC3FA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076" w:type="dxa"/>
          </w:tcPr>
          <w:p w14:paraId="0E97685F">
            <w:pPr>
              <w:pStyle w:val="9"/>
              <w:spacing w:before="188"/>
              <w:ind w:left="103"/>
              <w:rPr>
                <w:sz w:val="24"/>
              </w:rPr>
            </w:pPr>
            <w:r>
              <w:rPr>
                <w:spacing w:val="-5"/>
                <w:sz w:val="24"/>
              </w:rPr>
              <w:t>68</w:t>
            </w:r>
          </w:p>
        </w:tc>
        <w:tc>
          <w:tcPr>
            <w:tcW w:w="4326" w:type="dxa"/>
          </w:tcPr>
          <w:p w14:paraId="2D16B118">
            <w:pPr>
              <w:pStyle w:val="9"/>
              <w:spacing w:before="6" w:line="316" w:lineRule="exact"/>
              <w:ind w:left="237"/>
              <w:rPr>
                <w:sz w:val="24"/>
              </w:rPr>
            </w:pPr>
            <w:r>
              <w:rPr>
                <w:sz w:val="24"/>
              </w:rPr>
              <w:t>Контроль</w:t>
            </w:r>
            <w:r>
              <w:rPr>
                <w:spacing w:val="-15"/>
                <w:sz w:val="24"/>
              </w:rPr>
              <w:t xml:space="preserve"> </w:t>
            </w:r>
            <w:r>
              <w:rPr>
                <w:sz w:val="24"/>
              </w:rPr>
              <w:t>по</w:t>
            </w:r>
            <w:r>
              <w:rPr>
                <w:spacing w:val="-13"/>
                <w:sz w:val="24"/>
              </w:rPr>
              <w:t xml:space="preserve"> </w:t>
            </w:r>
            <w:r>
              <w:rPr>
                <w:sz w:val="24"/>
              </w:rPr>
              <w:t>теме</w:t>
            </w:r>
            <w:r>
              <w:rPr>
                <w:spacing w:val="-15"/>
                <w:sz w:val="24"/>
              </w:rPr>
              <w:t xml:space="preserve"> </w:t>
            </w:r>
            <w:r>
              <w:rPr>
                <w:sz w:val="24"/>
              </w:rPr>
              <w:t>«Родная</w:t>
            </w:r>
            <w:r>
              <w:rPr>
                <w:spacing w:val="-14"/>
                <w:sz w:val="24"/>
              </w:rPr>
              <w:t xml:space="preserve"> </w:t>
            </w:r>
            <w:r>
              <w:rPr>
                <w:sz w:val="24"/>
              </w:rPr>
              <w:t>страна</w:t>
            </w:r>
            <w:r>
              <w:rPr>
                <w:spacing w:val="-15"/>
                <w:sz w:val="24"/>
              </w:rPr>
              <w:t xml:space="preserve"> </w:t>
            </w:r>
            <w:r>
              <w:rPr>
                <w:sz w:val="24"/>
              </w:rPr>
              <w:t>и страны изучаемого языка»</w:t>
            </w:r>
          </w:p>
        </w:tc>
        <w:tc>
          <w:tcPr>
            <w:tcW w:w="1321" w:type="dxa"/>
          </w:tcPr>
          <w:p w14:paraId="4E16F353">
            <w:pPr>
              <w:pStyle w:val="9"/>
              <w:spacing w:before="188"/>
              <w:ind w:left="717"/>
              <w:rPr>
                <w:sz w:val="24"/>
              </w:rPr>
            </w:pPr>
            <w:r>
              <w:rPr>
                <w:spacing w:val="-10"/>
                <w:sz w:val="24"/>
              </w:rPr>
              <w:t>1</w:t>
            </w:r>
          </w:p>
        </w:tc>
        <w:tc>
          <w:tcPr>
            <w:tcW w:w="1849" w:type="dxa"/>
          </w:tcPr>
          <w:p w14:paraId="5B4FDE7A">
            <w:pPr>
              <w:pStyle w:val="9"/>
              <w:spacing w:before="188"/>
              <w:ind w:right="741"/>
              <w:jc w:val="right"/>
              <w:rPr>
                <w:sz w:val="24"/>
              </w:rPr>
            </w:pPr>
            <w:r>
              <w:rPr>
                <w:spacing w:val="-10"/>
                <w:sz w:val="24"/>
              </w:rPr>
              <w:t>1</w:t>
            </w:r>
          </w:p>
        </w:tc>
        <w:tc>
          <w:tcPr>
            <w:tcW w:w="1912" w:type="dxa"/>
          </w:tcPr>
          <w:p w14:paraId="030DEAC0">
            <w:pPr>
              <w:pStyle w:val="9"/>
              <w:rPr>
                <w:sz w:val="24"/>
              </w:rPr>
            </w:pPr>
          </w:p>
        </w:tc>
        <w:tc>
          <w:tcPr>
            <w:tcW w:w="1345" w:type="dxa"/>
          </w:tcPr>
          <w:p w14:paraId="04B62A99">
            <w:pPr>
              <w:pStyle w:val="9"/>
              <w:rPr>
                <w:sz w:val="24"/>
              </w:rPr>
            </w:pPr>
          </w:p>
        </w:tc>
        <w:tc>
          <w:tcPr>
            <w:tcW w:w="2224" w:type="dxa"/>
          </w:tcPr>
          <w:p w14:paraId="763B5F51">
            <w:pPr>
              <w:pStyle w:val="9"/>
              <w:rPr>
                <w:sz w:val="24"/>
              </w:rPr>
            </w:pPr>
          </w:p>
        </w:tc>
      </w:tr>
      <w:tr w14:paraId="23BC1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5402" w:type="dxa"/>
            <w:gridSpan w:val="2"/>
          </w:tcPr>
          <w:p w14:paraId="2F8C1EB7">
            <w:pPr>
              <w:pStyle w:val="9"/>
              <w:spacing w:before="4" w:line="318" w:lineRule="exact"/>
              <w:ind w:left="237" w:right="1393"/>
              <w:rPr>
                <w:sz w:val="24"/>
              </w:rPr>
            </w:pPr>
            <w:r>
              <w:rPr>
                <w:spacing w:val="-2"/>
                <w:sz w:val="24"/>
              </w:rPr>
              <w:t>ОБЩЕЕ</w:t>
            </w:r>
            <w:r>
              <w:rPr>
                <w:spacing w:val="-8"/>
                <w:sz w:val="24"/>
              </w:rPr>
              <w:t xml:space="preserve"> </w:t>
            </w:r>
            <w:r>
              <w:rPr>
                <w:spacing w:val="-2"/>
                <w:sz w:val="24"/>
              </w:rPr>
              <w:t>КОЛИЧЕСТВО</w:t>
            </w:r>
            <w:r>
              <w:rPr>
                <w:spacing w:val="-17"/>
                <w:sz w:val="24"/>
              </w:rPr>
              <w:t xml:space="preserve"> </w:t>
            </w:r>
            <w:r>
              <w:rPr>
                <w:spacing w:val="-2"/>
                <w:sz w:val="24"/>
              </w:rPr>
              <w:t>ЧАСОВ</w:t>
            </w:r>
            <w:r>
              <w:rPr>
                <w:spacing w:val="-14"/>
                <w:sz w:val="24"/>
              </w:rPr>
              <w:t xml:space="preserve"> </w:t>
            </w:r>
            <w:r>
              <w:rPr>
                <w:spacing w:val="-2"/>
                <w:sz w:val="24"/>
              </w:rPr>
              <w:t>ПО ПРОГРАММЕ</w:t>
            </w:r>
          </w:p>
        </w:tc>
        <w:tc>
          <w:tcPr>
            <w:tcW w:w="1321" w:type="dxa"/>
          </w:tcPr>
          <w:p w14:paraId="6F013A7D">
            <w:pPr>
              <w:pStyle w:val="9"/>
              <w:spacing w:before="189"/>
              <w:ind w:left="655"/>
              <w:rPr>
                <w:sz w:val="24"/>
              </w:rPr>
            </w:pPr>
            <w:r>
              <w:rPr>
                <w:spacing w:val="-5"/>
                <w:sz w:val="24"/>
              </w:rPr>
              <w:t>68</w:t>
            </w:r>
          </w:p>
        </w:tc>
        <w:tc>
          <w:tcPr>
            <w:tcW w:w="1849" w:type="dxa"/>
          </w:tcPr>
          <w:p w14:paraId="3B910F86">
            <w:pPr>
              <w:pStyle w:val="9"/>
              <w:spacing w:before="189"/>
              <w:ind w:right="741"/>
              <w:jc w:val="right"/>
              <w:rPr>
                <w:sz w:val="24"/>
              </w:rPr>
            </w:pPr>
            <w:r>
              <w:rPr>
                <w:spacing w:val="-10"/>
                <w:sz w:val="24"/>
              </w:rPr>
              <w:t>4</w:t>
            </w:r>
          </w:p>
        </w:tc>
        <w:tc>
          <w:tcPr>
            <w:tcW w:w="1912" w:type="dxa"/>
          </w:tcPr>
          <w:p w14:paraId="3C1D5585">
            <w:pPr>
              <w:pStyle w:val="9"/>
              <w:spacing w:before="189"/>
              <w:ind w:left="202"/>
              <w:jc w:val="center"/>
              <w:rPr>
                <w:sz w:val="24"/>
              </w:rPr>
            </w:pPr>
            <w:r>
              <w:rPr>
                <w:spacing w:val="-10"/>
                <w:sz w:val="24"/>
              </w:rPr>
              <w:t>0</w:t>
            </w:r>
          </w:p>
        </w:tc>
        <w:tc>
          <w:tcPr>
            <w:tcW w:w="3569" w:type="dxa"/>
            <w:gridSpan w:val="2"/>
          </w:tcPr>
          <w:p w14:paraId="63071952">
            <w:pPr>
              <w:pStyle w:val="9"/>
              <w:rPr>
                <w:sz w:val="24"/>
              </w:rPr>
            </w:pPr>
          </w:p>
        </w:tc>
      </w:tr>
    </w:tbl>
    <w:p w14:paraId="0F00DE7A">
      <w:pPr>
        <w:pStyle w:val="9"/>
        <w:spacing w:after="0"/>
        <w:rPr>
          <w:sz w:val="24"/>
        </w:rPr>
        <w:sectPr>
          <w:type w:val="continuous"/>
          <w:pgSz w:w="16400" w:h="11910" w:orient="landscape"/>
          <w:pgMar w:top="1100" w:right="708" w:bottom="280" w:left="1559" w:header="720" w:footer="720" w:gutter="0"/>
          <w:cols w:space="720" w:num="1"/>
        </w:sectPr>
      </w:pPr>
    </w:p>
    <w:p w14:paraId="2B19726D">
      <w:pPr>
        <w:pStyle w:val="2"/>
        <w:numPr>
          <w:ilvl w:val="0"/>
          <w:numId w:val="4"/>
        </w:numPr>
        <w:tabs>
          <w:tab w:val="left" w:pos="542"/>
        </w:tabs>
        <w:spacing w:before="57" w:after="50" w:line="240" w:lineRule="auto"/>
        <w:ind w:left="542" w:right="0" w:hanging="210"/>
        <w:jc w:val="left"/>
      </w:pP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4245"/>
        <w:gridCol w:w="1085"/>
        <w:gridCol w:w="1843"/>
        <w:gridCol w:w="1910"/>
        <w:gridCol w:w="1343"/>
        <w:gridCol w:w="2836"/>
      </w:tblGrid>
      <w:tr w14:paraId="5A018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78" w:type="dxa"/>
            <w:vMerge w:val="restart"/>
          </w:tcPr>
          <w:p w14:paraId="1026C082">
            <w:pPr>
              <w:pStyle w:val="9"/>
              <w:spacing w:before="86"/>
              <w:rPr>
                <w:b/>
                <w:sz w:val="24"/>
              </w:rPr>
            </w:pPr>
          </w:p>
          <w:p w14:paraId="251B60A3">
            <w:pPr>
              <w:pStyle w:val="9"/>
              <w:spacing w:line="276" w:lineRule="auto"/>
              <w:ind w:left="237" w:right="190"/>
              <w:rPr>
                <w:b/>
                <w:sz w:val="24"/>
              </w:rPr>
            </w:pPr>
            <w:r>
              <w:rPr>
                <w:b/>
                <w:spacing w:val="-10"/>
                <w:sz w:val="24"/>
              </w:rPr>
              <w:t xml:space="preserve">№ </w:t>
            </w:r>
            <w:r>
              <w:rPr>
                <w:b/>
                <w:spacing w:val="-6"/>
                <w:sz w:val="24"/>
              </w:rPr>
              <w:t>п/п</w:t>
            </w:r>
          </w:p>
        </w:tc>
        <w:tc>
          <w:tcPr>
            <w:tcW w:w="4245" w:type="dxa"/>
            <w:vMerge w:val="restart"/>
          </w:tcPr>
          <w:p w14:paraId="1C1461C3">
            <w:pPr>
              <w:pStyle w:val="9"/>
              <w:spacing w:before="244"/>
              <w:rPr>
                <w:b/>
                <w:sz w:val="24"/>
              </w:rPr>
            </w:pPr>
          </w:p>
          <w:p w14:paraId="5EE5F0AB">
            <w:pPr>
              <w:pStyle w:val="9"/>
              <w:ind w:left="237"/>
              <w:rPr>
                <w:b/>
                <w:sz w:val="24"/>
              </w:rPr>
            </w:pPr>
            <w:r>
              <w:rPr>
                <w:b/>
                <w:sz w:val="24"/>
              </w:rPr>
              <w:t>Тема</w:t>
            </w:r>
            <w:r>
              <w:rPr>
                <w:b/>
                <w:spacing w:val="-8"/>
                <w:sz w:val="24"/>
              </w:rPr>
              <w:t xml:space="preserve"> </w:t>
            </w:r>
            <w:r>
              <w:rPr>
                <w:b/>
                <w:spacing w:val="-2"/>
                <w:sz w:val="24"/>
              </w:rPr>
              <w:t>урока</w:t>
            </w:r>
          </w:p>
        </w:tc>
        <w:tc>
          <w:tcPr>
            <w:tcW w:w="4838" w:type="dxa"/>
            <w:gridSpan w:val="3"/>
          </w:tcPr>
          <w:p w14:paraId="0CEA1756">
            <w:pPr>
              <w:pStyle w:val="9"/>
              <w:spacing w:before="45"/>
              <w:ind w:left="107"/>
              <w:rPr>
                <w:b/>
                <w:sz w:val="24"/>
              </w:rPr>
            </w:pPr>
            <w:r>
              <w:rPr>
                <w:b/>
                <w:sz w:val="24"/>
              </w:rPr>
              <w:t>Количество</w:t>
            </w:r>
            <w:r>
              <w:rPr>
                <w:b/>
                <w:spacing w:val="-8"/>
                <w:sz w:val="24"/>
              </w:rPr>
              <w:t xml:space="preserve"> </w:t>
            </w:r>
            <w:r>
              <w:rPr>
                <w:b/>
                <w:spacing w:val="-4"/>
                <w:sz w:val="24"/>
              </w:rPr>
              <w:t>часов</w:t>
            </w:r>
          </w:p>
        </w:tc>
        <w:tc>
          <w:tcPr>
            <w:tcW w:w="1343" w:type="dxa"/>
            <w:vMerge w:val="restart"/>
          </w:tcPr>
          <w:p w14:paraId="2D696E4E">
            <w:pPr>
              <w:pStyle w:val="9"/>
              <w:spacing w:before="86"/>
              <w:rPr>
                <w:b/>
                <w:sz w:val="24"/>
              </w:rPr>
            </w:pPr>
          </w:p>
          <w:p w14:paraId="61D21C59">
            <w:pPr>
              <w:pStyle w:val="9"/>
              <w:spacing w:line="276" w:lineRule="auto"/>
              <w:ind w:left="243" w:right="99"/>
              <w:rPr>
                <w:b/>
                <w:sz w:val="24"/>
              </w:rPr>
            </w:pPr>
            <w:r>
              <w:rPr>
                <w:b/>
                <w:spacing w:val="-4"/>
                <w:sz w:val="24"/>
              </w:rPr>
              <w:t>Дата изучения</w:t>
            </w:r>
          </w:p>
        </w:tc>
        <w:tc>
          <w:tcPr>
            <w:tcW w:w="2836" w:type="dxa"/>
            <w:vMerge w:val="restart"/>
          </w:tcPr>
          <w:p w14:paraId="2A1153EB">
            <w:pPr>
              <w:pStyle w:val="9"/>
              <w:spacing w:before="40" w:line="276" w:lineRule="auto"/>
              <w:ind w:left="244" w:right="41"/>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7B4E8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778" w:type="dxa"/>
            <w:vMerge w:val="continue"/>
            <w:tcBorders>
              <w:top w:val="nil"/>
            </w:tcBorders>
          </w:tcPr>
          <w:p w14:paraId="05E3964F">
            <w:pPr>
              <w:rPr>
                <w:sz w:val="2"/>
                <w:szCs w:val="2"/>
              </w:rPr>
            </w:pPr>
          </w:p>
        </w:tc>
        <w:tc>
          <w:tcPr>
            <w:tcW w:w="4245" w:type="dxa"/>
            <w:vMerge w:val="continue"/>
            <w:tcBorders>
              <w:top w:val="nil"/>
            </w:tcBorders>
          </w:tcPr>
          <w:p w14:paraId="4DC5417C">
            <w:pPr>
              <w:rPr>
                <w:sz w:val="2"/>
                <w:szCs w:val="2"/>
              </w:rPr>
            </w:pPr>
          </w:p>
        </w:tc>
        <w:tc>
          <w:tcPr>
            <w:tcW w:w="1085" w:type="dxa"/>
          </w:tcPr>
          <w:p w14:paraId="70DE7C57">
            <w:pPr>
              <w:pStyle w:val="9"/>
              <w:spacing w:before="56"/>
              <w:rPr>
                <w:b/>
                <w:sz w:val="24"/>
              </w:rPr>
            </w:pPr>
          </w:p>
          <w:p w14:paraId="578EB35C">
            <w:pPr>
              <w:pStyle w:val="9"/>
              <w:ind w:left="241"/>
              <w:rPr>
                <w:b/>
                <w:sz w:val="24"/>
              </w:rPr>
            </w:pPr>
            <w:r>
              <w:rPr>
                <w:b/>
                <w:spacing w:val="-2"/>
                <w:sz w:val="24"/>
              </w:rPr>
              <w:t>Всего</w:t>
            </w:r>
          </w:p>
        </w:tc>
        <w:tc>
          <w:tcPr>
            <w:tcW w:w="1843" w:type="dxa"/>
          </w:tcPr>
          <w:p w14:paraId="6B4B7423">
            <w:pPr>
              <w:pStyle w:val="9"/>
              <w:spacing w:before="169" w:line="280" w:lineRule="auto"/>
              <w:ind w:left="237"/>
              <w:rPr>
                <w:b/>
                <w:sz w:val="24"/>
              </w:rPr>
            </w:pPr>
            <w:r>
              <w:rPr>
                <w:b/>
                <w:spacing w:val="-4"/>
                <w:sz w:val="24"/>
              </w:rPr>
              <w:t xml:space="preserve">Контрольные </w:t>
            </w:r>
            <w:r>
              <w:rPr>
                <w:b/>
                <w:spacing w:val="-2"/>
                <w:sz w:val="24"/>
              </w:rPr>
              <w:t>работы</w:t>
            </w:r>
          </w:p>
        </w:tc>
        <w:tc>
          <w:tcPr>
            <w:tcW w:w="1910" w:type="dxa"/>
          </w:tcPr>
          <w:p w14:paraId="7CDB8ECD">
            <w:pPr>
              <w:pStyle w:val="9"/>
              <w:spacing w:before="169" w:line="280" w:lineRule="auto"/>
              <w:ind w:left="237"/>
              <w:rPr>
                <w:b/>
                <w:sz w:val="24"/>
              </w:rPr>
            </w:pPr>
            <w:r>
              <w:rPr>
                <w:b/>
                <w:spacing w:val="-4"/>
                <w:sz w:val="24"/>
              </w:rPr>
              <w:t xml:space="preserve">Практические </w:t>
            </w:r>
            <w:r>
              <w:rPr>
                <w:b/>
                <w:spacing w:val="-2"/>
                <w:sz w:val="24"/>
              </w:rPr>
              <w:t>работы</w:t>
            </w:r>
          </w:p>
        </w:tc>
        <w:tc>
          <w:tcPr>
            <w:tcW w:w="1343" w:type="dxa"/>
            <w:vMerge w:val="continue"/>
            <w:tcBorders>
              <w:top w:val="nil"/>
            </w:tcBorders>
          </w:tcPr>
          <w:p w14:paraId="39077F07">
            <w:pPr>
              <w:rPr>
                <w:sz w:val="2"/>
                <w:szCs w:val="2"/>
              </w:rPr>
            </w:pPr>
          </w:p>
        </w:tc>
        <w:tc>
          <w:tcPr>
            <w:tcW w:w="2836" w:type="dxa"/>
            <w:vMerge w:val="continue"/>
            <w:tcBorders>
              <w:top w:val="nil"/>
            </w:tcBorders>
          </w:tcPr>
          <w:p w14:paraId="1FB96839">
            <w:pPr>
              <w:rPr>
                <w:sz w:val="2"/>
                <w:szCs w:val="2"/>
              </w:rPr>
            </w:pPr>
          </w:p>
        </w:tc>
      </w:tr>
      <w:tr w14:paraId="56020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34BD23A5">
            <w:pPr>
              <w:pStyle w:val="9"/>
              <w:spacing w:before="174"/>
              <w:ind w:left="103"/>
              <w:rPr>
                <w:sz w:val="24"/>
              </w:rPr>
            </w:pPr>
            <w:r>
              <w:rPr>
                <w:spacing w:val="-10"/>
                <w:sz w:val="24"/>
              </w:rPr>
              <w:t>1</w:t>
            </w:r>
          </w:p>
        </w:tc>
        <w:tc>
          <w:tcPr>
            <w:tcW w:w="4245" w:type="dxa"/>
          </w:tcPr>
          <w:p w14:paraId="327F4BBB">
            <w:pPr>
              <w:pStyle w:val="9"/>
              <w:spacing w:before="174"/>
              <w:ind w:left="237"/>
              <w:rPr>
                <w:sz w:val="24"/>
              </w:rPr>
            </w:pPr>
            <w:r>
              <w:rPr>
                <w:sz w:val="24"/>
              </w:rPr>
              <w:t>Моя семья</w:t>
            </w:r>
            <w:r>
              <w:rPr>
                <w:spacing w:val="-8"/>
                <w:sz w:val="24"/>
              </w:rPr>
              <w:t xml:space="preserve"> </w:t>
            </w:r>
            <w:r>
              <w:rPr>
                <w:sz w:val="24"/>
              </w:rPr>
              <w:t>(рассказ</w:t>
            </w:r>
            <w:r>
              <w:rPr>
                <w:spacing w:val="-7"/>
                <w:sz w:val="24"/>
              </w:rPr>
              <w:t xml:space="preserve"> </w:t>
            </w:r>
            <w:r>
              <w:rPr>
                <w:sz w:val="24"/>
              </w:rPr>
              <w:t>о</w:t>
            </w:r>
            <w:r>
              <w:rPr>
                <w:spacing w:val="6"/>
                <w:sz w:val="24"/>
              </w:rPr>
              <w:t xml:space="preserve"> </w:t>
            </w:r>
            <w:r>
              <w:rPr>
                <w:sz w:val="24"/>
              </w:rPr>
              <w:t>своей</w:t>
            </w:r>
            <w:r>
              <w:rPr>
                <w:spacing w:val="2"/>
                <w:sz w:val="24"/>
              </w:rPr>
              <w:t xml:space="preserve"> </w:t>
            </w:r>
            <w:r>
              <w:rPr>
                <w:spacing w:val="-2"/>
                <w:sz w:val="24"/>
              </w:rPr>
              <w:t>семье)</w:t>
            </w:r>
          </w:p>
        </w:tc>
        <w:tc>
          <w:tcPr>
            <w:tcW w:w="1085" w:type="dxa"/>
          </w:tcPr>
          <w:p w14:paraId="235B7FC4">
            <w:pPr>
              <w:pStyle w:val="9"/>
              <w:spacing w:before="174"/>
              <w:ind w:left="214"/>
              <w:jc w:val="center"/>
              <w:rPr>
                <w:sz w:val="24"/>
              </w:rPr>
            </w:pPr>
            <w:r>
              <w:rPr>
                <w:spacing w:val="-10"/>
                <w:sz w:val="24"/>
              </w:rPr>
              <w:t>1</w:t>
            </w:r>
          </w:p>
        </w:tc>
        <w:tc>
          <w:tcPr>
            <w:tcW w:w="1843" w:type="dxa"/>
          </w:tcPr>
          <w:p w14:paraId="302DBDB8">
            <w:pPr>
              <w:pStyle w:val="9"/>
              <w:rPr>
                <w:sz w:val="22"/>
              </w:rPr>
            </w:pPr>
          </w:p>
        </w:tc>
        <w:tc>
          <w:tcPr>
            <w:tcW w:w="1910" w:type="dxa"/>
          </w:tcPr>
          <w:p w14:paraId="0C367352">
            <w:pPr>
              <w:pStyle w:val="9"/>
              <w:rPr>
                <w:sz w:val="22"/>
              </w:rPr>
            </w:pPr>
          </w:p>
        </w:tc>
        <w:tc>
          <w:tcPr>
            <w:tcW w:w="1343" w:type="dxa"/>
          </w:tcPr>
          <w:p w14:paraId="51724D3A">
            <w:pPr>
              <w:pStyle w:val="9"/>
              <w:rPr>
                <w:sz w:val="22"/>
              </w:rPr>
            </w:pPr>
          </w:p>
        </w:tc>
        <w:tc>
          <w:tcPr>
            <w:tcW w:w="2836" w:type="dxa"/>
          </w:tcPr>
          <w:p w14:paraId="2F4A194A">
            <w:pPr>
              <w:pStyle w:val="9"/>
              <w:spacing w:before="30"/>
              <w:ind w:left="244"/>
              <w:rPr>
                <w:sz w:val="24"/>
              </w:rPr>
            </w:pPr>
            <w:r>
              <w:rPr>
                <w:sz w:val="24"/>
              </w:rPr>
              <w:t>Библиотека</w:t>
            </w:r>
            <w:r>
              <w:rPr>
                <w:spacing w:val="-7"/>
                <w:sz w:val="24"/>
              </w:rPr>
              <w:t xml:space="preserve"> </w:t>
            </w:r>
            <w:r>
              <w:rPr>
                <w:spacing w:val="-5"/>
                <w:sz w:val="24"/>
              </w:rPr>
              <w:t>ЦОК</w:t>
            </w:r>
          </w:p>
          <w:p w14:paraId="3DF47EEA">
            <w:pPr>
              <w:pStyle w:val="9"/>
              <w:spacing w:before="45"/>
              <w:ind w:left="244"/>
              <w:rPr>
                <w:sz w:val="22"/>
              </w:rPr>
            </w:pPr>
            <w:r>
              <w:fldChar w:fldCharType="begin"/>
            </w:r>
            <w:r>
              <w:instrText xml:space="preserve"> HYPERLINK "https://m.edsoo.ru/7f445692" \h </w:instrText>
            </w:r>
            <w:r>
              <w:fldChar w:fldCharType="separate"/>
            </w:r>
            <w:r>
              <w:rPr>
                <w:color w:val="0000FF"/>
                <w:spacing w:val="-2"/>
                <w:sz w:val="22"/>
                <w:u w:val="single" w:color="0000FF"/>
              </w:rPr>
              <w:t>https://m.edsoo.ru/7f445692</w:t>
            </w:r>
            <w:r>
              <w:rPr>
                <w:color w:val="0000FF"/>
                <w:spacing w:val="-2"/>
                <w:sz w:val="22"/>
                <w:u w:val="single" w:color="0000FF"/>
              </w:rPr>
              <w:fldChar w:fldCharType="end"/>
            </w:r>
          </w:p>
        </w:tc>
      </w:tr>
      <w:tr w14:paraId="79CBD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78" w:type="dxa"/>
          </w:tcPr>
          <w:p w14:paraId="0B8CE2B7">
            <w:pPr>
              <w:pStyle w:val="9"/>
              <w:spacing w:before="189"/>
              <w:ind w:left="103"/>
              <w:rPr>
                <w:sz w:val="24"/>
              </w:rPr>
            </w:pPr>
            <w:r>
              <w:rPr>
                <w:spacing w:val="-10"/>
                <w:sz w:val="24"/>
              </w:rPr>
              <w:t>2</w:t>
            </w:r>
          </w:p>
        </w:tc>
        <w:tc>
          <w:tcPr>
            <w:tcW w:w="4245" w:type="dxa"/>
          </w:tcPr>
          <w:p w14:paraId="16744EC9">
            <w:pPr>
              <w:pStyle w:val="9"/>
              <w:spacing w:before="4" w:line="318" w:lineRule="exact"/>
              <w:ind w:left="237"/>
              <w:rPr>
                <w:sz w:val="24"/>
              </w:rPr>
            </w:pPr>
            <w:r>
              <w:rPr>
                <w:spacing w:val="-2"/>
                <w:sz w:val="24"/>
              </w:rPr>
              <w:t>Моя</w:t>
            </w:r>
            <w:r>
              <w:rPr>
                <w:spacing w:val="-7"/>
                <w:sz w:val="24"/>
              </w:rPr>
              <w:t xml:space="preserve"> </w:t>
            </w:r>
            <w:r>
              <w:rPr>
                <w:spacing w:val="-2"/>
                <w:sz w:val="24"/>
              </w:rPr>
              <w:t>семья/мои</w:t>
            </w:r>
            <w:r>
              <w:rPr>
                <w:spacing w:val="-10"/>
                <w:sz w:val="24"/>
              </w:rPr>
              <w:t xml:space="preserve"> </w:t>
            </w:r>
            <w:r>
              <w:rPr>
                <w:spacing w:val="-2"/>
                <w:sz w:val="24"/>
              </w:rPr>
              <w:t>родственники (внешность)</w:t>
            </w:r>
          </w:p>
        </w:tc>
        <w:tc>
          <w:tcPr>
            <w:tcW w:w="1085" w:type="dxa"/>
          </w:tcPr>
          <w:p w14:paraId="7FBD606E">
            <w:pPr>
              <w:pStyle w:val="9"/>
              <w:spacing w:before="189"/>
              <w:ind w:left="214"/>
              <w:jc w:val="center"/>
              <w:rPr>
                <w:sz w:val="24"/>
              </w:rPr>
            </w:pPr>
            <w:r>
              <w:rPr>
                <w:spacing w:val="-10"/>
                <w:sz w:val="24"/>
              </w:rPr>
              <w:t>1</w:t>
            </w:r>
          </w:p>
        </w:tc>
        <w:tc>
          <w:tcPr>
            <w:tcW w:w="1843" w:type="dxa"/>
          </w:tcPr>
          <w:p w14:paraId="346FC271">
            <w:pPr>
              <w:pStyle w:val="9"/>
              <w:rPr>
                <w:sz w:val="22"/>
              </w:rPr>
            </w:pPr>
          </w:p>
        </w:tc>
        <w:tc>
          <w:tcPr>
            <w:tcW w:w="1910" w:type="dxa"/>
          </w:tcPr>
          <w:p w14:paraId="69C0910B">
            <w:pPr>
              <w:pStyle w:val="9"/>
              <w:rPr>
                <w:sz w:val="22"/>
              </w:rPr>
            </w:pPr>
          </w:p>
        </w:tc>
        <w:tc>
          <w:tcPr>
            <w:tcW w:w="1343" w:type="dxa"/>
          </w:tcPr>
          <w:p w14:paraId="2CA5A284">
            <w:pPr>
              <w:pStyle w:val="9"/>
              <w:rPr>
                <w:sz w:val="22"/>
              </w:rPr>
            </w:pPr>
          </w:p>
        </w:tc>
        <w:tc>
          <w:tcPr>
            <w:tcW w:w="2836" w:type="dxa"/>
          </w:tcPr>
          <w:p w14:paraId="6C75B9BD">
            <w:pPr>
              <w:pStyle w:val="9"/>
              <w:spacing w:before="44"/>
              <w:ind w:left="244"/>
              <w:rPr>
                <w:sz w:val="24"/>
              </w:rPr>
            </w:pPr>
            <w:r>
              <w:rPr>
                <w:sz w:val="24"/>
              </w:rPr>
              <w:t>Библиотека</w:t>
            </w:r>
            <w:r>
              <w:rPr>
                <w:spacing w:val="-7"/>
                <w:sz w:val="24"/>
              </w:rPr>
              <w:t xml:space="preserve"> </w:t>
            </w:r>
            <w:r>
              <w:rPr>
                <w:spacing w:val="-5"/>
                <w:sz w:val="24"/>
              </w:rPr>
              <w:t>ЦОК</w:t>
            </w:r>
          </w:p>
          <w:p w14:paraId="00B21FEA">
            <w:pPr>
              <w:pStyle w:val="9"/>
              <w:spacing w:before="46"/>
              <w:ind w:left="244"/>
              <w:rPr>
                <w:sz w:val="22"/>
              </w:rPr>
            </w:pPr>
            <w:r>
              <w:fldChar w:fldCharType="begin"/>
            </w:r>
            <w:r>
              <w:instrText xml:space="preserve"> HYPERLINK "https://m.edsoo.ru/7f44594e" \h </w:instrText>
            </w:r>
            <w:r>
              <w:fldChar w:fldCharType="separate"/>
            </w:r>
            <w:r>
              <w:rPr>
                <w:color w:val="0000FF"/>
                <w:spacing w:val="-2"/>
                <w:sz w:val="22"/>
                <w:u w:val="single" w:color="0000FF"/>
              </w:rPr>
              <w:t>https://m.edsoo.ru/7f44594e</w:t>
            </w:r>
            <w:r>
              <w:rPr>
                <w:color w:val="0000FF"/>
                <w:spacing w:val="-2"/>
                <w:sz w:val="22"/>
                <w:u w:val="single" w:color="0000FF"/>
              </w:rPr>
              <w:fldChar w:fldCharType="end"/>
            </w:r>
          </w:p>
        </w:tc>
      </w:tr>
      <w:tr w14:paraId="1E175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5DC966E8">
            <w:pPr>
              <w:pStyle w:val="9"/>
              <w:spacing w:before="193"/>
              <w:ind w:left="103"/>
              <w:rPr>
                <w:sz w:val="24"/>
              </w:rPr>
            </w:pPr>
            <w:r>
              <w:rPr>
                <w:spacing w:val="-10"/>
                <w:sz w:val="24"/>
              </w:rPr>
              <w:t>3</w:t>
            </w:r>
          </w:p>
        </w:tc>
        <w:tc>
          <w:tcPr>
            <w:tcW w:w="4245" w:type="dxa"/>
          </w:tcPr>
          <w:p w14:paraId="0C758C40">
            <w:pPr>
              <w:pStyle w:val="9"/>
              <w:spacing w:before="11" w:line="316" w:lineRule="exact"/>
              <w:ind w:left="237"/>
              <w:rPr>
                <w:sz w:val="24"/>
              </w:rPr>
            </w:pPr>
            <w:r>
              <w:rPr>
                <w:spacing w:val="-2"/>
                <w:sz w:val="24"/>
              </w:rPr>
              <w:t>Моя</w:t>
            </w:r>
            <w:r>
              <w:rPr>
                <w:spacing w:val="-7"/>
                <w:sz w:val="24"/>
              </w:rPr>
              <w:t xml:space="preserve"> </w:t>
            </w:r>
            <w:r>
              <w:rPr>
                <w:spacing w:val="-2"/>
                <w:sz w:val="24"/>
              </w:rPr>
              <w:t>семья/мои</w:t>
            </w:r>
            <w:r>
              <w:rPr>
                <w:spacing w:val="-10"/>
                <w:sz w:val="24"/>
              </w:rPr>
              <w:t xml:space="preserve"> </w:t>
            </w:r>
            <w:r>
              <w:rPr>
                <w:spacing w:val="-2"/>
                <w:sz w:val="24"/>
              </w:rPr>
              <w:t>родственники (увлечения)</w:t>
            </w:r>
          </w:p>
        </w:tc>
        <w:tc>
          <w:tcPr>
            <w:tcW w:w="1085" w:type="dxa"/>
          </w:tcPr>
          <w:p w14:paraId="57C3793F">
            <w:pPr>
              <w:pStyle w:val="9"/>
              <w:spacing w:before="193"/>
              <w:ind w:left="214"/>
              <w:jc w:val="center"/>
              <w:rPr>
                <w:sz w:val="24"/>
              </w:rPr>
            </w:pPr>
            <w:r>
              <w:rPr>
                <w:spacing w:val="-10"/>
                <w:sz w:val="24"/>
              </w:rPr>
              <w:t>1</w:t>
            </w:r>
          </w:p>
        </w:tc>
        <w:tc>
          <w:tcPr>
            <w:tcW w:w="1843" w:type="dxa"/>
          </w:tcPr>
          <w:p w14:paraId="00647CED">
            <w:pPr>
              <w:pStyle w:val="9"/>
              <w:rPr>
                <w:sz w:val="22"/>
              </w:rPr>
            </w:pPr>
          </w:p>
        </w:tc>
        <w:tc>
          <w:tcPr>
            <w:tcW w:w="1910" w:type="dxa"/>
          </w:tcPr>
          <w:p w14:paraId="6491955B">
            <w:pPr>
              <w:pStyle w:val="9"/>
              <w:rPr>
                <w:sz w:val="22"/>
              </w:rPr>
            </w:pPr>
          </w:p>
        </w:tc>
        <w:tc>
          <w:tcPr>
            <w:tcW w:w="1343" w:type="dxa"/>
          </w:tcPr>
          <w:p w14:paraId="3CADD260">
            <w:pPr>
              <w:pStyle w:val="9"/>
              <w:rPr>
                <w:sz w:val="22"/>
              </w:rPr>
            </w:pPr>
          </w:p>
        </w:tc>
        <w:tc>
          <w:tcPr>
            <w:tcW w:w="2836" w:type="dxa"/>
          </w:tcPr>
          <w:p w14:paraId="7B80BE8B">
            <w:pPr>
              <w:pStyle w:val="9"/>
              <w:rPr>
                <w:sz w:val="22"/>
              </w:rPr>
            </w:pPr>
          </w:p>
        </w:tc>
      </w:tr>
      <w:tr w14:paraId="598E0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78" w:type="dxa"/>
          </w:tcPr>
          <w:p w14:paraId="6E4FEAEC">
            <w:pPr>
              <w:pStyle w:val="9"/>
              <w:spacing w:before="35"/>
              <w:ind w:left="103"/>
              <w:rPr>
                <w:sz w:val="24"/>
              </w:rPr>
            </w:pPr>
            <w:r>
              <w:rPr>
                <w:spacing w:val="-10"/>
                <w:sz w:val="24"/>
              </w:rPr>
              <w:t>4</w:t>
            </w:r>
          </w:p>
        </w:tc>
        <w:tc>
          <w:tcPr>
            <w:tcW w:w="4245" w:type="dxa"/>
          </w:tcPr>
          <w:p w14:paraId="45253FEE">
            <w:pPr>
              <w:pStyle w:val="9"/>
              <w:spacing w:before="35"/>
              <w:ind w:left="237"/>
              <w:rPr>
                <w:sz w:val="24"/>
              </w:rPr>
            </w:pPr>
            <w:r>
              <w:rPr>
                <w:sz w:val="24"/>
              </w:rPr>
              <w:t>Моя семья</w:t>
            </w:r>
            <w:r>
              <w:rPr>
                <w:spacing w:val="-9"/>
                <w:sz w:val="24"/>
              </w:rPr>
              <w:t xml:space="preserve"> </w:t>
            </w:r>
            <w:r>
              <w:rPr>
                <w:sz w:val="24"/>
              </w:rPr>
              <w:t>(родословная</w:t>
            </w:r>
            <w:r>
              <w:rPr>
                <w:spacing w:val="-7"/>
                <w:sz w:val="24"/>
              </w:rPr>
              <w:t xml:space="preserve"> </w:t>
            </w:r>
            <w:r>
              <w:rPr>
                <w:spacing w:val="-2"/>
                <w:sz w:val="24"/>
              </w:rPr>
              <w:t>семьи)</w:t>
            </w:r>
          </w:p>
        </w:tc>
        <w:tc>
          <w:tcPr>
            <w:tcW w:w="1085" w:type="dxa"/>
          </w:tcPr>
          <w:p w14:paraId="700AB02A">
            <w:pPr>
              <w:pStyle w:val="9"/>
              <w:spacing w:before="35"/>
              <w:ind w:left="214"/>
              <w:jc w:val="center"/>
              <w:rPr>
                <w:sz w:val="24"/>
              </w:rPr>
            </w:pPr>
            <w:r>
              <w:rPr>
                <w:spacing w:val="-10"/>
                <w:sz w:val="24"/>
              </w:rPr>
              <w:t>1</w:t>
            </w:r>
          </w:p>
        </w:tc>
        <w:tc>
          <w:tcPr>
            <w:tcW w:w="1843" w:type="dxa"/>
          </w:tcPr>
          <w:p w14:paraId="4AE5246F">
            <w:pPr>
              <w:pStyle w:val="9"/>
              <w:rPr>
                <w:sz w:val="22"/>
              </w:rPr>
            </w:pPr>
          </w:p>
        </w:tc>
        <w:tc>
          <w:tcPr>
            <w:tcW w:w="1910" w:type="dxa"/>
          </w:tcPr>
          <w:p w14:paraId="6081CC26">
            <w:pPr>
              <w:pStyle w:val="9"/>
              <w:rPr>
                <w:sz w:val="22"/>
              </w:rPr>
            </w:pPr>
          </w:p>
        </w:tc>
        <w:tc>
          <w:tcPr>
            <w:tcW w:w="1343" w:type="dxa"/>
          </w:tcPr>
          <w:p w14:paraId="2539BE61">
            <w:pPr>
              <w:pStyle w:val="9"/>
              <w:rPr>
                <w:sz w:val="22"/>
              </w:rPr>
            </w:pPr>
          </w:p>
        </w:tc>
        <w:tc>
          <w:tcPr>
            <w:tcW w:w="2836" w:type="dxa"/>
          </w:tcPr>
          <w:p w14:paraId="47978FF7">
            <w:pPr>
              <w:pStyle w:val="9"/>
              <w:rPr>
                <w:sz w:val="22"/>
              </w:rPr>
            </w:pPr>
          </w:p>
        </w:tc>
      </w:tr>
      <w:tr w14:paraId="57D04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78" w:type="dxa"/>
          </w:tcPr>
          <w:p w14:paraId="1E24520D">
            <w:pPr>
              <w:pStyle w:val="9"/>
              <w:spacing w:before="30"/>
              <w:ind w:left="103"/>
              <w:rPr>
                <w:sz w:val="24"/>
              </w:rPr>
            </w:pPr>
            <w:r>
              <w:rPr>
                <w:spacing w:val="-10"/>
                <w:sz w:val="24"/>
              </w:rPr>
              <w:t>5</w:t>
            </w:r>
          </w:p>
        </w:tc>
        <w:tc>
          <w:tcPr>
            <w:tcW w:w="4245" w:type="dxa"/>
          </w:tcPr>
          <w:p w14:paraId="68D6EF35">
            <w:pPr>
              <w:pStyle w:val="9"/>
              <w:spacing w:before="30"/>
              <w:ind w:left="237"/>
              <w:rPr>
                <w:sz w:val="24"/>
              </w:rPr>
            </w:pPr>
            <w:r>
              <w:rPr>
                <w:sz w:val="24"/>
              </w:rPr>
              <w:t>Моя семья</w:t>
            </w:r>
            <w:r>
              <w:rPr>
                <w:spacing w:val="-3"/>
                <w:sz w:val="24"/>
              </w:rPr>
              <w:t xml:space="preserve"> </w:t>
            </w:r>
            <w:r>
              <w:rPr>
                <w:sz w:val="24"/>
              </w:rPr>
              <w:t>(моё</w:t>
            </w:r>
            <w:r>
              <w:rPr>
                <w:spacing w:val="-4"/>
                <w:sz w:val="24"/>
              </w:rPr>
              <w:t xml:space="preserve"> </w:t>
            </w:r>
            <w:r>
              <w:rPr>
                <w:spacing w:val="-2"/>
                <w:sz w:val="24"/>
              </w:rPr>
              <w:t>детство)</w:t>
            </w:r>
          </w:p>
        </w:tc>
        <w:tc>
          <w:tcPr>
            <w:tcW w:w="1085" w:type="dxa"/>
          </w:tcPr>
          <w:p w14:paraId="5B2F0FE3">
            <w:pPr>
              <w:pStyle w:val="9"/>
              <w:spacing w:before="30"/>
              <w:ind w:left="214"/>
              <w:jc w:val="center"/>
              <w:rPr>
                <w:sz w:val="24"/>
              </w:rPr>
            </w:pPr>
            <w:r>
              <w:rPr>
                <w:spacing w:val="-10"/>
                <w:sz w:val="24"/>
              </w:rPr>
              <w:t>1</w:t>
            </w:r>
          </w:p>
        </w:tc>
        <w:tc>
          <w:tcPr>
            <w:tcW w:w="1843" w:type="dxa"/>
          </w:tcPr>
          <w:p w14:paraId="74D4296D">
            <w:pPr>
              <w:pStyle w:val="9"/>
              <w:rPr>
                <w:sz w:val="22"/>
              </w:rPr>
            </w:pPr>
          </w:p>
        </w:tc>
        <w:tc>
          <w:tcPr>
            <w:tcW w:w="1910" w:type="dxa"/>
          </w:tcPr>
          <w:p w14:paraId="5DFE110D">
            <w:pPr>
              <w:pStyle w:val="9"/>
              <w:rPr>
                <w:sz w:val="22"/>
              </w:rPr>
            </w:pPr>
          </w:p>
        </w:tc>
        <w:tc>
          <w:tcPr>
            <w:tcW w:w="1343" w:type="dxa"/>
          </w:tcPr>
          <w:p w14:paraId="0D8B1C82">
            <w:pPr>
              <w:pStyle w:val="9"/>
              <w:rPr>
                <w:sz w:val="22"/>
              </w:rPr>
            </w:pPr>
          </w:p>
        </w:tc>
        <w:tc>
          <w:tcPr>
            <w:tcW w:w="2836" w:type="dxa"/>
          </w:tcPr>
          <w:p w14:paraId="24A80D6A">
            <w:pPr>
              <w:pStyle w:val="9"/>
              <w:rPr>
                <w:sz w:val="22"/>
              </w:rPr>
            </w:pPr>
          </w:p>
        </w:tc>
      </w:tr>
      <w:tr w14:paraId="02CDD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2F81F635">
            <w:pPr>
              <w:pStyle w:val="9"/>
              <w:spacing w:before="193"/>
              <w:ind w:left="103"/>
              <w:rPr>
                <w:sz w:val="24"/>
              </w:rPr>
            </w:pPr>
            <w:r>
              <w:rPr>
                <w:spacing w:val="-10"/>
                <w:sz w:val="24"/>
              </w:rPr>
              <w:t>6</w:t>
            </w:r>
          </w:p>
        </w:tc>
        <w:tc>
          <w:tcPr>
            <w:tcW w:w="4245" w:type="dxa"/>
          </w:tcPr>
          <w:p w14:paraId="4EEA868A">
            <w:pPr>
              <w:pStyle w:val="9"/>
              <w:spacing w:before="9" w:line="318" w:lineRule="exact"/>
              <w:ind w:left="237"/>
              <w:rPr>
                <w:sz w:val="24"/>
              </w:rPr>
            </w:pPr>
            <w:r>
              <w:rPr>
                <w:sz w:val="24"/>
              </w:rPr>
              <w:t>Мой</w:t>
            </w:r>
            <w:r>
              <w:rPr>
                <w:spacing w:val="-15"/>
                <w:sz w:val="24"/>
              </w:rPr>
              <w:t xml:space="preserve"> </w:t>
            </w:r>
            <w:r>
              <w:rPr>
                <w:sz w:val="24"/>
              </w:rPr>
              <w:t>день</w:t>
            </w:r>
            <w:r>
              <w:rPr>
                <w:spacing w:val="-15"/>
                <w:sz w:val="24"/>
              </w:rPr>
              <w:t xml:space="preserve"> </w:t>
            </w:r>
            <w:r>
              <w:rPr>
                <w:sz w:val="24"/>
              </w:rPr>
              <w:t>рождения</w:t>
            </w:r>
            <w:r>
              <w:rPr>
                <w:spacing w:val="-15"/>
                <w:sz w:val="24"/>
              </w:rPr>
              <w:t xml:space="preserve"> </w:t>
            </w:r>
            <w:r>
              <w:rPr>
                <w:sz w:val="24"/>
              </w:rPr>
              <w:t>(идеи</w:t>
            </w:r>
            <w:r>
              <w:rPr>
                <w:spacing w:val="-15"/>
                <w:sz w:val="24"/>
              </w:rPr>
              <w:t xml:space="preserve"> </w:t>
            </w:r>
            <w:r>
              <w:rPr>
                <w:sz w:val="24"/>
              </w:rPr>
              <w:t xml:space="preserve">для </w:t>
            </w:r>
            <w:r>
              <w:rPr>
                <w:spacing w:val="-2"/>
                <w:sz w:val="24"/>
              </w:rPr>
              <w:t>подарков)</w:t>
            </w:r>
          </w:p>
        </w:tc>
        <w:tc>
          <w:tcPr>
            <w:tcW w:w="1085" w:type="dxa"/>
          </w:tcPr>
          <w:p w14:paraId="307E003B">
            <w:pPr>
              <w:pStyle w:val="9"/>
              <w:spacing w:before="193"/>
              <w:ind w:left="214"/>
              <w:jc w:val="center"/>
              <w:rPr>
                <w:sz w:val="24"/>
              </w:rPr>
            </w:pPr>
            <w:r>
              <w:rPr>
                <w:spacing w:val="-10"/>
                <w:sz w:val="24"/>
              </w:rPr>
              <w:t>1</w:t>
            </w:r>
          </w:p>
        </w:tc>
        <w:tc>
          <w:tcPr>
            <w:tcW w:w="1843" w:type="dxa"/>
          </w:tcPr>
          <w:p w14:paraId="2DEFD9B8">
            <w:pPr>
              <w:pStyle w:val="9"/>
              <w:rPr>
                <w:sz w:val="22"/>
              </w:rPr>
            </w:pPr>
          </w:p>
        </w:tc>
        <w:tc>
          <w:tcPr>
            <w:tcW w:w="1910" w:type="dxa"/>
          </w:tcPr>
          <w:p w14:paraId="6ABE6B1E">
            <w:pPr>
              <w:pStyle w:val="9"/>
              <w:rPr>
                <w:sz w:val="22"/>
              </w:rPr>
            </w:pPr>
          </w:p>
        </w:tc>
        <w:tc>
          <w:tcPr>
            <w:tcW w:w="1343" w:type="dxa"/>
          </w:tcPr>
          <w:p w14:paraId="129ADC60">
            <w:pPr>
              <w:pStyle w:val="9"/>
              <w:rPr>
                <w:sz w:val="22"/>
              </w:rPr>
            </w:pPr>
          </w:p>
        </w:tc>
        <w:tc>
          <w:tcPr>
            <w:tcW w:w="2836" w:type="dxa"/>
          </w:tcPr>
          <w:p w14:paraId="40B6485B">
            <w:pPr>
              <w:pStyle w:val="9"/>
              <w:spacing w:before="44"/>
              <w:ind w:left="244"/>
              <w:rPr>
                <w:sz w:val="24"/>
              </w:rPr>
            </w:pPr>
            <w:r>
              <w:rPr>
                <w:sz w:val="24"/>
              </w:rPr>
              <w:t>Библиотека</w:t>
            </w:r>
            <w:r>
              <w:rPr>
                <w:spacing w:val="-7"/>
                <w:sz w:val="24"/>
              </w:rPr>
              <w:t xml:space="preserve"> </w:t>
            </w:r>
            <w:r>
              <w:rPr>
                <w:spacing w:val="-5"/>
                <w:sz w:val="24"/>
              </w:rPr>
              <w:t>ЦОК</w:t>
            </w:r>
          </w:p>
          <w:p w14:paraId="66E0277D">
            <w:pPr>
              <w:pStyle w:val="9"/>
              <w:spacing w:before="46"/>
              <w:ind w:left="244"/>
              <w:rPr>
                <w:sz w:val="22"/>
              </w:rPr>
            </w:pPr>
            <w:r>
              <w:fldChar w:fldCharType="begin"/>
            </w:r>
            <w:r>
              <w:instrText xml:space="preserve"> HYPERLINK "https://m.edsoo.ru/7f4465b0" \h </w:instrText>
            </w:r>
            <w:r>
              <w:fldChar w:fldCharType="separate"/>
            </w:r>
            <w:r>
              <w:rPr>
                <w:color w:val="0000FF"/>
                <w:spacing w:val="-2"/>
                <w:sz w:val="22"/>
                <w:u w:val="single" w:color="0000FF"/>
              </w:rPr>
              <w:t>https://m.edsoo.ru/7f4465b0</w:t>
            </w:r>
            <w:r>
              <w:rPr>
                <w:color w:val="0000FF"/>
                <w:spacing w:val="-2"/>
                <w:sz w:val="22"/>
                <w:u w:val="single" w:color="0000FF"/>
              </w:rPr>
              <w:fldChar w:fldCharType="end"/>
            </w:r>
          </w:p>
        </w:tc>
      </w:tr>
      <w:tr w14:paraId="59083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78" w:type="dxa"/>
          </w:tcPr>
          <w:p w14:paraId="4E251A59">
            <w:pPr>
              <w:pStyle w:val="9"/>
              <w:spacing w:before="188"/>
              <w:ind w:left="103"/>
              <w:rPr>
                <w:sz w:val="24"/>
              </w:rPr>
            </w:pPr>
            <w:r>
              <w:rPr>
                <w:spacing w:val="-10"/>
                <w:sz w:val="24"/>
              </w:rPr>
              <w:t>7</w:t>
            </w:r>
          </w:p>
        </w:tc>
        <w:tc>
          <w:tcPr>
            <w:tcW w:w="4245" w:type="dxa"/>
          </w:tcPr>
          <w:p w14:paraId="514D9608">
            <w:pPr>
              <w:pStyle w:val="9"/>
              <w:spacing w:before="6" w:line="316" w:lineRule="exact"/>
              <w:ind w:left="237"/>
              <w:rPr>
                <w:sz w:val="24"/>
              </w:rPr>
            </w:pPr>
            <w:r>
              <w:rPr>
                <w:sz w:val="24"/>
              </w:rPr>
              <w:t>День</w:t>
            </w:r>
            <w:r>
              <w:rPr>
                <w:spacing w:val="-2"/>
                <w:sz w:val="24"/>
              </w:rPr>
              <w:t xml:space="preserve"> </w:t>
            </w:r>
            <w:r>
              <w:rPr>
                <w:sz w:val="24"/>
              </w:rPr>
              <w:t>рождения</w:t>
            </w:r>
            <w:r>
              <w:rPr>
                <w:spacing w:val="-10"/>
                <w:sz w:val="24"/>
              </w:rPr>
              <w:t xml:space="preserve"> </w:t>
            </w:r>
            <w:r>
              <w:rPr>
                <w:sz w:val="24"/>
              </w:rPr>
              <w:t>моего</w:t>
            </w:r>
            <w:r>
              <w:rPr>
                <w:spacing w:val="-2"/>
                <w:sz w:val="24"/>
              </w:rPr>
              <w:t xml:space="preserve"> </w:t>
            </w:r>
            <w:r>
              <w:rPr>
                <w:sz w:val="24"/>
              </w:rPr>
              <w:t xml:space="preserve">друга </w:t>
            </w:r>
            <w:r>
              <w:rPr>
                <w:spacing w:val="-2"/>
                <w:sz w:val="24"/>
              </w:rPr>
              <w:t>(поздравительная</w:t>
            </w:r>
            <w:r>
              <w:rPr>
                <w:spacing w:val="6"/>
                <w:sz w:val="24"/>
              </w:rPr>
              <w:t xml:space="preserve"> </w:t>
            </w:r>
            <w:r>
              <w:rPr>
                <w:spacing w:val="-2"/>
                <w:sz w:val="24"/>
              </w:rPr>
              <w:t>открытка)</w:t>
            </w:r>
          </w:p>
        </w:tc>
        <w:tc>
          <w:tcPr>
            <w:tcW w:w="1085" w:type="dxa"/>
          </w:tcPr>
          <w:p w14:paraId="4CC769BE">
            <w:pPr>
              <w:pStyle w:val="9"/>
              <w:spacing w:before="188"/>
              <w:ind w:left="214"/>
              <w:jc w:val="center"/>
              <w:rPr>
                <w:sz w:val="24"/>
              </w:rPr>
            </w:pPr>
            <w:r>
              <w:rPr>
                <w:spacing w:val="-10"/>
                <w:sz w:val="24"/>
              </w:rPr>
              <w:t>1</w:t>
            </w:r>
          </w:p>
        </w:tc>
        <w:tc>
          <w:tcPr>
            <w:tcW w:w="1843" w:type="dxa"/>
          </w:tcPr>
          <w:p w14:paraId="7C1A40B3">
            <w:pPr>
              <w:pStyle w:val="9"/>
              <w:rPr>
                <w:sz w:val="22"/>
              </w:rPr>
            </w:pPr>
          </w:p>
        </w:tc>
        <w:tc>
          <w:tcPr>
            <w:tcW w:w="1910" w:type="dxa"/>
          </w:tcPr>
          <w:p w14:paraId="62CA8D9A">
            <w:pPr>
              <w:pStyle w:val="9"/>
              <w:rPr>
                <w:sz w:val="22"/>
              </w:rPr>
            </w:pPr>
          </w:p>
        </w:tc>
        <w:tc>
          <w:tcPr>
            <w:tcW w:w="1343" w:type="dxa"/>
          </w:tcPr>
          <w:p w14:paraId="1A7A3052">
            <w:pPr>
              <w:pStyle w:val="9"/>
              <w:rPr>
                <w:sz w:val="22"/>
              </w:rPr>
            </w:pPr>
          </w:p>
        </w:tc>
        <w:tc>
          <w:tcPr>
            <w:tcW w:w="2836" w:type="dxa"/>
          </w:tcPr>
          <w:p w14:paraId="48EBF0C9">
            <w:pPr>
              <w:pStyle w:val="9"/>
              <w:spacing w:before="44"/>
              <w:ind w:left="244"/>
              <w:rPr>
                <w:sz w:val="24"/>
              </w:rPr>
            </w:pPr>
            <w:r>
              <w:rPr>
                <w:sz w:val="24"/>
              </w:rPr>
              <w:t>Библиотека</w:t>
            </w:r>
            <w:r>
              <w:rPr>
                <w:spacing w:val="-7"/>
                <w:sz w:val="24"/>
              </w:rPr>
              <w:t xml:space="preserve"> </w:t>
            </w:r>
            <w:r>
              <w:rPr>
                <w:spacing w:val="-5"/>
                <w:sz w:val="24"/>
              </w:rPr>
              <w:t>ЦОК</w:t>
            </w:r>
          </w:p>
          <w:p w14:paraId="2300ABDF">
            <w:pPr>
              <w:pStyle w:val="9"/>
              <w:spacing w:before="45"/>
              <w:ind w:left="244"/>
              <w:rPr>
                <w:sz w:val="22"/>
              </w:rPr>
            </w:pPr>
            <w:r>
              <w:fldChar w:fldCharType="begin"/>
            </w:r>
            <w:r>
              <w:instrText xml:space="preserve"> HYPERLINK "https://m.edsoo.ru/7f446b1e" \h </w:instrText>
            </w:r>
            <w:r>
              <w:fldChar w:fldCharType="separate"/>
            </w:r>
            <w:r>
              <w:rPr>
                <w:color w:val="0000FF"/>
                <w:spacing w:val="-2"/>
                <w:sz w:val="22"/>
                <w:u w:val="single" w:color="0000FF"/>
              </w:rPr>
              <w:t>https://m.edsoo.ru/7f446b1e</w:t>
            </w:r>
            <w:r>
              <w:rPr>
                <w:color w:val="0000FF"/>
                <w:spacing w:val="-2"/>
                <w:sz w:val="22"/>
                <w:u w:val="single" w:color="0000FF"/>
              </w:rPr>
              <w:fldChar w:fldCharType="end"/>
            </w:r>
          </w:p>
        </w:tc>
      </w:tr>
      <w:tr w14:paraId="0432A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trPr>
        <w:tc>
          <w:tcPr>
            <w:tcW w:w="778" w:type="dxa"/>
          </w:tcPr>
          <w:p w14:paraId="2A9A2A33">
            <w:pPr>
              <w:pStyle w:val="9"/>
              <w:spacing w:before="179"/>
              <w:ind w:left="103"/>
              <w:rPr>
                <w:sz w:val="24"/>
              </w:rPr>
            </w:pPr>
            <w:r>
              <w:rPr>
                <w:spacing w:val="-10"/>
                <w:sz w:val="24"/>
              </w:rPr>
              <w:t>8</w:t>
            </w:r>
          </w:p>
        </w:tc>
        <w:tc>
          <w:tcPr>
            <w:tcW w:w="4245" w:type="dxa"/>
          </w:tcPr>
          <w:p w14:paraId="7C06815B">
            <w:pPr>
              <w:pStyle w:val="9"/>
              <w:spacing w:before="179"/>
              <w:ind w:left="237"/>
              <w:rPr>
                <w:sz w:val="24"/>
              </w:rPr>
            </w:pPr>
            <w:r>
              <w:rPr>
                <w:sz w:val="24"/>
              </w:rPr>
              <w:t>Моя</w:t>
            </w:r>
            <w:r>
              <w:rPr>
                <w:spacing w:val="-8"/>
                <w:sz w:val="24"/>
              </w:rPr>
              <w:t xml:space="preserve"> </w:t>
            </w:r>
            <w:r>
              <w:rPr>
                <w:sz w:val="24"/>
              </w:rPr>
              <w:t xml:space="preserve">любимая </w:t>
            </w:r>
            <w:r>
              <w:rPr>
                <w:spacing w:val="-5"/>
                <w:sz w:val="24"/>
              </w:rPr>
              <w:t>еда</w:t>
            </w:r>
          </w:p>
        </w:tc>
        <w:tc>
          <w:tcPr>
            <w:tcW w:w="1085" w:type="dxa"/>
          </w:tcPr>
          <w:p w14:paraId="1C174821">
            <w:pPr>
              <w:pStyle w:val="9"/>
              <w:spacing w:before="179"/>
              <w:ind w:left="214"/>
              <w:jc w:val="center"/>
              <w:rPr>
                <w:sz w:val="24"/>
              </w:rPr>
            </w:pPr>
            <w:r>
              <w:rPr>
                <w:spacing w:val="-10"/>
                <w:sz w:val="24"/>
              </w:rPr>
              <w:t>1</w:t>
            </w:r>
          </w:p>
        </w:tc>
        <w:tc>
          <w:tcPr>
            <w:tcW w:w="1843" w:type="dxa"/>
          </w:tcPr>
          <w:p w14:paraId="2C02A407">
            <w:pPr>
              <w:pStyle w:val="9"/>
              <w:rPr>
                <w:sz w:val="22"/>
              </w:rPr>
            </w:pPr>
          </w:p>
        </w:tc>
        <w:tc>
          <w:tcPr>
            <w:tcW w:w="1910" w:type="dxa"/>
          </w:tcPr>
          <w:p w14:paraId="3F3FCE88">
            <w:pPr>
              <w:pStyle w:val="9"/>
              <w:rPr>
                <w:sz w:val="22"/>
              </w:rPr>
            </w:pPr>
          </w:p>
        </w:tc>
        <w:tc>
          <w:tcPr>
            <w:tcW w:w="1343" w:type="dxa"/>
          </w:tcPr>
          <w:p w14:paraId="79C55B13">
            <w:pPr>
              <w:pStyle w:val="9"/>
              <w:rPr>
                <w:sz w:val="22"/>
              </w:rPr>
            </w:pPr>
          </w:p>
        </w:tc>
        <w:tc>
          <w:tcPr>
            <w:tcW w:w="2836" w:type="dxa"/>
          </w:tcPr>
          <w:p w14:paraId="7310D682">
            <w:pPr>
              <w:pStyle w:val="9"/>
              <w:spacing w:before="35"/>
              <w:ind w:left="244"/>
              <w:rPr>
                <w:sz w:val="24"/>
              </w:rPr>
            </w:pPr>
            <w:r>
              <w:rPr>
                <w:sz w:val="24"/>
              </w:rPr>
              <w:t>Библиотека</w:t>
            </w:r>
            <w:r>
              <w:rPr>
                <w:spacing w:val="-7"/>
                <w:sz w:val="24"/>
              </w:rPr>
              <w:t xml:space="preserve"> </w:t>
            </w:r>
            <w:r>
              <w:rPr>
                <w:spacing w:val="-5"/>
                <w:sz w:val="24"/>
              </w:rPr>
              <w:t>ЦОК</w:t>
            </w:r>
          </w:p>
          <w:p w14:paraId="79FA0FD7">
            <w:pPr>
              <w:pStyle w:val="9"/>
              <w:spacing w:before="45"/>
              <w:ind w:left="244"/>
              <w:rPr>
                <w:sz w:val="22"/>
              </w:rPr>
            </w:pPr>
            <w:r>
              <w:fldChar w:fldCharType="begin"/>
            </w:r>
            <w:r>
              <w:instrText xml:space="preserve"> HYPERLINK "https://m.edsoo.ru/7f445dcc" \h </w:instrText>
            </w:r>
            <w:r>
              <w:fldChar w:fldCharType="separate"/>
            </w:r>
            <w:r>
              <w:rPr>
                <w:color w:val="0000FF"/>
                <w:spacing w:val="-2"/>
                <w:sz w:val="22"/>
                <w:u w:val="single" w:color="0000FF"/>
              </w:rPr>
              <w:t>https://m.edsoo.ru/7f445dcc</w:t>
            </w:r>
            <w:r>
              <w:rPr>
                <w:color w:val="0000FF"/>
                <w:spacing w:val="-2"/>
                <w:sz w:val="22"/>
                <w:u w:val="single" w:color="0000FF"/>
              </w:rPr>
              <w:fldChar w:fldCharType="end"/>
            </w:r>
          </w:p>
        </w:tc>
      </w:tr>
      <w:tr w14:paraId="64125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78" w:type="dxa"/>
          </w:tcPr>
          <w:p w14:paraId="733EE838">
            <w:pPr>
              <w:pStyle w:val="9"/>
              <w:spacing w:before="188"/>
              <w:ind w:left="103"/>
              <w:rPr>
                <w:sz w:val="24"/>
              </w:rPr>
            </w:pPr>
            <w:r>
              <w:rPr>
                <w:spacing w:val="-10"/>
                <w:sz w:val="24"/>
              </w:rPr>
              <w:t>9</w:t>
            </w:r>
          </w:p>
        </w:tc>
        <w:tc>
          <w:tcPr>
            <w:tcW w:w="4245" w:type="dxa"/>
          </w:tcPr>
          <w:p w14:paraId="5FEC7D6B">
            <w:pPr>
              <w:pStyle w:val="9"/>
              <w:spacing w:before="6" w:line="316" w:lineRule="exact"/>
              <w:ind w:left="237" w:right="1166"/>
              <w:rPr>
                <w:sz w:val="24"/>
              </w:rPr>
            </w:pPr>
            <w:r>
              <w:rPr>
                <w:sz w:val="24"/>
              </w:rPr>
              <w:t>Любимая</w:t>
            </w:r>
            <w:r>
              <w:rPr>
                <w:spacing w:val="-15"/>
                <w:sz w:val="24"/>
              </w:rPr>
              <w:t xml:space="preserve"> </w:t>
            </w:r>
            <w:r>
              <w:rPr>
                <w:sz w:val="24"/>
              </w:rPr>
              <w:t>еда</w:t>
            </w:r>
            <w:r>
              <w:rPr>
                <w:spacing w:val="-15"/>
                <w:sz w:val="24"/>
              </w:rPr>
              <w:t xml:space="preserve"> </w:t>
            </w:r>
            <w:r>
              <w:rPr>
                <w:sz w:val="24"/>
              </w:rPr>
              <w:t>моих</w:t>
            </w:r>
            <w:r>
              <w:rPr>
                <w:spacing w:val="-16"/>
                <w:sz w:val="24"/>
              </w:rPr>
              <w:t xml:space="preserve"> </w:t>
            </w:r>
            <w:r>
              <w:rPr>
                <w:sz w:val="24"/>
              </w:rPr>
              <w:t>друзей</w:t>
            </w:r>
            <w:r>
              <w:rPr>
                <w:spacing w:val="-15"/>
                <w:sz w:val="24"/>
              </w:rPr>
              <w:t xml:space="preserve"> </w:t>
            </w:r>
            <w:r>
              <w:rPr>
                <w:sz w:val="24"/>
              </w:rPr>
              <w:t xml:space="preserve">и </w:t>
            </w:r>
            <w:r>
              <w:rPr>
                <w:spacing w:val="-2"/>
                <w:sz w:val="24"/>
              </w:rPr>
              <w:t>одноклассников</w:t>
            </w:r>
          </w:p>
        </w:tc>
        <w:tc>
          <w:tcPr>
            <w:tcW w:w="1085" w:type="dxa"/>
          </w:tcPr>
          <w:p w14:paraId="27EC30D3">
            <w:pPr>
              <w:pStyle w:val="9"/>
              <w:spacing w:before="188"/>
              <w:ind w:left="214"/>
              <w:jc w:val="center"/>
              <w:rPr>
                <w:sz w:val="24"/>
              </w:rPr>
            </w:pPr>
            <w:r>
              <w:rPr>
                <w:spacing w:val="-10"/>
                <w:sz w:val="24"/>
              </w:rPr>
              <w:t>1</w:t>
            </w:r>
          </w:p>
        </w:tc>
        <w:tc>
          <w:tcPr>
            <w:tcW w:w="1843" w:type="dxa"/>
          </w:tcPr>
          <w:p w14:paraId="4B698219">
            <w:pPr>
              <w:pStyle w:val="9"/>
              <w:rPr>
                <w:sz w:val="22"/>
              </w:rPr>
            </w:pPr>
          </w:p>
        </w:tc>
        <w:tc>
          <w:tcPr>
            <w:tcW w:w="1910" w:type="dxa"/>
          </w:tcPr>
          <w:p w14:paraId="63B9A766">
            <w:pPr>
              <w:pStyle w:val="9"/>
              <w:rPr>
                <w:sz w:val="22"/>
              </w:rPr>
            </w:pPr>
          </w:p>
        </w:tc>
        <w:tc>
          <w:tcPr>
            <w:tcW w:w="1343" w:type="dxa"/>
          </w:tcPr>
          <w:p w14:paraId="71A76597">
            <w:pPr>
              <w:pStyle w:val="9"/>
              <w:rPr>
                <w:sz w:val="22"/>
              </w:rPr>
            </w:pPr>
          </w:p>
        </w:tc>
        <w:tc>
          <w:tcPr>
            <w:tcW w:w="2836" w:type="dxa"/>
          </w:tcPr>
          <w:p w14:paraId="4308CF15">
            <w:pPr>
              <w:pStyle w:val="9"/>
              <w:spacing w:before="44"/>
              <w:ind w:left="244"/>
              <w:rPr>
                <w:sz w:val="24"/>
              </w:rPr>
            </w:pPr>
            <w:r>
              <w:rPr>
                <w:sz w:val="24"/>
              </w:rPr>
              <w:t>Библиотека</w:t>
            </w:r>
            <w:r>
              <w:rPr>
                <w:spacing w:val="-7"/>
                <w:sz w:val="24"/>
              </w:rPr>
              <w:t xml:space="preserve"> </w:t>
            </w:r>
            <w:r>
              <w:rPr>
                <w:spacing w:val="-5"/>
                <w:sz w:val="24"/>
              </w:rPr>
              <w:t>ЦОК</w:t>
            </w:r>
          </w:p>
          <w:p w14:paraId="7BA0356C">
            <w:pPr>
              <w:pStyle w:val="9"/>
              <w:spacing w:before="45"/>
              <w:ind w:left="244"/>
              <w:rPr>
                <w:sz w:val="22"/>
              </w:rPr>
            </w:pPr>
            <w:r>
              <w:fldChar w:fldCharType="begin"/>
            </w:r>
            <w:r>
              <w:instrText xml:space="preserve"> HYPERLINK "https://m.edsoo.ru/7f446416" \h </w:instrText>
            </w:r>
            <w:r>
              <w:fldChar w:fldCharType="separate"/>
            </w:r>
            <w:r>
              <w:rPr>
                <w:color w:val="0000FF"/>
                <w:spacing w:val="-2"/>
                <w:sz w:val="22"/>
                <w:u w:val="single" w:color="0000FF"/>
              </w:rPr>
              <w:t>https://m.edsoo.ru/7f446416</w:t>
            </w:r>
            <w:r>
              <w:rPr>
                <w:color w:val="0000FF"/>
                <w:spacing w:val="-2"/>
                <w:sz w:val="22"/>
                <w:u w:val="single" w:color="0000FF"/>
              </w:rPr>
              <w:fldChar w:fldCharType="end"/>
            </w:r>
          </w:p>
        </w:tc>
      </w:tr>
      <w:tr w14:paraId="65B09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78" w:type="dxa"/>
          </w:tcPr>
          <w:p w14:paraId="03F204B7">
            <w:pPr>
              <w:pStyle w:val="9"/>
              <w:spacing w:before="35"/>
              <w:ind w:left="103"/>
              <w:rPr>
                <w:sz w:val="24"/>
              </w:rPr>
            </w:pPr>
            <w:r>
              <w:rPr>
                <w:spacing w:val="-5"/>
                <w:sz w:val="24"/>
              </w:rPr>
              <w:t>10</w:t>
            </w:r>
          </w:p>
        </w:tc>
        <w:tc>
          <w:tcPr>
            <w:tcW w:w="4245" w:type="dxa"/>
          </w:tcPr>
          <w:p w14:paraId="5D63DC2A">
            <w:pPr>
              <w:pStyle w:val="9"/>
              <w:spacing w:before="35"/>
              <w:ind w:left="237"/>
              <w:rPr>
                <w:sz w:val="24"/>
              </w:rPr>
            </w:pPr>
            <w:r>
              <w:rPr>
                <w:sz w:val="24"/>
              </w:rPr>
              <w:t>Мой</w:t>
            </w:r>
            <w:r>
              <w:rPr>
                <w:spacing w:val="-10"/>
                <w:sz w:val="24"/>
              </w:rPr>
              <w:t xml:space="preserve"> </w:t>
            </w:r>
            <w:r>
              <w:rPr>
                <w:sz w:val="24"/>
              </w:rPr>
              <w:t>школьный</w:t>
            </w:r>
            <w:r>
              <w:rPr>
                <w:spacing w:val="-7"/>
                <w:sz w:val="24"/>
              </w:rPr>
              <w:t xml:space="preserve"> </w:t>
            </w:r>
            <w:r>
              <w:rPr>
                <w:spacing w:val="-4"/>
                <w:sz w:val="24"/>
              </w:rPr>
              <w:t>обед</w:t>
            </w:r>
          </w:p>
        </w:tc>
        <w:tc>
          <w:tcPr>
            <w:tcW w:w="1085" w:type="dxa"/>
          </w:tcPr>
          <w:p w14:paraId="102B0E1D">
            <w:pPr>
              <w:pStyle w:val="9"/>
              <w:spacing w:before="35"/>
              <w:ind w:left="214"/>
              <w:jc w:val="center"/>
              <w:rPr>
                <w:sz w:val="24"/>
              </w:rPr>
            </w:pPr>
            <w:r>
              <w:rPr>
                <w:spacing w:val="-10"/>
                <w:sz w:val="24"/>
              </w:rPr>
              <w:t>1</w:t>
            </w:r>
          </w:p>
        </w:tc>
        <w:tc>
          <w:tcPr>
            <w:tcW w:w="1843" w:type="dxa"/>
          </w:tcPr>
          <w:p w14:paraId="785B2CC1">
            <w:pPr>
              <w:pStyle w:val="9"/>
              <w:rPr>
                <w:sz w:val="22"/>
              </w:rPr>
            </w:pPr>
          </w:p>
        </w:tc>
        <w:tc>
          <w:tcPr>
            <w:tcW w:w="1910" w:type="dxa"/>
          </w:tcPr>
          <w:p w14:paraId="0678CA1D">
            <w:pPr>
              <w:pStyle w:val="9"/>
              <w:rPr>
                <w:sz w:val="22"/>
              </w:rPr>
            </w:pPr>
          </w:p>
        </w:tc>
        <w:tc>
          <w:tcPr>
            <w:tcW w:w="1343" w:type="dxa"/>
          </w:tcPr>
          <w:p w14:paraId="3C67EE43">
            <w:pPr>
              <w:pStyle w:val="9"/>
              <w:rPr>
                <w:sz w:val="22"/>
              </w:rPr>
            </w:pPr>
          </w:p>
        </w:tc>
        <w:tc>
          <w:tcPr>
            <w:tcW w:w="2836" w:type="dxa"/>
          </w:tcPr>
          <w:p w14:paraId="1E29A282">
            <w:pPr>
              <w:pStyle w:val="9"/>
              <w:rPr>
                <w:sz w:val="22"/>
              </w:rPr>
            </w:pPr>
          </w:p>
        </w:tc>
      </w:tr>
      <w:tr w14:paraId="01E0CA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1BB2F148">
            <w:pPr>
              <w:pStyle w:val="9"/>
              <w:spacing w:before="179"/>
              <w:ind w:left="103"/>
              <w:rPr>
                <w:sz w:val="24"/>
              </w:rPr>
            </w:pPr>
            <w:r>
              <w:rPr>
                <w:spacing w:val="-5"/>
                <w:sz w:val="24"/>
              </w:rPr>
              <w:t>11</w:t>
            </w:r>
          </w:p>
        </w:tc>
        <w:tc>
          <w:tcPr>
            <w:tcW w:w="4245" w:type="dxa"/>
          </w:tcPr>
          <w:p w14:paraId="07EF4A7C">
            <w:pPr>
              <w:pStyle w:val="9"/>
              <w:spacing w:before="179"/>
              <w:ind w:left="237"/>
              <w:rPr>
                <w:sz w:val="24"/>
              </w:rPr>
            </w:pPr>
            <w:r>
              <w:rPr>
                <w:sz w:val="24"/>
              </w:rPr>
              <w:t>Любимая</w:t>
            </w:r>
            <w:r>
              <w:rPr>
                <w:spacing w:val="-1"/>
                <w:sz w:val="24"/>
              </w:rPr>
              <w:t xml:space="preserve"> </w:t>
            </w:r>
            <w:r>
              <w:rPr>
                <w:sz w:val="24"/>
              </w:rPr>
              <w:t>еда</w:t>
            </w:r>
            <w:r>
              <w:rPr>
                <w:spacing w:val="-2"/>
                <w:sz w:val="24"/>
              </w:rPr>
              <w:t xml:space="preserve"> </w:t>
            </w:r>
            <w:r>
              <w:rPr>
                <w:sz w:val="24"/>
              </w:rPr>
              <w:t>в</w:t>
            </w:r>
            <w:r>
              <w:rPr>
                <w:spacing w:val="-4"/>
                <w:sz w:val="24"/>
              </w:rPr>
              <w:t xml:space="preserve"> </w:t>
            </w:r>
            <w:r>
              <w:rPr>
                <w:sz w:val="24"/>
              </w:rPr>
              <w:t>моей</w:t>
            </w:r>
            <w:r>
              <w:rPr>
                <w:spacing w:val="-3"/>
                <w:sz w:val="24"/>
              </w:rPr>
              <w:t xml:space="preserve"> </w:t>
            </w:r>
            <w:r>
              <w:rPr>
                <w:spacing w:val="-2"/>
                <w:sz w:val="24"/>
              </w:rPr>
              <w:t>семье</w:t>
            </w:r>
          </w:p>
        </w:tc>
        <w:tc>
          <w:tcPr>
            <w:tcW w:w="1085" w:type="dxa"/>
          </w:tcPr>
          <w:p w14:paraId="3144266A">
            <w:pPr>
              <w:pStyle w:val="9"/>
              <w:spacing w:before="179"/>
              <w:ind w:left="214"/>
              <w:jc w:val="center"/>
              <w:rPr>
                <w:sz w:val="24"/>
              </w:rPr>
            </w:pPr>
            <w:r>
              <w:rPr>
                <w:spacing w:val="-10"/>
                <w:sz w:val="24"/>
              </w:rPr>
              <w:t>1</w:t>
            </w:r>
          </w:p>
        </w:tc>
        <w:tc>
          <w:tcPr>
            <w:tcW w:w="1843" w:type="dxa"/>
          </w:tcPr>
          <w:p w14:paraId="3E058FD6">
            <w:pPr>
              <w:pStyle w:val="9"/>
              <w:rPr>
                <w:sz w:val="22"/>
              </w:rPr>
            </w:pPr>
          </w:p>
        </w:tc>
        <w:tc>
          <w:tcPr>
            <w:tcW w:w="1910" w:type="dxa"/>
          </w:tcPr>
          <w:p w14:paraId="14090EC3">
            <w:pPr>
              <w:pStyle w:val="9"/>
              <w:rPr>
                <w:sz w:val="22"/>
              </w:rPr>
            </w:pPr>
          </w:p>
        </w:tc>
        <w:tc>
          <w:tcPr>
            <w:tcW w:w="1343" w:type="dxa"/>
          </w:tcPr>
          <w:p w14:paraId="115683C2">
            <w:pPr>
              <w:pStyle w:val="9"/>
              <w:rPr>
                <w:sz w:val="22"/>
              </w:rPr>
            </w:pPr>
          </w:p>
        </w:tc>
        <w:tc>
          <w:tcPr>
            <w:tcW w:w="2836" w:type="dxa"/>
          </w:tcPr>
          <w:p w14:paraId="525C5EB1">
            <w:pPr>
              <w:pStyle w:val="9"/>
              <w:spacing w:before="30"/>
              <w:ind w:left="244"/>
              <w:rPr>
                <w:sz w:val="24"/>
              </w:rPr>
            </w:pPr>
            <w:r>
              <w:rPr>
                <w:sz w:val="24"/>
              </w:rPr>
              <w:t>Библиотека</w:t>
            </w:r>
            <w:r>
              <w:rPr>
                <w:spacing w:val="-7"/>
                <w:sz w:val="24"/>
              </w:rPr>
              <w:t xml:space="preserve"> </w:t>
            </w:r>
            <w:r>
              <w:rPr>
                <w:spacing w:val="-5"/>
                <w:sz w:val="24"/>
              </w:rPr>
              <w:t>ЦОК</w:t>
            </w:r>
          </w:p>
          <w:p w14:paraId="19E563A4">
            <w:pPr>
              <w:pStyle w:val="9"/>
              <w:spacing w:before="45"/>
              <w:ind w:left="244"/>
              <w:rPr>
                <w:sz w:val="22"/>
              </w:rPr>
            </w:pPr>
            <w:r>
              <w:fldChar w:fldCharType="begin"/>
            </w:r>
            <w:r>
              <w:instrText xml:space="preserve"> HYPERLINK "https://m.edsoo.ru/7f446272" \h </w:instrText>
            </w:r>
            <w:r>
              <w:fldChar w:fldCharType="separate"/>
            </w:r>
            <w:r>
              <w:rPr>
                <w:color w:val="0000FF"/>
                <w:spacing w:val="-2"/>
                <w:sz w:val="22"/>
                <w:u w:val="single" w:color="0000FF"/>
              </w:rPr>
              <w:t>https://m.edsoo.ru/7f446272</w:t>
            </w:r>
            <w:r>
              <w:rPr>
                <w:color w:val="0000FF"/>
                <w:spacing w:val="-2"/>
                <w:sz w:val="22"/>
                <w:u w:val="single" w:color="0000FF"/>
              </w:rPr>
              <w:fldChar w:fldCharType="end"/>
            </w:r>
          </w:p>
        </w:tc>
      </w:tr>
      <w:tr w14:paraId="695CB7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328B8EA2">
            <w:pPr>
              <w:pStyle w:val="9"/>
              <w:spacing w:before="179"/>
              <w:ind w:left="103"/>
              <w:rPr>
                <w:sz w:val="24"/>
              </w:rPr>
            </w:pPr>
            <w:r>
              <w:rPr>
                <w:spacing w:val="-5"/>
                <w:sz w:val="24"/>
              </w:rPr>
              <w:t>12</w:t>
            </w:r>
          </w:p>
        </w:tc>
        <w:tc>
          <w:tcPr>
            <w:tcW w:w="4245" w:type="dxa"/>
          </w:tcPr>
          <w:p w14:paraId="73EA935B">
            <w:pPr>
              <w:pStyle w:val="9"/>
              <w:spacing w:before="179"/>
              <w:ind w:left="237"/>
              <w:rPr>
                <w:sz w:val="24"/>
              </w:rPr>
            </w:pPr>
            <w:r>
              <w:rPr>
                <w:sz w:val="24"/>
              </w:rPr>
              <w:t>Мой</w:t>
            </w:r>
            <w:r>
              <w:rPr>
                <w:spacing w:val="-6"/>
                <w:sz w:val="24"/>
              </w:rPr>
              <w:t xml:space="preserve"> </w:t>
            </w:r>
            <w:r>
              <w:rPr>
                <w:sz w:val="24"/>
              </w:rPr>
              <w:t>распорядок</w:t>
            </w:r>
            <w:r>
              <w:rPr>
                <w:spacing w:val="-8"/>
                <w:sz w:val="24"/>
              </w:rPr>
              <w:t xml:space="preserve"> </w:t>
            </w:r>
            <w:r>
              <w:rPr>
                <w:sz w:val="24"/>
              </w:rPr>
              <w:t>дня</w:t>
            </w:r>
            <w:r>
              <w:rPr>
                <w:spacing w:val="-11"/>
                <w:sz w:val="24"/>
              </w:rPr>
              <w:t xml:space="preserve"> </w:t>
            </w:r>
            <w:r>
              <w:rPr>
                <w:sz w:val="24"/>
              </w:rPr>
              <w:t xml:space="preserve">(будний </w:t>
            </w:r>
            <w:r>
              <w:rPr>
                <w:spacing w:val="-4"/>
                <w:sz w:val="24"/>
              </w:rPr>
              <w:t>день)</w:t>
            </w:r>
          </w:p>
        </w:tc>
        <w:tc>
          <w:tcPr>
            <w:tcW w:w="1085" w:type="dxa"/>
          </w:tcPr>
          <w:p w14:paraId="4A074D58">
            <w:pPr>
              <w:pStyle w:val="9"/>
              <w:spacing w:before="179"/>
              <w:ind w:left="214"/>
              <w:jc w:val="center"/>
              <w:rPr>
                <w:sz w:val="24"/>
              </w:rPr>
            </w:pPr>
            <w:r>
              <w:rPr>
                <w:spacing w:val="-10"/>
                <w:sz w:val="24"/>
              </w:rPr>
              <w:t>1</w:t>
            </w:r>
          </w:p>
        </w:tc>
        <w:tc>
          <w:tcPr>
            <w:tcW w:w="1843" w:type="dxa"/>
          </w:tcPr>
          <w:p w14:paraId="453A18BD">
            <w:pPr>
              <w:pStyle w:val="9"/>
              <w:rPr>
                <w:sz w:val="22"/>
              </w:rPr>
            </w:pPr>
          </w:p>
        </w:tc>
        <w:tc>
          <w:tcPr>
            <w:tcW w:w="1910" w:type="dxa"/>
          </w:tcPr>
          <w:p w14:paraId="00B8F075">
            <w:pPr>
              <w:pStyle w:val="9"/>
              <w:rPr>
                <w:sz w:val="22"/>
              </w:rPr>
            </w:pPr>
          </w:p>
        </w:tc>
        <w:tc>
          <w:tcPr>
            <w:tcW w:w="1343" w:type="dxa"/>
          </w:tcPr>
          <w:p w14:paraId="16DF689E">
            <w:pPr>
              <w:pStyle w:val="9"/>
              <w:rPr>
                <w:sz w:val="22"/>
              </w:rPr>
            </w:pPr>
          </w:p>
        </w:tc>
        <w:tc>
          <w:tcPr>
            <w:tcW w:w="2836" w:type="dxa"/>
          </w:tcPr>
          <w:p w14:paraId="1D734CA7">
            <w:pPr>
              <w:pStyle w:val="9"/>
              <w:spacing w:before="30"/>
              <w:ind w:left="244"/>
              <w:rPr>
                <w:sz w:val="24"/>
              </w:rPr>
            </w:pPr>
            <w:r>
              <w:rPr>
                <w:sz w:val="24"/>
              </w:rPr>
              <w:t>Библиотека</w:t>
            </w:r>
            <w:r>
              <w:rPr>
                <w:spacing w:val="-7"/>
                <w:sz w:val="24"/>
              </w:rPr>
              <w:t xml:space="preserve"> </w:t>
            </w:r>
            <w:r>
              <w:rPr>
                <w:spacing w:val="-5"/>
                <w:sz w:val="24"/>
              </w:rPr>
              <w:t>ЦОК</w:t>
            </w:r>
          </w:p>
          <w:p w14:paraId="72AD3086">
            <w:pPr>
              <w:pStyle w:val="9"/>
              <w:spacing w:before="46"/>
              <w:ind w:left="244"/>
              <w:rPr>
                <w:sz w:val="22"/>
              </w:rPr>
            </w:pPr>
            <w:r>
              <w:fldChar w:fldCharType="begin"/>
            </w:r>
            <w:r>
              <w:instrText xml:space="preserve"> HYPERLINK "https://m.edsoo.ru/7f44741a" \h </w:instrText>
            </w:r>
            <w:r>
              <w:fldChar w:fldCharType="separate"/>
            </w:r>
            <w:r>
              <w:rPr>
                <w:color w:val="0000FF"/>
                <w:spacing w:val="-2"/>
                <w:sz w:val="22"/>
                <w:u w:val="single" w:color="0000FF"/>
              </w:rPr>
              <w:t>https://m.edsoo.ru/7f44741a</w:t>
            </w:r>
            <w:r>
              <w:rPr>
                <w:color w:val="0000FF"/>
                <w:spacing w:val="-2"/>
                <w:sz w:val="22"/>
                <w:u w:val="single" w:color="0000FF"/>
              </w:rPr>
              <w:fldChar w:fldCharType="end"/>
            </w:r>
          </w:p>
        </w:tc>
      </w:tr>
      <w:tr w14:paraId="701EA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78" w:type="dxa"/>
          </w:tcPr>
          <w:p w14:paraId="20B6E92B">
            <w:pPr>
              <w:pStyle w:val="9"/>
              <w:spacing w:before="35"/>
              <w:ind w:left="103"/>
              <w:rPr>
                <w:sz w:val="24"/>
              </w:rPr>
            </w:pPr>
            <w:r>
              <w:rPr>
                <w:spacing w:val="-5"/>
                <w:sz w:val="24"/>
              </w:rPr>
              <w:t>13</w:t>
            </w:r>
          </w:p>
        </w:tc>
        <w:tc>
          <w:tcPr>
            <w:tcW w:w="4245" w:type="dxa"/>
          </w:tcPr>
          <w:p w14:paraId="5BBDB87F">
            <w:pPr>
              <w:pStyle w:val="9"/>
              <w:spacing w:before="35"/>
              <w:ind w:left="237"/>
              <w:rPr>
                <w:sz w:val="24"/>
              </w:rPr>
            </w:pPr>
            <w:r>
              <w:rPr>
                <w:sz w:val="24"/>
              </w:rPr>
              <w:t>Мой</w:t>
            </w:r>
            <w:r>
              <w:rPr>
                <w:spacing w:val="-4"/>
                <w:sz w:val="24"/>
              </w:rPr>
              <w:t xml:space="preserve"> </w:t>
            </w:r>
            <w:r>
              <w:rPr>
                <w:sz w:val="24"/>
              </w:rPr>
              <w:t>распорядок</w:t>
            </w:r>
            <w:r>
              <w:rPr>
                <w:spacing w:val="-6"/>
                <w:sz w:val="24"/>
              </w:rPr>
              <w:t xml:space="preserve"> </w:t>
            </w:r>
            <w:r>
              <w:rPr>
                <w:sz w:val="24"/>
              </w:rPr>
              <w:t>дня</w:t>
            </w:r>
            <w:r>
              <w:rPr>
                <w:spacing w:val="-9"/>
                <w:sz w:val="24"/>
              </w:rPr>
              <w:t xml:space="preserve"> </w:t>
            </w:r>
            <w:r>
              <w:rPr>
                <w:sz w:val="24"/>
              </w:rPr>
              <w:t>(выходной</w:t>
            </w:r>
            <w:r>
              <w:rPr>
                <w:spacing w:val="-2"/>
                <w:sz w:val="24"/>
              </w:rPr>
              <w:t xml:space="preserve"> </w:t>
            </w:r>
            <w:r>
              <w:rPr>
                <w:spacing w:val="-4"/>
                <w:sz w:val="24"/>
              </w:rPr>
              <w:t>день)</w:t>
            </w:r>
          </w:p>
        </w:tc>
        <w:tc>
          <w:tcPr>
            <w:tcW w:w="1085" w:type="dxa"/>
          </w:tcPr>
          <w:p w14:paraId="195BB6CB">
            <w:pPr>
              <w:pStyle w:val="9"/>
              <w:spacing w:before="35"/>
              <w:ind w:left="214"/>
              <w:jc w:val="center"/>
              <w:rPr>
                <w:sz w:val="24"/>
              </w:rPr>
            </w:pPr>
            <w:r>
              <w:rPr>
                <w:spacing w:val="-10"/>
                <w:sz w:val="24"/>
              </w:rPr>
              <w:t>1</w:t>
            </w:r>
          </w:p>
        </w:tc>
        <w:tc>
          <w:tcPr>
            <w:tcW w:w="1843" w:type="dxa"/>
          </w:tcPr>
          <w:p w14:paraId="51739E46">
            <w:pPr>
              <w:pStyle w:val="9"/>
              <w:rPr>
                <w:sz w:val="22"/>
              </w:rPr>
            </w:pPr>
          </w:p>
        </w:tc>
        <w:tc>
          <w:tcPr>
            <w:tcW w:w="1910" w:type="dxa"/>
          </w:tcPr>
          <w:p w14:paraId="1ED7CF29">
            <w:pPr>
              <w:pStyle w:val="9"/>
              <w:rPr>
                <w:sz w:val="22"/>
              </w:rPr>
            </w:pPr>
          </w:p>
        </w:tc>
        <w:tc>
          <w:tcPr>
            <w:tcW w:w="1343" w:type="dxa"/>
          </w:tcPr>
          <w:p w14:paraId="686BCC9E">
            <w:pPr>
              <w:pStyle w:val="9"/>
              <w:rPr>
                <w:sz w:val="22"/>
              </w:rPr>
            </w:pPr>
          </w:p>
        </w:tc>
        <w:tc>
          <w:tcPr>
            <w:tcW w:w="2836" w:type="dxa"/>
          </w:tcPr>
          <w:p w14:paraId="562AE6D7">
            <w:pPr>
              <w:pStyle w:val="9"/>
              <w:spacing w:before="35"/>
              <w:ind w:left="244"/>
              <w:rPr>
                <w:sz w:val="24"/>
              </w:rPr>
            </w:pPr>
            <w:r>
              <w:rPr>
                <w:sz w:val="24"/>
              </w:rPr>
              <w:t>Библиотека</w:t>
            </w:r>
            <w:r>
              <w:rPr>
                <w:spacing w:val="-7"/>
                <w:sz w:val="24"/>
              </w:rPr>
              <w:t xml:space="preserve"> </w:t>
            </w:r>
            <w:r>
              <w:rPr>
                <w:spacing w:val="-5"/>
                <w:sz w:val="24"/>
              </w:rPr>
              <w:t>ЦОК</w:t>
            </w:r>
          </w:p>
        </w:tc>
      </w:tr>
    </w:tbl>
    <w:p w14:paraId="1974F3A5">
      <w:pPr>
        <w:pStyle w:val="9"/>
        <w:spacing w:after="0"/>
        <w:rPr>
          <w:sz w:val="24"/>
        </w:rPr>
        <w:sectPr>
          <w:pgSz w:w="16400" w:h="11910" w:orient="landscape"/>
          <w:pgMar w:top="1060" w:right="708" w:bottom="1097"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4245"/>
        <w:gridCol w:w="1085"/>
        <w:gridCol w:w="1843"/>
        <w:gridCol w:w="1910"/>
        <w:gridCol w:w="1343"/>
        <w:gridCol w:w="2836"/>
      </w:tblGrid>
      <w:tr w14:paraId="7A47F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78" w:type="dxa"/>
          </w:tcPr>
          <w:p w14:paraId="59785C43">
            <w:pPr>
              <w:pStyle w:val="9"/>
              <w:rPr>
                <w:sz w:val="22"/>
              </w:rPr>
            </w:pPr>
          </w:p>
        </w:tc>
        <w:tc>
          <w:tcPr>
            <w:tcW w:w="4245" w:type="dxa"/>
          </w:tcPr>
          <w:p w14:paraId="658EF8D8">
            <w:pPr>
              <w:pStyle w:val="9"/>
              <w:rPr>
                <w:sz w:val="22"/>
              </w:rPr>
            </w:pPr>
          </w:p>
        </w:tc>
        <w:tc>
          <w:tcPr>
            <w:tcW w:w="1085" w:type="dxa"/>
          </w:tcPr>
          <w:p w14:paraId="060052A1">
            <w:pPr>
              <w:pStyle w:val="9"/>
              <w:rPr>
                <w:sz w:val="22"/>
              </w:rPr>
            </w:pPr>
          </w:p>
        </w:tc>
        <w:tc>
          <w:tcPr>
            <w:tcW w:w="1843" w:type="dxa"/>
          </w:tcPr>
          <w:p w14:paraId="21A6C59E">
            <w:pPr>
              <w:pStyle w:val="9"/>
              <w:rPr>
                <w:sz w:val="22"/>
              </w:rPr>
            </w:pPr>
          </w:p>
        </w:tc>
        <w:tc>
          <w:tcPr>
            <w:tcW w:w="1910" w:type="dxa"/>
          </w:tcPr>
          <w:p w14:paraId="7599A8A3">
            <w:pPr>
              <w:pStyle w:val="9"/>
              <w:rPr>
                <w:sz w:val="22"/>
              </w:rPr>
            </w:pPr>
          </w:p>
        </w:tc>
        <w:tc>
          <w:tcPr>
            <w:tcW w:w="1343" w:type="dxa"/>
          </w:tcPr>
          <w:p w14:paraId="6B3D0BE1">
            <w:pPr>
              <w:pStyle w:val="9"/>
              <w:rPr>
                <w:sz w:val="22"/>
              </w:rPr>
            </w:pPr>
          </w:p>
        </w:tc>
        <w:tc>
          <w:tcPr>
            <w:tcW w:w="2836" w:type="dxa"/>
          </w:tcPr>
          <w:p w14:paraId="101594D6">
            <w:pPr>
              <w:pStyle w:val="9"/>
              <w:spacing w:before="39"/>
              <w:ind w:left="244"/>
              <w:rPr>
                <w:sz w:val="22"/>
              </w:rPr>
            </w:pPr>
            <w:r>
              <w:fldChar w:fldCharType="begin"/>
            </w:r>
            <w:r>
              <w:instrText xml:space="preserve"> HYPERLINK "https://m.edsoo.ru/7f446fd8" \h </w:instrText>
            </w:r>
            <w:r>
              <w:fldChar w:fldCharType="separate"/>
            </w:r>
            <w:r>
              <w:rPr>
                <w:color w:val="0000FF"/>
                <w:spacing w:val="-2"/>
                <w:sz w:val="22"/>
                <w:u w:val="single" w:color="0000FF"/>
              </w:rPr>
              <w:t>https://m.edsoo.ru/7f446fd8</w:t>
            </w:r>
            <w:r>
              <w:rPr>
                <w:color w:val="0000FF"/>
                <w:spacing w:val="-2"/>
                <w:sz w:val="22"/>
                <w:u w:val="single" w:color="0000FF"/>
              </w:rPr>
              <w:fldChar w:fldCharType="end"/>
            </w:r>
          </w:p>
        </w:tc>
      </w:tr>
      <w:tr w14:paraId="75F850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4BB04B16">
            <w:pPr>
              <w:pStyle w:val="9"/>
              <w:spacing w:before="179"/>
              <w:ind w:left="103"/>
              <w:rPr>
                <w:sz w:val="24"/>
              </w:rPr>
            </w:pPr>
            <w:r>
              <w:rPr>
                <w:spacing w:val="-5"/>
                <w:sz w:val="24"/>
              </w:rPr>
              <w:t>14</w:t>
            </w:r>
          </w:p>
        </w:tc>
        <w:tc>
          <w:tcPr>
            <w:tcW w:w="4245" w:type="dxa"/>
          </w:tcPr>
          <w:p w14:paraId="3BC3C017">
            <w:pPr>
              <w:pStyle w:val="9"/>
              <w:spacing w:before="179"/>
              <w:ind w:left="237"/>
              <w:rPr>
                <w:sz w:val="24"/>
              </w:rPr>
            </w:pPr>
            <w:r>
              <w:rPr>
                <w:sz w:val="24"/>
              </w:rPr>
              <w:t>Обобщение</w:t>
            </w:r>
            <w:r>
              <w:rPr>
                <w:spacing w:val="-7"/>
                <w:sz w:val="24"/>
              </w:rPr>
              <w:t xml:space="preserve"> </w:t>
            </w:r>
            <w:r>
              <w:rPr>
                <w:sz w:val="24"/>
              </w:rPr>
              <w:t>по</w:t>
            </w:r>
            <w:r>
              <w:rPr>
                <w:spacing w:val="-1"/>
                <w:sz w:val="24"/>
              </w:rPr>
              <w:t xml:space="preserve"> </w:t>
            </w:r>
            <w:r>
              <w:rPr>
                <w:sz w:val="24"/>
              </w:rPr>
              <w:t>теме</w:t>
            </w:r>
            <w:r>
              <w:rPr>
                <w:spacing w:val="-11"/>
                <w:sz w:val="24"/>
              </w:rPr>
              <w:t xml:space="preserve"> </w:t>
            </w:r>
            <w:r>
              <w:rPr>
                <w:sz w:val="24"/>
              </w:rPr>
              <w:t>«Мир</w:t>
            </w:r>
            <w:r>
              <w:rPr>
                <w:spacing w:val="-1"/>
                <w:sz w:val="24"/>
              </w:rPr>
              <w:t xml:space="preserve"> </w:t>
            </w:r>
            <w:r>
              <w:rPr>
                <w:sz w:val="24"/>
              </w:rPr>
              <w:t>моего</w:t>
            </w:r>
            <w:r>
              <w:rPr>
                <w:spacing w:val="5"/>
                <w:sz w:val="24"/>
              </w:rPr>
              <w:t xml:space="preserve"> </w:t>
            </w:r>
            <w:r>
              <w:rPr>
                <w:spacing w:val="-4"/>
                <w:sz w:val="24"/>
              </w:rPr>
              <w:t>"я"»</w:t>
            </w:r>
          </w:p>
        </w:tc>
        <w:tc>
          <w:tcPr>
            <w:tcW w:w="1085" w:type="dxa"/>
          </w:tcPr>
          <w:p w14:paraId="394BCEEC">
            <w:pPr>
              <w:pStyle w:val="9"/>
              <w:spacing w:before="179"/>
              <w:ind w:right="361"/>
              <w:jc w:val="right"/>
              <w:rPr>
                <w:sz w:val="24"/>
              </w:rPr>
            </w:pPr>
            <w:r>
              <w:rPr>
                <w:spacing w:val="-10"/>
                <w:sz w:val="24"/>
              </w:rPr>
              <w:t>1</w:t>
            </w:r>
          </w:p>
        </w:tc>
        <w:tc>
          <w:tcPr>
            <w:tcW w:w="1843" w:type="dxa"/>
          </w:tcPr>
          <w:p w14:paraId="6CF25F76">
            <w:pPr>
              <w:pStyle w:val="9"/>
              <w:rPr>
                <w:sz w:val="22"/>
              </w:rPr>
            </w:pPr>
          </w:p>
        </w:tc>
        <w:tc>
          <w:tcPr>
            <w:tcW w:w="1910" w:type="dxa"/>
          </w:tcPr>
          <w:p w14:paraId="0B76BF8F">
            <w:pPr>
              <w:pStyle w:val="9"/>
              <w:rPr>
                <w:sz w:val="22"/>
              </w:rPr>
            </w:pPr>
          </w:p>
        </w:tc>
        <w:tc>
          <w:tcPr>
            <w:tcW w:w="1343" w:type="dxa"/>
          </w:tcPr>
          <w:p w14:paraId="4A34EF7F">
            <w:pPr>
              <w:pStyle w:val="9"/>
              <w:rPr>
                <w:sz w:val="22"/>
              </w:rPr>
            </w:pPr>
          </w:p>
        </w:tc>
        <w:tc>
          <w:tcPr>
            <w:tcW w:w="2836" w:type="dxa"/>
          </w:tcPr>
          <w:p w14:paraId="6BB9ECE6">
            <w:pPr>
              <w:pStyle w:val="9"/>
              <w:spacing w:before="35"/>
              <w:ind w:left="244"/>
              <w:rPr>
                <w:sz w:val="24"/>
              </w:rPr>
            </w:pPr>
            <w:r>
              <w:rPr>
                <w:sz w:val="24"/>
              </w:rPr>
              <w:t>Библиотека</w:t>
            </w:r>
            <w:r>
              <w:rPr>
                <w:spacing w:val="-7"/>
                <w:sz w:val="24"/>
              </w:rPr>
              <w:t xml:space="preserve"> </w:t>
            </w:r>
            <w:r>
              <w:rPr>
                <w:spacing w:val="-5"/>
                <w:sz w:val="24"/>
              </w:rPr>
              <w:t>ЦОК</w:t>
            </w:r>
          </w:p>
          <w:p w14:paraId="5C385C25">
            <w:pPr>
              <w:pStyle w:val="9"/>
              <w:spacing w:before="45"/>
              <w:ind w:left="244"/>
              <w:rPr>
                <w:sz w:val="22"/>
              </w:rPr>
            </w:pPr>
            <w:r>
              <w:fldChar w:fldCharType="begin"/>
            </w:r>
            <w:r>
              <w:instrText xml:space="preserve"> HYPERLINK "https://m.edsoo.ru/7f447942" \h </w:instrText>
            </w:r>
            <w:r>
              <w:fldChar w:fldCharType="separate"/>
            </w:r>
            <w:r>
              <w:rPr>
                <w:color w:val="0000FF"/>
                <w:spacing w:val="-2"/>
                <w:sz w:val="22"/>
                <w:u w:val="single" w:color="0000FF"/>
              </w:rPr>
              <w:t>https://m.edsoo.ru/7f447942</w:t>
            </w:r>
            <w:r>
              <w:rPr>
                <w:color w:val="0000FF"/>
                <w:spacing w:val="-2"/>
                <w:sz w:val="22"/>
                <w:u w:val="single" w:color="0000FF"/>
              </w:rPr>
              <w:fldChar w:fldCharType="end"/>
            </w:r>
          </w:p>
        </w:tc>
      </w:tr>
      <w:tr w14:paraId="0F4FC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78" w:type="dxa"/>
          </w:tcPr>
          <w:p w14:paraId="6D2ACF71">
            <w:pPr>
              <w:pStyle w:val="9"/>
              <w:spacing w:before="179"/>
              <w:ind w:left="103"/>
              <w:rPr>
                <w:sz w:val="24"/>
              </w:rPr>
            </w:pPr>
            <w:r>
              <w:rPr>
                <w:spacing w:val="-5"/>
                <w:sz w:val="24"/>
              </w:rPr>
              <w:t>15</w:t>
            </w:r>
          </w:p>
        </w:tc>
        <w:tc>
          <w:tcPr>
            <w:tcW w:w="4245" w:type="dxa"/>
          </w:tcPr>
          <w:p w14:paraId="092A1235">
            <w:pPr>
              <w:pStyle w:val="9"/>
              <w:spacing w:before="179"/>
              <w:ind w:left="237"/>
              <w:rPr>
                <w:sz w:val="24"/>
              </w:rPr>
            </w:pPr>
            <w:r>
              <w:rPr>
                <w:sz w:val="24"/>
              </w:rPr>
              <w:t>Контроль</w:t>
            </w:r>
            <w:r>
              <w:rPr>
                <w:spacing w:val="-9"/>
                <w:sz w:val="24"/>
              </w:rPr>
              <w:t xml:space="preserve"> </w:t>
            </w:r>
            <w:r>
              <w:rPr>
                <w:sz w:val="24"/>
              </w:rPr>
              <w:t>по</w:t>
            </w:r>
            <w:r>
              <w:rPr>
                <w:spacing w:val="-1"/>
                <w:sz w:val="24"/>
              </w:rPr>
              <w:t xml:space="preserve"> </w:t>
            </w:r>
            <w:r>
              <w:rPr>
                <w:sz w:val="24"/>
              </w:rPr>
              <w:t>теме</w:t>
            </w:r>
            <w:r>
              <w:rPr>
                <w:spacing w:val="-6"/>
                <w:sz w:val="24"/>
              </w:rPr>
              <w:t xml:space="preserve"> </w:t>
            </w:r>
            <w:r>
              <w:rPr>
                <w:sz w:val="24"/>
              </w:rPr>
              <w:t>«Мир</w:t>
            </w:r>
            <w:r>
              <w:rPr>
                <w:spacing w:val="-1"/>
                <w:sz w:val="24"/>
              </w:rPr>
              <w:t xml:space="preserve"> </w:t>
            </w:r>
            <w:r>
              <w:rPr>
                <w:sz w:val="24"/>
              </w:rPr>
              <w:t>моего</w:t>
            </w:r>
            <w:r>
              <w:rPr>
                <w:spacing w:val="-1"/>
                <w:sz w:val="24"/>
              </w:rPr>
              <w:t xml:space="preserve"> </w:t>
            </w:r>
            <w:r>
              <w:rPr>
                <w:spacing w:val="-4"/>
                <w:sz w:val="24"/>
              </w:rPr>
              <w:t>"я"»</w:t>
            </w:r>
          </w:p>
        </w:tc>
        <w:tc>
          <w:tcPr>
            <w:tcW w:w="1085" w:type="dxa"/>
          </w:tcPr>
          <w:p w14:paraId="72197172">
            <w:pPr>
              <w:pStyle w:val="9"/>
              <w:spacing w:before="179"/>
              <w:ind w:right="361"/>
              <w:jc w:val="right"/>
              <w:rPr>
                <w:sz w:val="24"/>
              </w:rPr>
            </w:pPr>
            <w:r>
              <w:rPr>
                <w:spacing w:val="-10"/>
                <w:sz w:val="24"/>
              </w:rPr>
              <w:t>1</w:t>
            </w:r>
          </w:p>
        </w:tc>
        <w:tc>
          <w:tcPr>
            <w:tcW w:w="1843" w:type="dxa"/>
          </w:tcPr>
          <w:p w14:paraId="38204F90">
            <w:pPr>
              <w:pStyle w:val="9"/>
              <w:spacing w:before="179"/>
              <w:ind w:left="205"/>
              <w:jc w:val="center"/>
              <w:rPr>
                <w:sz w:val="24"/>
              </w:rPr>
            </w:pPr>
            <w:r>
              <w:rPr>
                <w:spacing w:val="-10"/>
                <w:sz w:val="24"/>
              </w:rPr>
              <w:t>1</w:t>
            </w:r>
          </w:p>
        </w:tc>
        <w:tc>
          <w:tcPr>
            <w:tcW w:w="1910" w:type="dxa"/>
          </w:tcPr>
          <w:p w14:paraId="23FBF638">
            <w:pPr>
              <w:pStyle w:val="9"/>
              <w:rPr>
                <w:sz w:val="22"/>
              </w:rPr>
            </w:pPr>
          </w:p>
        </w:tc>
        <w:tc>
          <w:tcPr>
            <w:tcW w:w="1343" w:type="dxa"/>
          </w:tcPr>
          <w:p w14:paraId="4B6ACD6E">
            <w:pPr>
              <w:pStyle w:val="9"/>
              <w:rPr>
                <w:sz w:val="22"/>
              </w:rPr>
            </w:pPr>
          </w:p>
        </w:tc>
        <w:tc>
          <w:tcPr>
            <w:tcW w:w="2836" w:type="dxa"/>
          </w:tcPr>
          <w:p w14:paraId="7F02996B">
            <w:pPr>
              <w:pStyle w:val="9"/>
              <w:spacing w:before="35"/>
              <w:ind w:left="244"/>
              <w:rPr>
                <w:sz w:val="24"/>
              </w:rPr>
            </w:pPr>
            <w:r>
              <w:rPr>
                <w:sz w:val="24"/>
              </w:rPr>
              <w:t>Библиотека</w:t>
            </w:r>
            <w:r>
              <w:rPr>
                <w:spacing w:val="-7"/>
                <w:sz w:val="24"/>
              </w:rPr>
              <w:t xml:space="preserve"> </w:t>
            </w:r>
            <w:r>
              <w:rPr>
                <w:spacing w:val="-5"/>
                <w:sz w:val="24"/>
              </w:rPr>
              <w:t>ЦОК</w:t>
            </w:r>
          </w:p>
          <w:p w14:paraId="7CE0D169">
            <w:pPr>
              <w:pStyle w:val="9"/>
              <w:spacing w:before="45"/>
              <w:ind w:left="244"/>
              <w:rPr>
                <w:sz w:val="22"/>
              </w:rPr>
            </w:pPr>
            <w:r>
              <w:fldChar w:fldCharType="begin"/>
            </w:r>
            <w:r>
              <w:instrText xml:space="preserve"> HYPERLINK "https://m.edsoo.ru/7f447942" \h </w:instrText>
            </w:r>
            <w:r>
              <w:fldChar w:fldCharType="separate"/>
            </w:r>
            <w:r>
              <w:rPr>
                <w:color w:val="0000FF"/>
                <w:spacing w:val="-2"/>
                <w:sz w:val="22"/>
                <w:u w:val="single" w:color="0000FF"/>
              </w:rPr>
              <w:t>https://m.edsoo.ru/7f447942</w:t>
            </w:r>
            <w:r>
              <w:rPr>
                <w:color w:val="0000FF"/>
                <w:spacing w:val="-2"/>
                <w:sz w:val="22"/>
                <w:u w:val="single" w:color="0000FF"/>
              </w:rPr>
              <w:fldChar w:fldCharType="end"/>
            </w:r>
          </w:p>
        </w:tc>
      </w:tr>
      <w:tr w14:paraId="300A2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3BF87431">
            <w:pPr>
              <w:pStyle w:val="9"/>
              <w:spacing w:before="174"/>
              <w:ind w:left="103"/>
              <w:rPr>
                <w:sz w:val="24"/>
              </w:rPr>
            </w:pPr>
            <w:r>
              <w:rPr>
                <w:spacing w:val="-5"/>
                <w:sz w:val="24"/>
              </w:rPr>
              <w:t>16</w:t>
            </w:r>
          </w:p>
        </w:tc>
        <w:tc>
          <w:tcPr>
            <w:tcW w:w="4245" w:type="dxa"/>
          </w:tcPr>
          <w:p w14:paraId="21044168">
            <w:pPr>
              <w:pStyle w:val="9"/>
              <w:spacing w:before="174"/>
              <w:ind w:left="237"/>
              <w:rPr>
                <w:sz w:val="24"/>
              </w:rPr>
            </w:pPr>
            <w:r>
              <w:rPr>
                <w:sz w:val="24"/>
              </w:rPr>
              <w:t>Мои</w:t>
            </w:r>
            <w:r>
              <w:rPr>
                <w:spacing w:val="-3"/>
                <w:sz w:val="24"/>
              </w:rPr>
              <w:t xml:space="preserve"> </w:t>
            </w:r>
            <w:r>
              <w:rPr>
                <w:sz w:val="24"/>
              </w:rPr>
              <w:t>любимые</w:t>
            </w:r>
            <w:r>
              <w:rPr>
                <w:spacing w:val="-4"/>
                <w:sz w:val="24"/>
              </w:rPr>
              <w:t xml:space="preserve"> </w:t>
            </w:r>
            <w:r>
              <w:rPr>
                <w:spacing w:val="-2"/>
                <w:sz w:val="24"/>
              </w:rPr>
              <w:t>игрушки</w:t>
            </w:r>
          </w:p>
        </w:tc>
        <w:tc>
          <w:tcPr>
            <w:tcW w:w="1085" w:type="dxa"/>
          </w:tcPr>
          <w:p w14:paraId="62FFA7A9">
            <w:pPr>
              <w:pStyle w:val="9"/>
              <w:spacing w:before="174"/>
              <w:ind w:right="361"/>
              <w:jc w:val="right"/>
              <w:rPr>
                <w:sz w:val="24"/>
              </w:rPr>
            </w:pPr>
            <w:r>
              <w:rPr>
                <w:spacing w:val="-10"/>
                <w:sz w:val="24"/>
              </w:rPr>
              <w:t>1</w:t>
            </w:r>
          </w:p>
        </w:tc>
        <w:tc>
          <w:tcPr>
            <w:tcW w:w="1843" w:type="dxa"/>
          </w:tcPr>
          <w:p w14:paraId="3C6A124A">
            <w:pPr>
              <w:pStyle w:val="9"/>
              <w:rPr>
                <w:sz w:val="22"/>
              </w:rPr>
            </w:pPr>
          </w:p>
        </w:tc>
        <w:tc>
          <w:tcPr>
            <w:tcW w:w="1910" w:type="dxa"/>
          </w:tcPr>
          <w:p w14:paraId="0DAF7A3D">
            <w:pPr>
              <w:pStyle w:val="9"/>
              <w:rPr>
                <w:sz w:val="22"/>
              </w:rPr>
            </w:pPr>
          </w:p>
        </w:tc>
        <w:tc>
          <w:tcPr>
            <w:tcW w:w="1343" w:type="dxa"/>
          </w:tcPr>
          <w:p w14:paraId="7361851C">
            <w:pPr>
              <w:pStyle w:val="9"/>
              <w:rPr>
                <w:sz w:val="22"/>
              </w:rPr>
            </w:pPr>
          </w:p>
        </w:tc>
        <w:tc>
          <w:tcPr>
            <w:tcW w:w="2836" w:type="dxa"/>
          </w:tcPr>
          <w:p w14:paraId="3CB47A34">
            <w:pPr>
              <w:pStyle w:val="9"/>
              <w:spacing w:before="30"/>
              <w:ind w:left="244"/>
              <w:rPr>
                <w:sz w:val="24"/>
              </w:rPr>
            </w:pPr>
            <w:r>
              <w:rPr>
                <w:sz w:val="24"/>
              </w:rPr>
              <w:t>Библиотека</w:t>
            </w:r>
            <w:r>
              <w:rPr>
                <w:spacing w:val="-7"/>
                <w:sz w:val="24"/>
              </w:rPr>
              <w:t xml:space="preserve"> </w:t>
            </w:r>
            <w:r>
              <w:rPr>
                <w:spacing w:val="-5"/>
                <w:sz w:val="24"/>
              </w:rPr>
              <w:t>ЦОК</w:t>
            </w:r>
          </w:p>
          <w:p w14:paraId="2AD5F693">
            <w:pPr>
              <w:pStyle w:val="9"/>
              <w:spacing w:before="45"/>
              <w:ind w:left="244"/>
              <w:rPr>
                <w:sz w:val="22"/>
              </w:rPr>
            </w:pPr>
            <w:r>
              <w:fldChar w:fldCharType="begin"/>
            </w:r>
            <w:r>
              <w:instrText xml:space="preserve"> HYPERLINK "https://m.edsoo.ru/7f447ae6" \h </w:instrText>
            </w:r>
            <w:r>
              <w:fldChar w:fldCharType="separate"/>
            </w:r>
            <w:r>
              <w:rPr>
                <w:color w:val="0000FF"/>
                <w:spacing w:val="-2"/>
                <w:sz w:val="22"/>
                <w:u w:val="single" w:color="0000FF"/>
              </w:rPr>
              <w:t>https://m.edsoo.ru/7f447ae6</w:t>
            </w:r>
            <w:r>
              <w:rPr>
                <w:color w:val="0000FF"/>
                <w:spacing w:val="-2"/>
                <w:sz w:val="22"/>
                <w:u w:val="single" w:color="0000FF"/>
              </w:rPr>
              <w:fldChar w:fldCharType="end"/>
            </w:r>
          </w:p>
        </w:tc>
      </w:tr>
      <w:tr w14:paraId="6B4AA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1D09F617">
            <w:pPr>
              <w:pStyle w:val="9"/>
              <w:spacing w:before="174"/>
              <w:ind w:left="103"/>
              <w:rPr>
                <w:sz w:val="24"/>
              </w:rPr>
            </w:pPr>
            <w:r>
              <w:rPr>
                <w:spacing w:val="-5"/>
                <w:sz w:val="24"/>
              </w:rPr>
              <w:t>17</w:t>
            </w:r>
          </w:p>
        </w:tc>
        <w:tc>
          <w:tcPr>
            <w:tcW w:w="4245" w:type="dxa"/>
          </w:tcPr>
          <w:p w14:paraId="42032868">
            <w:pPr>
              <w:pStyle w:val="9"/>
              <w:spacing w:before="174"/>
              <w:ind w:left="237"/>
              <w:rPr>
                <w:sz w:val="24"/>
              </w:rPr>
            </w:pPr>
            <w:r>
              <w:rPr>
                <w:sz w:val="24"/>
              </w:rPr>
              <w:t>Мои</w:t>
            </w:r>
            <w:r>
              <w:rPr>
                <w:spacing w:val="1"/>
                <w:sz w:val="24"/>
              </w:rPr>
              <w:t xml:space="preserve"> </w:t>
            </w:r>
            <w:r>
              <w:rPr>
                <w:sz w:val="24"/>
              </w:rPr>
              <w:t>любимые</w:t>
            </w:r>
            <w:r>
              <w:rPr>
                <w:spacing w:val="-5"/>
                <w:sz w:val="24"/>
              </w:rPr>
              <w:t xml:space="preserve"> </w:t>
            </w:r>
            <w:r>
              <w:rPr>
                <w:sz w:val="24"/>
              </w:rPr>
              <w:t>игры</w:t>
            </w:r>
            <w:r>
              <w:rPr>
                <w:spacing w:val="-6"/>
                <w:sz w:val="24"/>
              </w:rPr>
              <w:t xml:space="preserve"> </w:t>
            </w:r>
            <w:r>
              <w:rPr>
                <w:sz w:val="24"/>
              </w:rPr>
              <w:t>и</w:t>
            </w:r>
            <w:r>
              <w:rPr>
                <w:spacing w:val="2"/>
                <w:sz w:val="24"/>
              </w:rPr>
              <w:t xml:space="preserve"> </w:t>
            </w:r>
            <w:r>
              <w:rPr>
                <w:spacing w:val="-2"/>
                <w:sz w:val="24"/>
              </w:rPr>
              <w:t>соревнования</w:t>
            </w:r>
          </w:p>
        </w:tc>
        <w:tc>
          <w:tcPr>
            <w:tcW w:w="1085" w:type="dxa"/>
          </w:tcPr>
          <w:p w14:paraId="5D1EA696">
            <w:pPr>
              <w:pStyle w:val="9"/>
              <w:spacing w:before="174"/>
              <w:ind w:right="361"/>
              <w:jc w:val="right"/>
              <w:rPr>
                <w:sz w:val="24"/>
              </w:rPr>
            </w:pPr>
            <w:r>
              <w:rPr>
                <w:spacing w:val="-10"/>
                <w:sz w:val="24"/>
              </w:rPr>
              <w:t>1</w:t>
            </w:r>
          </w:p>
        </w:tc>
        <w:tc>
          <w:tcPr>
            <w:tcW w:w="1843" w:type="dxa"/>
          </w:tcPr>
          <w:p w14:paraId="23EBEE28">
            <w:pPr>
              <w:pStyle w:val="9"/>
              <w:rPr>
                <w:sz w:val="22"/>
              </w:rPr>
            </w:pPr>
          </w:p>
        </w:tc>
        <w:tc>
          <w:tcPr>
            <w:tcW w:w="1910" w:type="dxa"/>
          </w:tcPr>
          <w:p w14:paraId="3E3F5A99">
            <w:pPr>
              <w:pStyle w:val="9"/>
              <w:rPr>
                <w:sz w:val="22"/>
              </w:rPr>
            </w:pPr>
          </w:p>
        </w:tc>
        <w:tc>
          <w:tcPr>
            <w:tcW w:w="1343" w:type="dxa"/>
          </w:tcPr>
          <w:p w14:paraId="4BF20D79">
            <w:pPr>
              <w:pStyle w:val="9"/>
              <w:rPr>
                <w:sz w:val="22"/>
              </w:rPr>
            </w:pPr>
          </w:p>
        </w:tc>
        <w:tc>
          <w:tcPr>
            <w:tcW w:w="2836" w:type="dxa"/>
          </w:tcPr>
          <w:p w14:paraId="35210005">
            <w:pPr>
              <w:pStyle w:val="9"/>
              <w:spacing w:before="30"/>
              <w:ind w:left="244"/>
              <w:rPr>
                <w:sz w:val="24"/>
              </w:rPr>
            </w:pPr>
            <w:r>
              <w:rPr>
                <w:sz w:val="24"/>
              </w:rPr>
              <w:t>Библиотека</w:t>
            </w:r>
            <w:r>
              <w:rPr>
                <w:spacing w:val="-7"/>
                <w:sz w:val="24"/>
              </w:rPr>
              <w:t xml:space="preserve"> </w:t>
            </w:r>
            <w:r>
              <w:rPr>
                <w:spacing w:val="-5"/>
                <w:sz w:val="24"/>
              </w:rPr>
              <w:t>ЦОК</w:t>
            </w:r>
          </w:p>
          <w:p w14:paraId="01004AC7">
            <w:pPr>
              <w:pStyle w:val="9"/>
              <w:spacing w:before="45"/>
              <w:ind w:left="244"/>
              <w:rPr>
                <w:sz w:val="22"/>
              </w:rPr>
            </w:pPr>
            <w:r>
              <w:fldChar w:fldCharType="begin"/>
            </w:r>
            <w:r>
              <w:instrText xml:space="preserve"> HYPERLINK "https://m.edsoo.ru/7f447ea6" \h </w:instrText>
            </w:r>
            <w:r>
              <w:fldChar w:fldCharType="separate"/>
            </w:r>
            <w:r>
              <w:rPr>
                <w:color w:val="0000FF"/>
                <w:spacing w:val="-2"/>
                <w:sz w:val="22"/>
                <w:u w:val="single" w:color="0000FF"/>
              </w:rPr>
              <w:t>https://m.edsoo.ru/7f447ea6</w:t>
            </w:r>
            <w:r>
              <w:rPr>
                <w:color w:val="0000FF"/>
                <w:spacing w:val="-2"/>
                <w:sz w:val="22"/>
                <w:u w:val="single" w:color="0000FF"/>
              </w:rPr>
              <w:fldChar w:fldCharType="end"/>
            </w:r>
          </w:p>
        </w:tc>
      </w:tr>
      <w:tr w14:paraId="5B27A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1237E128">
            <w:pPr>
              <w:pStyle w:val="9"/>
              <w:spacing w:before="188"/>
              <w:ind w:left="103"/>
              <w:rPr>
                <w:sz w:val="24"/>
              </w:rPr>
            </w:pPr>
            <w:r>
              <w:rPr>
                <w:spacing w:val="-5"/>
                <w:sz w:val="24"/>
              </w:rPr>
              <w:t>18</w:t>
            </w:r>
          </w:p>
        </w:tc>
        <w:tc>
          <w:tcPr>
            <w:tcW w:w="4245" w:type="dxa"/>
          </w:tcPr>
          <w:p w14:paraId="5B4C5C5A">
            <w:pPr>
              <w:pStyle w:val="9"/>
              <w:spacing w:before="6" w:line="316" w:lineRule="exact"/>
              <w:ind w:left="237" w:right="364"/>
              <w:rPr>
                <w:sz w:val="24"/>
              </w:rPr>
            </w:pPr>
            <w:r>
              <w:rPr>
                <w:sz w:val="24"/>
              </w:rPr>
              <w:t>Любимые</w:t>
            </w:r>
            <w:r>
              <w:rPr>
                <w:spacing w:val="-15"/>
                <w:sz w:val="24"/>
              </w:rPr>
              <w:t xml:space="preserve"> </w:t>
            </w:r>
            <w:r>
              <w:rPr>
                <w:sz w:val="24"/>
              </w:rPr>
              <w:t>игры</w:t>
            </w:r>
            <w:r>
              <w:rPr>
                <w:spacing w:val="-15"/>
                <w:sz w:val="24"/>
              </w:rPr>
              <w:t xml:space="preserve"> </w:t>
            </w:r>
            <w:r>
              <w:rPr>
                <w:sz w:val="24"/>
              </w:rPr>
              <w:t>и</w:t>
            </w:r>
            <w:r>
              <w:rPr>
                <w:spacing w:val="-15"/>
                <w:sz w:val="24"/>
              </w:rPr>
              <w:t xml:space="preserve"> </w:t>
            </w:r>
            <w:r>
              <w:rPr>
                <w:sz w:val="24"/>
              </w:rPr>
              <w:t>игрушки</w:t>
            </w:r>
            <w:r>
              <w:rPr>
                <w:spacing w:val="-15"/>
                <w:sz w:val="24"/>
              </w:rPr>
              <w:t xml:space="preserve"> </w:t>
            </w:r>
            <w:r>
              <w:rPr>
                <w:sz w:val="24"/>
              </w:rPr>
              <w:t xml:space="preserve">моих </w:t>
            </w:r>
            <w:r>
              <w:rPr>
                <w:spacing w:val="-2"/>
                <w:sz w:val="24"/>
              </w:rPr>
              <w:t>друзей</w:t>
            </w:r>
          </w:p>
        </w:tc>
        <w:tc>
          <w:tcPr>
            <w:tcW w:w="1085" w:type="dxa"/>
          </w:tcPr>
          <w:p w14:paraId="2EAAB864">
            <w:pPr>
              <w:pStyle w:val="9"/>
              <w:spacing w:before="188"/>
              <w:ind w:right="361"/>
              <w:jc w:val="right"/>
              <w:rPr>
                <w:sz w:val="24"/>
              </w:rPr>
            </w:pPr>
            <w:r>
              <w:rPr>
                <w:spacing w:val="-10"/>
                <w:sz w:val="24"/>
              </w:rPr>
              <w:t>1</w:t>
            </w:r>
          </w:p>
        </w:tc>
        <w:tc>
          <w:tcPr>
            <w:tcW w:w="1843" w:type="dxa"/>
          </w:tcPr>
          <w:p w14:paraId="53828AFD">
            <w:pPr>
              <w:pStyle w:val="9"/>
              <w:rPr>
                <w:sz w:val="22"/>
              </w:rPr>
            </w:pPr>
          </w:p>
        </w:tc>
        <w:tc>
          <w:tcPr>
            <w:tcW w:w="1910" w:type="dxa"/>
          </w:tcPr>
          <w:p w14:paraId="6624CC42">
            <w:pPr>
              <w:pStyle w:val="9"/>
              <w:rPr>
                <w:sz w:val="22"/>
              </w:rPr>
            </w:pPr>
          </w:p>
        </w:tc>
        <w:tc>
          <w:tcPr>
            <w:tcW w:w="1343" w:type="dxa"/>
          </w:tcPr>
          <w:p w14:paraId="561A7D15">
            <w:pPr>
              <w:pStyle w:val="9"/>
              <w:rPr>
                <w:sz w:val="22"/>
              </w:rPr>
            </w:pPr>
          </w:p>
        </w:tc>
        <w:tc>
          <w:tcPr>
            <w:tcW w:w="2836" w:type="dxa"/>
          </w:tcPr>
          <w:p w14:paraId="6AF04A5F">
            <w:pPr>
              <w:pStyle w:val="9"/>
              <w:spacing w:before="44"/>
              <w:ind w:left="244"/>
              <w:rPr>
                <w:sz w:val="24"/>
              </w:rPr>
            </w:pPr>
            <w:r>
              <w:rPr>
                <w:sz w:val="24"/>
              </w:rPr>
              <w:t>Библиотека</w:t>
            </w:r>
            <w:r>
              <w:rPr>
                <w:spacing w:val="-7"/>
                <w:sz w:val="24"/>
              </w:rPr>
              <w:t xml:space="preserve"> </w:t>
            </w:r>
            <w:r>
              <w:rPr>
                <w:spacing w:val="-5"/>
                <w:sz w:val="24"/>
              </w:rPr>
              <w:t>ЦОК</w:t>
            </w:r>
          </w:p>
          <w:p w14:paraId="62D700C7">
            <w:pPr>
              <w:pStyle w:val="9"/>
              <w:spacing w:before="45"/>
              <w:ind w:left="244"/>
              <w:rPr>
                <w:sz w:val="22"/>
              </w:rPr>
            </w:pPr>
            <w:r>
              <w:fldChar w:fldCharType="begin"/>
            </w:r>
            <w:r>
              <w:instrText xml:space="preserve"> HYPERLINK "https://m.edsoo.ru/7f44807c" \h </w:instrText>
            </w:r>
            <w:r>
              <w:fldChar w:fldCharType="separate"/>
            </w:r>
            <w:r>
              <w:rPr>
                <w:color w:val="0000FF"/>
                <w:spacing w:val="-2"/>
                <w:sz w:val="22"/>
                <w:u w:val="single" w:color="0000FF"/>
              </w:rPr>
              <w:t>https://m.edsoo.ru/7f44807c</w:t>
            </w:r>
            <w:r>
              <w:rPr>
                <w:color w:val="0000FF"/>
                <w:spacing w:val="-2"/>
                <w:sz w:val="22"/>
                <w:u w:val="single" w:color="0000FF"/>
              </w:rPr>
              <w:fldChar w:fldCharType="end"/>
            </w:r>
          </w:p>
        </w:tc>
      </w:tr>
      <w:tr w14:paraId="4E0B3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410016A0">
            <w:pPr>
              <w:pStyle w:val="9"/>
              <w:spacing w:before="174"/>
              <w:ind w:left="103"/>
              <w:rPr>
                <w:sz w:val="24"/>
              </w:rPr>
            </w:pPr>
            <w:r>
              <w:rPr>
                <w:spacing w:val="-5"/>
                <w:sz w:val="24"/>
              </w:rPr>
              <w:t>19</w:t>
            </w:r>
          </w:p>
        </w:tc>
        <w:tc>
          <w:tcPr>
            <w:tcW w:w="4245" w:type="dxa"/>
          </w:tcPr>
          <w:p w14:paraId="29323586">
            <w:pPr>
              <w:pStyle w:val="9"/>
              <w:spacing w:before="174"/>
              <w:ind w:left="237"/>
              <w:rPr>
                <w:sz w:val="24"/>
              </w:rPr>
            </w:pPr>
            <w:r>
              <w:rPr>
                <w:sz w:val="24"/>
              </w:rPr>
              <w:t xml:space="preserve">Мой </w:t>
            </w:r>
            <w:r>
              <w:rPr>
                <w:spacing w:val="-2"/>
                <w:sz w:val="24"/>
              </w:rPr>
              <w:t>питомец</w:t>
            </w:r>
          </w:p>
        </w:tc>
        <w:tc>
          <w:tcPr>
            <w:tcW w:w="1085" w:type="dxa"/>
          </w:tcPr>
          <w:p w14:paraId="50354658">
            <w:pPr>
              <w:pStyle w:val="9"/>
              <w:spacing w:before="174"/>
              <w:ind w:right="361"/>
              <w:jc w:val="right"/>
              <w:rPr>
                <w:sz w:val="24"/>
              </w:rPr>
            </w:pPr>
            <w:r>
              <w:rPr>
                <w:spacing w:val="-10"/>
                <w:sz w:val="24"/>
              </w:rPr>
              <w:t>1</w:t>
            </w:r>
          </w:p>
        </w:tc>
        <w:tc>
          <w:tcPr>
            <w:tcW w:w="1843" w:type="dxa"/>
          </w:tcPr>
          <w:p w14:paraId="42BFF88D">
            <w:pPr>
              <w:pStyle w:val="9"/>
              <w:rPr>
                <w:sz w:val="22"/>
              </w:rPr>
            </w:pPr>
          </w:p>
        </w:tc>
        <w:tc>
          <w:tcPr>
            <w:tcW w:w="1910" w:type="dxa"/>
          </w:tcPr>
          <w:p w14:paraId="274BFE61">
            <w:pPr>
              <w:pStyle w:val="9"/>
              <w:rPr>
                <w:sz w:val="22"/>
              </w:rPr>
            </w:pPr>
          </w:p>
        </w:tc>
        <w:tc>
          <w:tcPr>
            <w:tcW w:w="1343" w:type="dxa"/>
          </w:tcPr>
          <w:p w14:paraId="69FE98B9">
            <w:pPr>
              <w:pStyle w:val="9"/>
              <w:rPr>
                <w:sz w:val="22"/>
              </w:rPr>
            </w:pPr>
          </w:p>
        </w:tc>
        <w:tc>
          <w:tcPr>
            <w:tcW w:w="2836" w:type="dxa"/>
          </w:tcPr>
          <w:p w14:paraId="6A544E55">
            <w:pPr>
              <w:pStyle w:val="9"/>
              <w:spacing w:before="30"/>
              <w:ind w:left="244"/>
              <w:rPr>
                <w:sz w:val="24"/>
              </w:rPr>
            </w:pPr>
            <w:r>
              <w:rPr>
                <w:sz w:val="24"/>
              </w:rPr>
              <w:t>Библиотека</w:t>
            </w:r>
            <w:r>
              <w:rPr>
                <w:spacing w:val="-7"/>
                <w:sz w:val="24"/>
              </w:rPr>
              <w:t xml:space="preserve"> </w:t>
            </w:r>
            <w:r>
              <w:rPr>
                <w:spacing w:val="-5"/>
                <w:sz w:val="24"/>
              </w:rPr>
              <w:t>ЦОК</w:t>
            </w:r>
          </w:p>
          <w:p w14:paraId="17422673">
            <w:pPr>
              <w:pStyle w:val="9"/>
              <w:spacing w:before="45"/>
              <w:ind w:left="244"/>
              <w:rPr>
                <w:sz w:val="22"/>
              </w:rPr>
            </w:pPr>
            <w:r>
              <w:fldChar w:fldCharType="begin"/>
            </w:r>
            <w:r>
              <w:instrText xml:space="preserve"> HYPERLINK "https://m.edsoo.ru/7f448202" \h </w:instrText>
            </w:r>
            <w:r>
              <w:fldChar w:fldCharType="separate"/>
            </w:r>
            <w:r>
              <w:rPr>
                <w:color w:val="0000FF"/>
                <w:spacing w:val="-2"/>
                <w:sz w:val="22"/>
                <w:u w:val="single" w:color="0000FF"/>
              </w:rPr>
              <w:t>https://m.edsoo.ru/7f448202</w:t>
            </w:r>
            <w:r>
              <w:rPr>
                <w:color w:val="0000FF"/>
                <w:spacing w:val="-2"/>
                <w:sz w:val="22"/>
                <w:u w:val="single" w:color="0000FF"/>
              </w:rPr>
              <w:fldChar w:fldCharType="end"/>
            </w:r>
          </w:p>
        </w:tc>
      </w:tr>
      <w:tr w14:paraId="32DE1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396ADCD5">
            <w:pPr>
              <w:pStyle w:val="9"/>
              <w:spacing w:before="174"/>
              <w:ind w:left="103"/>
              <w:rPr>
                <w:sz w:val="24"/>
              </w:rPr>
            </w:pPr>
            <w:r>
              <w:rPr>
                <w:spacing w:val="-5"/>
                <w:sz w:val="24"/>
              </w:rPr>
              <w:t>20</w:t>
            </w:r>
          </w:p>
        </w:tc>
        <w:tc>
          <w:tcPr>
            <w:tcW w:w="4245" w:type="dxa"/>
          </w:tcPr>
          <w:p w14:paraId="6C0FFF71">
            <w:pPr>
              <w:pStyle w:val="9"/>
              <w:spacing w:before="174"/>
              <w:ind w:left="237"/>
              <w:rPr>
                <w:sz w:val="24"/>
              </w:rPr>
            </w:pPr>
            <w:r>
              <w:rPr>
                <w:sz w:val="24"/>
              </w:rPr>
              <w:t>Питомцы</w:t>
            </w:r>
            <w:r>
              <w:rPr>
                <w:spacing w:val="-3"/>
                <w:sz w:val="24"/>
              </w:rPr>
              <w:t xml:space="preserve"> </w:t>
            </w:r>
            <w:r>
              <w:rPr>
                <w:sz w:val="24"/>
              </w:rPr>
              <w:t>моих</w:t>
            </w:r>
            <w:r>
              <w:rPr>
                <w:spacing w:val="-3"/>
                <w:sz w:val="24"/>
              </w:rPr>
              <w:t xml:space="preserve"> </w:t>
            </w:r>
            <w:r>
              <w:rPr>
                <w:spacing w:val="-2"/>
                <w:sz w:val="24"/>
              </w:rPr>
              <w:t>друзей</w:t>
            </w:r>
          </w:p>
        </w:tc>
        <w:tc>
          <w:tcPr>
            <w:tcW w:w="1085" w:type="dxa"/>
          </w:tcPr>
          <w:p w14:paraId="3B025693">
            <w:pPr>
              <w:pStyle w:val="9"/>
              <w:spacing w:before="174"/>
              <w:ind w:right="361"/>
              <w:jc w:val="right"/>
              <w:rPr>
                <w:sz w:val="24"/>
              </w:rPr>
            </w:pPr>
            <w:r>
              <w:rPr>
                <w:spacing w:val="-10"/>
                <w:sz w:val="24"/>
              </w:rPr>
              <w:t>1</w:t>
            </w:r>
          </w:p>
        </w:tc>
        <w:tc>
          <w:tcPr>
            <w:tcW w:w="1843" w:type="dxa"/>
          </w:tcPr>
          <w:p w14:paraId="1CAF2C87">
            <w:pPr>
              <w:pStyle w:val="9"/>
              <w:rPr>
                <w:sz w:val="22"/>
              </w:rPr>
            </w:pPr>
          </w:p>
        </w:tc>
        <w:tc>
          <w:tcPr>
            <w:tcW w:w="1910" w:type="dxa"/>
          </w:tcPr>
          <w:p w14:paraId="01929110">
            <w:pPr>
              <w:pStyle w:val="9"/>
              <w:rPr>
                <w:sz w:val="22"/>
              </w:rPr>
            </w:pPr>
          </w:p>
        </w:tc>
        <w:tc>
          <w:tcPr>
            <w:tcW w:w="1343" w:type="dxa"/>
          </w:tcPr>
          <w:p w14:paraId="24A3A823">
            <w:pPr>
              <w:pStyle w:val="9"/>
              <w:rPr>
                <w:sz w:val="22"/>
              </w:rPr>
            </w:pPr>
          </w:p>
        </w:tc>
        <w:tc>
          <w:tcPr>
            <w:tcW w:w="2836" w:type="dxa"/>
          </w:tcPr>
          <w:p w14:paraId="77038C91">
            <w:pPr>
              <w:pStyle w:val="9"/>
              <w:spacing w:before="30"/>
              <w:ind w:left="244"/>
              <w:rPr>
                <w:sz w:val="24"/>
              </w:rPr>
            </w:pPr>
            <w:r>
              <w:rPr>
                <w:sz w:val="24"/>
              </w:rPr>
              <w:t>Библиотека</w:t>
            </w:r>
            <w:r>
              <w:rPr>
                <w:spacing w:val="-7"/>
                <w:sz w:val="24"/>
              </w:rPr>
              <w:t xml:space="preserve"> </w:t>
            </w:r>
            <w:r>
              <w:rPr>
                <w:spacing w:val="-5"/>
                <w:sz w:val="24"/>
              </w:rPr>
              <w:t>ЦОК</w:t>
            </w:r>
          </w:p>
          <w:p w14:paraId="2186FB54">
            <w:pPr>
              <w:pStyle w:val="9"/>
              <w:spacing w:before="45"/>
              <w:ind w:left="244"/>
              <w:rPr>
                <w:sz w:val="22"/>
              </w:rPr>
            </w:pPr>
            <w:r>
              <w:fldChar w:fldCharType="begin"/>
            </w:r>
            <w:r>
              <w:instrText xml:space="preserve"> HYPERLINK "https://m.edsoo.ru/7f44852c" \h </w:instrText>
            </w:r>
            <w:r>
              <w:fldChar w:fldCharType="separate"/>
            </w:r>
            <w:r>
              <w:rPr>
                <w:color w:val="0000FF"/>
                <w:spacing w:val="-2"/>
                <w:sz w:val="22"/>
                <w:u w:val="single" w:color="0000FF"/>
              </w:rPr>
              <w:t>https://m.edsoo.ru/7f44852c</w:t>
            </w:r>
            <w:r>
              <w:rPr>
                <w:color w:val="0000FF"/>
                <w:spacing w:val="-2"/>
                <w:sz w:val="22"/>
                <w:u w:val="single" w:color="0000FF"/>
              </w:rPr>
              <w:fldChar w:fldCharType="end"/>
            </w:r>
          </w:p>
        </w:tc>
      </w:tr>
      <w:tr w14:paraId="33F2D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304DB00E">
            <w:pPr>
              <w:pStyle w:val="9"/>
              <w:spacing w:before="179"/>
              <w:ind w:left="103"/>
              <w:rPr>
                <w:sz w:val="24"/>
              </w:rPr>
            </w:pPr>
            <w:r>
              <w:rPr>
                <w:spacing w:val="-5"/>
                <w:sz w:val="24"/>
              </w:rPr>
              <w:t>21</w:t>
            </w:r>
          </w:p>
        </w:tc>
        <w:tc>
          <w:tcPr>
            <w:tcW w:w="4245" w:type="dxa"/>
          </w:tcPr>
          <w:p w14:paraId="5374C7CF">
            <w:pPr>
              <w:pStyle w:val="9"/>
              <w:spacing w:before="179"/>
              <w:ind w:left="237"/>
              <w:rPr>
                <w:sz w:val="24"/>
              </w:rPr>
            </w:pPr>
            <w:r>
              <w:rPr>
                <w:sz w:val="24"/>
              </w:rPr>
              <w:t>Мои</w:t>
            </w:r>
            <w:r>
              <w:rPr>
                <w:spacing w:val="2"/>
                <w:sz w:val="24"/>
              </w:rPr>
              <w:t xml:space="preserve"> </w:t>
            </w:r>
            <w:r>
              <w:rPr>
                <w:spacing w:val="-2"/>
                <w:sz w:val="24"/>
              </w:rPr>
              <w:t>увлечения</w:t>
            </w:r>
          </w:p>
        </w:tc>
        <w:tc>
          <w:tcPr>
            <w:tcW w:w="1085" w:type="dxa"/>
          </w:tcPr>
          <w:p w14:paraId="49B42DE7">
            <w:pPr>
              <w:pStyle w:val="9"/>
              <w:spacing w:before="179"/>
              <w:ind w:right="361"/>
              <w:jc w:val="right"/>
              <w:rPr>
                <w:sz w:val="24"/>
              </w:rPr>
            </w:pPr>
            <w:r>
              <w:rPr>
                <w:spacing w:val="-10"/>
                <w:sz w:val="24"/>
              </w:rPr>
              <w:t>1</w:t>
            </w:r>
          </w:p>
        </w:tc>
        <w:tc>
          <w:tcPr>
            <w:tcW w:w="1843" w:type="dxa"/>
          </w:tcPr>
          <w:p w14:paraId="1052E857">
            <w:pPr>
              <w:pStyle w:val="9"/>
              <w:rPr>
                <w:sz w:val="22"/>
              </w:rPr>
            </w:pPr>
          </w:p>
        </w:tc>
        <w:tc>
          <w:tcPr>
            <w:tcW w:w="1910" w:type="dxa"/>
          </w:tcPr>
          <w:p w14:paraId="250A93C2">
            <w:pPr>
              <w:pStyle w:val="9"/>
              <w:rPr>
                <w:sz w:val="22"/>
              </w:rPr>
            </w:pPr>
          </w:p>
        </w:tc>
        <w:tc>
          <w:tcPr>
            <w:tcW w:w="1343" w:type="dxa"/>
          </w:tcPr>
          <w:p w14:paraId="0A30465A">
            <w:pPr>
              <w:pStyle w:val="9"/>
              <w:rPr>
                <w:sz w:val="22"/>
              </w:rPr>
            </w:pPr>
          </w:p>
        </w:tc>
        <w:tc>
          <w:tcPr>
            <w:tcW w:w="2836" w:type="dxa"/>
          </w:tcPr>
          <w:p w14:paraId="51F81C84">
            <w:pPr>
              <w:pStyle w:val="9"/>
              <w:spacing w:before="30"/>
              <w:ind w:left="244"/>
              <w:rPr>
                <w:sz w:val="24"/>
              </w:rPr>
            </w:pPr>
            <w:r>
              <w:rPr>
                <w:sz w:val="24"/>
              </w:rPr>
              <w:t>Библиотека</w:t>
            </w:r>
            <w:r>
              <w:rPr>
                <w:spacing w:val="-7"/>
                <w:sz w:val="24"/>
              </w:rPr>
              <w:t xml:space="preserve"> </w:t>
            </w:r>
            <w:r>
              <w:rPr>
                <w:spacing w:val="-5"/>
                <w:sz w:val="24"/>
              </w:rPr>
              <w:t>ЦОК</w:t>
            </w:r>
          </w:p>
          <w:p w14:paraId="362840FF">
            <w:pPr>
              <w:pStyle w:val="9"/>
              <w:spacing w:before="45"/>
              <w:ind w:left="244"/>
              <w:rPr>
                <w:sz w:val="22"/>
              </w:rPr>
            </w:pPr>
            <w:r>
              <w:fldChar w:fldCharType="begin"/>
            </w:r>
            <w:r>
              <w:instrText xml:space="preserve"> HYPERLINK "https://m.edsoo.ru/7f448996" \h </w:instrText>
            </w:r>
            <w:r>
              <w:fldChar w:fldCharType="separate"/>
            </w:r>
            <w:r>
              <w:rPr>
                <w:color w:val="0000FF"/>
                <w:spacing w:val="-2"/>
                <w:sz w:val="22"/>
                <w:u w:val="single" w:color="0000FF"/>
              </w:rPr>
              <w:t>https://m.edsoo.ru/7f448996</w:t>
            </w:r>
            <w:r>
              <w:rPr>
                <w:color w:val="0000FF"/>
                <w:spacing w:val="-2"/>
                <w:sz w:val="22"/>
                <w:u w:val="single" w:color="0000FF"/>
              </w:rPr>
              <w:fldChar w:fldCharType="end"/>
            </w:r>
          </w:p>
        </w:tc>
      </w:tr>
      <w:tr w14:paraId="45604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5570F071">
            <w:pPr>
              <w:pStyle w:val="9"/>
              <w:spacing w:before="179"/>
              <w:ind w:left="103"/>
              <w:rPr>
                <w:sz w:val="24"/>
              </w:rPr>
            </w:pPr>
            <w:r>
              <w:rPr>
                <w:spacing w:val="-5"/>
                <w:sz w:val="24"/>
              </w:rPr>
              <w:t>22</w:t>
            </w:r>
          </w:p>
        </w:tc>
        <w:tc>
          <w:tcPr>
            <w:tcW w:w="4245" w:type="dxa"/>
          </w:tcPr>
          <w:p w14:paraId="18D81F36">
            <w:pPr>
              <w:pStyle w:val="9"/>
              <w:spacing w:before="179"/>
              <w:ind w:left="237"/>
              <w:rPr>
                <w:sz w:val="24"/>
              </w:rPr>
            </w:pPr>
            <w:r>
              <w:rPr>
                <w:sz w:val="24"/>
              </w:rPr>
              <w:t>Увлечения моих</w:t>
            </w:r>
            <w:r>
              <w:rPr>
                <w:spacing w:val="-8"/>
                <w:sz w:val="24"/>
              </w:rPr>
              <w:t xml:space="preserve"> </w:t>
            </w:r>
            <w:r>
              <w:rPr>
                <w:spacing w:val="-2"/>
                <w:sz w:val="24"/>
              </w:rPr>
              <w:t>друзей</w:t>
            </w:r>
          </w:p>
        </w:tc>
        <w:tc>
          <w:tcPr>
            <w:tcW w:w="1085" w:type="dxa"/>
          </w:tcPr>
          <w:p w14:paraId="370C02CE">
            <w:pPr>
              <w:pStyle w:val="9"/>
              <w:spacing w:before="179"/>
              <w:ind w:right="361"/>
              <w:jc w:val="right"/>
              <w:rPr>
                <w:sz w:val="24"/>
              </w:rPr>
            </w:pPr>
            <w:r>
              <w:rPr>
                <w:spacing w:val="-10"/>
                <w:sz w:val="24"/>
              </w:rPr>
              <w:t>1</w:t>
            </w:r>
          </w:p>
        </w:tc>
        <w:tc>
          <w:tcPr>
            <w:tcW w:w="1843" w:type="dxa"/>
          </w:tcPr>
          <w:p w14:paraId="4274D3A5">
            <w:pPr>
              <w:pStyle w:val="9"/>
              <w:rPr>
                <w:sz w:val="22"/>
              </w:rPr>
            </w:pPr>
          </w:p>
        </w:tc>
        <w:tc>
          <w:tcPr>
            <w:tcW w:w="1910" w:type="dxa"/>
          </w:tcPr>
          <w:p w14:paraId="1D16CA8E">
            <w:pPr>
              <w:pStyle w:val="9"/>
              <w:rPr>
                <w:sz w:val="22"/>
              </w:rPr>
            </w:pPr>
          </w:p>
        </w:tc>
        <w:tc>
          <w:tcPr>
            <w:tcW w:w="1343" w:type="dxa"/>
          </w:tcPr>
          <w:p w14:paraId="537192CA">
            <w:pPr>
              <w:pStyle w:val="9"/>
              <w:rPr>
                <w:sz w:val="22"/>
              </w:rPr>
            </w:pPr>
          </w:p>
        </w:tc>
        <w:tc>
          <w:tcPr>
            <w:tcW w:w="2836" w:type="dxa"/>
          </w:tcPr>
          <w:p w14:paraId="4B50243C">
            <w:pPr>
              <w:pStyle w:val="9"/>
              <w:spacing w:before="30"/>
              <w:ind w:left="244"/>
              <w:rPr>
                <w:sz w:val="24"/>
              </w:rPr>
            </w:pPr>
            <w:r>
              <w:rPr>
                <w:sz w:val="24"/>
              </w:rPr>
              <w:t>Библиотека</w:t>
            </w:r>
            <w:r>
              <w:rPr>
                <w:spacing w:val="-7"/>
                <w:sz w:val="24"/>
              </w:rPr>
              <w:t xml:space="preserve"> </w:t>
            </w:r>
            <w:r>
              <w:rPr>
                <w:spacing w:val="-5"/>
                <w:sz w:val="24"/>
              </w:rPr>
              <w:t>ЦОК</w:t>
            </w:r>
          </w:p>
          <w:p w14:paraId="522B92AF">
            <w:pPr>
              <w:pStyle w:val="9"/>
              <w:spacing w:before="50"/>
              <w:ind w:left="244"/>
              <w:rPr>
                <w:sz w:val="22"/>
              </w:rPr>
            </w:pPr>
            <w:r>
              <w:fldChar w:fldCharType="begin"/>
            </w:r>
            <w:r>
              <w:instrText xml:space="preserve"> HYPERLINK "https://m.edsoo.ru/7f448d10" \h </w:instrText>
            </w:r>
            <w:r>
              <w:fldChar w:fldCharType="separate"/>
            </w:r>
            <w:r>
              <w:rPr>
                <w:color w:val="0000FF"/>
                <w:spacing w:val="-2"/>
                <w:sz w:val="22"/>
                <w:u w:val="single" w:color="0000FF"/>
              </w:rPr>
              <w:t>https://m.edsoo.ru/7f448d10</w:t>
            </w:r>
            <w:r>
              <w:rPr>
                <w:color w:val="0000FF"/>
                <w:spacing w:val="-2"/>
                <w:sz w:val="22"/>
                <w:u w:val="single" w:color="0000FF"/>
              </w:rPr>
              <w:fldChar w:fldCharType="end"/>
            </w:r>
          </w:p>
        </w:tc>
      </w:tr>
      <w:tr w14:paraId="369B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184F901A">
            <w:pPr>
              <w:pStyle w:val="9"/>
              <w:spacing w:before="179"/>
              <w:ind w:left="103"/>
              <w:rPr>
                <w:sz w:val="24"/>
              </w:rPr>
            </w:pPr>
            <w:r>
              <w:rPr>
                <w:spacing w:val="-5"/>
                <w:sz w:val="24"/>
              </w:rPr>
              <w:t>23</w:t>
            </w:r>
          </w:p>
        </w:tc>
        <w:tc>
          <w:tcPr>
            <w:tcW w:w="4245" w:type="dxa"/>
          </w:tcPr>
          <w:p w14:paraId="5C3DBDED">
            <w:pPr>
              <w:pStyle w:val="9"/>
              <w:spacing w:before="179"/>
              <w:ind w:left="237"/>
              <w:rPr>
                <w:sz w:val="24"/>
              </w:rPr>
            </w:pPr>
            <w:r>
              <w:rPr>
                <w:sz w:val="24"/>
              </w:rPr>
              <w:t>Что</w:t>
            </w:r>
            <w:r>
              <w:rPr>
                <w:spacing w:val="4"/>
                <w:sz w:val="24"/>
              </w:rPr>
              <w:t xml:space="preserve"> </w:t>
            </w:r>
            <w:r>
              <w:rPr>
                <w:sz w:val="24"/>
              </w:rPr>
              <w:t>люблю</w:t>
            </w:r>
            <w:r>
              <w:rPr>
                <w:spacing w:val="-7"/>
                <w:sz w:val="24"/>
              </w:rPr>
              <w:t xml:space="preserve"> </w:t>
            </w:r>
            <w:r>
              <w:rPr>
                <w:sz w:val="24"/>
              </w:rPr>
              <w:t>делать я и</w:t>
            </w:r>
            <w:r>
              <w:rPr>
                <w:spacing w:val="-9"/>
                <w:sz w:val="24"/>
              </w:rPr>
              <w:t xml:space="preserve"> </w:t>
            </w:r>
            <w:r>
              <w:rPr>
                <w:sz w:val="24"/>
              </w:rPr>
              <w:t>мои</w:t>
            </w:r>
            <w:r>
              <w:rPr>
                <w:spacing w:val="-3"/>
                <w:sz w:val="24"/>
              </w:rPr>
              <w:t xml:space="preserve"> </w:t>
            </w:r>
            <w:r>
              <w:rPr>
                <w:spacing w:val="-2"/>
                <w:sz w:val="24"/>
              </w:rPr>
              <w:t>друзья</w:t>
            </w:r>
          </w:p>
        </w:tc>
        <w:tc>
          <w:tcPr>
            <w:tcW w:w="1085" w:type="dxa"/>
          </w:tcPr>
          <w:p w14:paraId="61EDC684">
            <w:pPr>
              <w:pStyle w:val="9"/>
              <w:spacing w:before="179"/>
              <w:ind w:right="361"/>
              <w:jc w:val="right"/>
              <w:rPr>
                <w:sz w:val="24"/>
              </w:rPr>
            </w:pPr>
            <w:r>
              <w:rPr>
                <w:spacing w:val="-10"/>
                <w:sz w:val="24"/>
              </w:rPr>
              <w:t>1</w:t>
            </w:r>
          </w:p>
        </w:tc>
        <w:tc>
          <w:tcPr>
            <w:tcW w:w="1843" w:type="dxa"/>
          </w:tcPr>
          <w:p w14:paraId="5189B6CF">
            <w:pPr>
              <w:pStyle w:val="9"/>
              <w:rPr>
                <w:sz w:val="22"/>
              </w:rPr>
            </w:pPr>
          </w:p>
        </w:tc>
        <w:tc>
          <w:tcPr>
            <w:tcW w:w="1910" w:type="dxa"/>
          </w:tcPr>
          <w:p w14:paraId="31DBA44D">
            <w:pPr>
              <w:pStyle w:val="9"/>
              <w:rPr>
                <w:sz w:val="22"/>
              </w:rPr>
            </w:pPr>
          </w:p>
        </w:tc>
        <w:tc>
          <w:tcPr>
            <w:tcW w:w="1343" w:type="dxa"/>
          </w:tcPr>
          <w:p w14:paraId="7AB5A566">
            <w:pPr>
              <w:pStyle w:val="9"/>
              <w:rPr>
                <w:sz w:val="22"/>
              </w:rPr>
            </w:pPr>
          </w:p>
        </w:tc>
        <w:tc>
          <w:tcPr>
            <w:tcW w:w="2836" w:type="dxa"/>
          </w:tcPr>
          <w:p w14:paraId="79A81CF7">
            <w:pPr>
              <w:pStyle w:val="9"/>
              <w:spacing w:before="35"/>
              <w:ind w:left="244"/>
              <w:rPr>
                <w:sz w:val="24"/>
              </w:rPr>
            </w:pPr>
            <w:r>
              <w:rPr>
                <w:sz w:val="24"/>
              </w:rPr>
              <w:t>Библиотека</w:t>
            </w:r>
            <w:r>
              <w:rPr>
                <w:spacing w:val="-7"/>
                <w:sz w:val="24"/>
              </w:rPr>
              <w:t xml:space="preserve"> </w:t>
            </w:r>
            <w:r>
              <w:rPr>
                <w:spacing w:val="-5"/>
                <w:sz w:val="24"/>
              </w:rPr>
              <w:t>ЦОК</w:t>
            </w:r>
          </w:p>
          <w:p w14:paraId="661C18EA">
            <w:pPr>
              <w:pStyle w:val="9"/>
              <w:spacing w:before="45"/>
              <w:ind w:left="244"/>
              <w:rPr>
                <w:sz w:val="22"/>
              </w:rPr>
            </w:pPr>
            <w:r>
              <w:fldChar w:fldCharType="begin"/>
            </w:r>
            <w:r>
              <w:instrText xml:space="preserve"> HYPERLINK "https://m.edsoo.ru/7f448d10" \h </w:instrText>
            </w:r>
            <w:r>
              <w:fldChar w:fldCharType="separate"/>
            </w:r>
            <w:r>
              <w:rPr>
                <w:color w:val="0000FF"/>
                <w:spacing w:val="-2"/>
                <w:sz w:val="22"/>
                <w:u w:val="single" w:color="0000FF"/>
              </w:rPr>
              <w:t>https://m.edsoo.ru/7f448d10</w:t>
            </w:r>
            <w:r>
              <w:rPr>
                <w:color w:val="0000FF"/>
                <w:spacing w:val="-2"/>
                <w:sz w:val="22"/>
                <w:u w:val="single" w:color="0000FF"/>
              </w:rPr>
              <w:fldChar w:fldCharType="end"/>
            </w:r>
          </w:p>
        </w:tc>
      </w:tr>
      <w:tr w14:paraId="5E09D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2F874DF9">
            <w:pPr>
              <w:pStyle w:val="9"/>
              <w:spacing w:before="193"/>
              <w:ind w:left="103"/>
              <w:rPr>
                <w:sz w:val="24"/>
              </w:rPr>
            </w:pPr>
            <w:r>
              <w:rPr>
                <w:spacing w:val="-5"/>
                <w:sz w:val="24"/>
              </w:rPr>
              <w:t>24</w:t>
            </w:r>
          </w:p>
        </w:tc>
        <w:tc>
          <w:tcPr>
            <w:tcW w:w="4245" w:type="dxa"/>
          </w:tcPr>
          <w:p w14:paraId="1F11B380">
            <w:pPr>
              <w:pStyle w:val="9"/>
              <w:spacing w:before="11" w:line="316" w:lineRule="exact"/>
              <w:ind w:left="237"/>
              <w:rPr>
                <w:sz w:val="24"/>
              </w:rPr>
            </w:pPr>
            <w:r>
              <w:rPr>
                <w:spacing w:val="-2"/>
                <w:sz w:val="24"/>
              </w:rPr>
              <w:t>Любимые</w:t>
            </w:r>
            <w:r>
              <w:rPr>
                <w:spacing w:val="-11"/>
                <w:sz w:val="24"/>
              </w:rPr>
              <w:t xml:space="preserve"> </w:t>
            </w:r>
            <w:r>
              <w:rPr>
                <w:spacing w:val="-2"/>
                <w:sz w:val="24"/>
              </w:rPr>
              <w:t>занятия</w:t>
            </w:r>
            <w:r>
              <w:rPr>
                <w:spacing w:val="-14"/>
                <w:sz w:val="24"/>
              </w:rPr>
              <w:t xml:space="preserve"> </w:t>
            </w:r>
            <w:r>
              <w:rPr>
                <w:spacing w:val="-2"/>
                <w:sz w:val="24"/>
              </w:rPr>
              <w:t>(отгадай</w:t>
            </w:r>
            <w:r>
              <w:rPr>
                <w:spacing w:val="-9"/>
                <w:sz w:val="24"/>
              </w:rPr>
              <w:t xml:space="preserve"> </w:t>
            </w:r>
            <w:r>
              <w:rPr>
                <w:spacing w:val="-2"/>
                <w:sz w:val="24"/>
              </w:rPr>
              <w:t>по описанию)</w:t>
            </w:r>
          </w:p>
        </w:tc>
        <w:tc>
          <w:tcPr>
            <w:tcW w:w="1085" w:type="dxa"/>
          </w:tcPr>
          <w:p w14:paraId="21A9C809">
            <w:pPr>
              <w:pStyle w:val="9"/>
              <w:spacing w:before="193"/>
              <w:ind w:right="361"/>
              <w:jc w:val="right"/>
              <w:rPr>
                <w:sz w:val="24"/>
              </w:rPr>
            </w:pPr>
            <w:r>
              <w:rPr>
                <w:spacing w:val="-10"/>
                <w:sz w:val="24"/>
              </w:rPr>
              <w:t>1</w:t>
            </w:r>
          </w:p>
        </w:tc>
        <w:tc>
          <w:tcPr>
            <w:tcW w:w="1843" w:type="dxa"/>
          </w:tcPr>
          <w:p w14:paraId="099863FA">
            <w:pPr>
              <w:pStyle w:val="9"/>
              <w:rPr>
                <w:sz w:val="22"/>
              </w:rPr>
            </w:pPr>
          </w:p>
        </w:tc>
        <w:tc>
          <w:tcPr>
            <w:tcW w:w="1910" w:type="dxa"/>
          </w:tcPr>
          <w:p w14:paraId="211F8788">
            <w:pPr>
              <w:pStyle w:val="9"/>
              <w:rPr>
                <w:sz w:val="22"/>
              </w:rPr>
            </w:pPr>
          </w:p>
        </w:tc>
        <w:tc>
          <w:tcPr>
            <w:tcW w:w="1343" w:type="dxa"/>
          </w:tcPr>
          <w:p w14:paraId="544A9A70">
            <w:pPr>
              <w:pStyle w:val="9"/>
              <w:rPr>
                <w:sz w:val="22"/>
              </w:rPr>
            </w:pPr>
          </w:p>
        </w:tc>
        <w:tc>
          <w:tcPr>
            <w:tcW w:w="2836" w:type="dxa"/>
          </w:tcPr>
          <w:p w14:paraId="0917EC05">
            <w:pPr>
              <w:pStyle w:val="9"/>
              <w:rPr>
                <w:sz w:val="22"/>
              </w:rPr>
            </w:pPr>
          </w:p>
        </w:tc>
      </w:tr>
      <w:tr w14:paraId="4AD22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778" w:type="dxa"/>
          </w:tcPr>
          <w:p w14:paraId="520694C2">
            <w:pPr>
              <w:pStyle w:val="9"/>
              <w:spacing w:before="26"/>
              <w:ind w:left="103"/>
              <w:rPr>
                <w:sz w:val="24"/>
              </w:rPr>
            </w:pPr>
            <w:r>
              <w:rPr>
                <w:spacing w:val="-5"/>
                <w:sz w:val="24"/>
              </w:rPr>
              <w:t>25</w:t>
            </w:r>
          </w:p>
        </w:tc>
        <w:tc>
          <w:tcPr>
            <w:tcW w:w="4245" w:type="dxa"/>
          </w:tcPr>
          <w:p w14:paraId="0CB56AAD">
            <w:pPr>
              <w:pStyle w:val="9"/>
              <w:spacing w:before="26"/>
              <w:ind w:left="237"/>
              <w:rPr>
                <w:sz w:val="24"/>
              </w:rPr>
            </w:pPr>
            <w:r>
              <w:rPr>
                <w:sz w:val="24"/>
              </w:rPr>
              <w:t>Любимые</w:t>
            </w:r>
            <w:r>
              <w:rPr>
                <w:spacing w:val="-7"/>
                <w:sz w:val="24"/>
              </w:rPr>
              <w:t xml:space="preserve"> </w:t>
            </w:r>
            <w:r>
              <w:rPr>
                <w:spacing w:val="-2"/>
                <w:sz w:val="24"/>
              </w:rPr>
              <w:t>мультфильмы</w:t>
            </w:r>
          </w:p>
        </w:tc>
        <w:tc>
          <w:tcPr>
            <w:tcW w:w="1085" w:type="dxa"/>
          </w:tcPr>
          <w:p w14:paraId="536261AB">
            <w:pPr>
              <w:pStyle w:val="9"/>
              <w:spacing w:before="26"/>
              <w:ind w:right="361"/>
              <w:jc w:val="right"/>
              <w:rPr>
                <w:sz w:val="24"/>
              </w:rPr>
            </w:pPr>
            <w:r>
              <w:rPr>
                <w:spacing w:val="-10"/>
                <w:sz w:val="24"/>
              </w:rPr>
              <w:t>1</w:t>
            </w:r>
          </w:p>
        </w:tc>
        <w:tc>
          <w:tcPr>
            <w:tcW w:w="1843" w:type="dxa"/>
          </w:tcPr>
          <w:p w14:paraId="2C0FFE99">
            <w:pPr>
              <w:pStyle w:val="9"/>
              <w:rPr>
                <w:sz w:val="22"/>
              </w:rPr>
            </w:pPr>
          </w:p>
        </w:tc>
        <w:tc>
          <w:tcPr>
            <w:tcW w:w="1910" w:type="dxa"/>
          </w:tcPr>
          <w:p w14:paraId="51EBDB03">
            <w:pPr>
              <w:pStyle w:val="9"/>
              <w:rPr>
                <w:sz w:val="22"/>
              </w:rPr>
            </w:pPr>
          </w:p>
        </w:tc>
        <w:tc>
          <w:tcPr>
            <w:tcW w:w="1343" w:type="dxa"/>
          </w:tcPr>
          <w:p w14:paraId="2346F551">
            <w:pPr>
              <w:pStyle w:val="9"/>
              <w:rPr>
                <w:sz w:val="22"/>
              </w:rPr>
            </w:pPr>
          </w:p>
        </w:tc>
        <w:tc>
          <w:tcPr>
            <w:tcW w:w="2836" w:type="dxa"/>
          </w:tcPr>
          <w:p w14:paraId="5AF29ED4">
            <w:pPr>
              <w:pStyle w:val="9"/>
              <w:rPr>
                <w:sz w:val="22"/>
              </w:rPr>
            </w:pPr>
          </w:p>
        </w:tc>
      </w:tr>
      <w:tr w14:paraId="01D51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782FBC0A">
            <w:pPr>
              <w:pStyle w:val="9"/>
              <w:spacing w:before="193"/>
              <w:ind w:left="103"/>
              <w:rPr>
                <w:sz w:val="24"/>
              </w:rPr>
            </w:pPr>
            <w:r>
              <w:rPr>
                <w:spacing w:val="-5"/>
                <w:sz w:val="24"/>
              </w:rPr>
              <w:t>26</w:t>
            </w:r>
          </w:p>
        </w:tc>
        <w:tc>
          <w:tcPr>
            <w:tcW w:w="4245" w:type="dxa"/>
          </w:tcPr>
          <w:p w14:paraId="18FEE94F">
            <w:pPr>
              <w:pStyle w:val="9"/>
              <w:spacing w:before="10" w:line="310" w:lineRule="atLeast"/>
              <w:ind w:left="237"/>
              <w:rPr>
                <w:sz w:val="24"/>
              </w:rPr>
            </w:pPr>
            <w:r>
              <w:rPr>
                <w:sz w:val="24"/>
              </w:rPr>
              <w:t>Моя</w:t>
            </w:r>
            <w:r>
              <w:rPr>
                <w:spacing w:val="-15"/>
                <w:sz w:val="24"/>
              </w:rPr>
              <w:t xml:space="preserve"> </w:t>
            </w:r>
            <w:r>
              <w:rPr>
                <w:sz w:val="24"/>
              </w:rPr>
              <w:t>любимая</w:t>
            </w:r>
            <w:r>
              <w:rPr>
                <w:spacing w:val="-15"/>
                <w:sz w:val="24"/>
              </w:rPr>
              <w:t xml:space="preserve"> </w:t>
            </w:r>
            <w:r>
              <w:rPr>
                <w:sz w:val="24"/>
              </w:rPr>
              <w:t>сказка</w:t>
            </w:r>
            <w:r>
              <w:rPr>
                <w:spacing w:val="-15"/>
                <w:sz w:val="24"/>
              </w:rPr>
              <w:t xml:space="preserve"> </w:t>
            </w:r>
            <w:r>
              <w:rPr>
                <w:sz w:val="24"/>
              </w:rPr>
              <w:t>(рассказ</w:t>
            </w:r>
            <w:r>
              <w:rPr>
                <w:spacing w:val="-16"/>
                <w:sz w:val="24"/>
              </w:rPr>
              <w:t xml:space="preserve"> </w:t>
            </w:r>
            <w:r>
              <w:rPr>
                <w:sz w:val="24"/>
              </w:rPr>
              <w:t>о любимой сказке)</w:t>
            </w:r>
          </w:p>
        </w:tc>
        <w:tc>
          <w:tcPr>
            <w:tcW w:w="1085" w:type="dxa"/>
          </w:tcPr>
          <w:p w14:paraId="221D8285">
            <w:pPr>
              <w:pStyle w:val="9"/>
              <w:spacing w:before="193"/>
              <w:ind w:right="361"/>
              <w:jc w:val="right"/>
              <w:rPr>
                <w:sz w:val="24"/>
              </w:rPr>
            </w:pPr>
            <w:r>
              <w:rPr>
                <w:spacing w:val="-10"/>
                <w:sz w:val="24"/>
              </w:rPr>
              <w:t>1</w:t>
            </w:r>
          </w:p>
        </w:tc>
        <w:tc>
          <w:tcPr>
            <w:tcW w:w="1843" w:type="dxa"/>
          </w:tcPr>
          <w:p w14:paraId="5ACAC581">
            <w:pPr>
              <w:pStyle w:val="9"/>
              <w:rPr>
                <w:sz w:val="22"/>
              </w:rPr>
            </w:pPr>
          </w:p>
        </w:tc>
        <w:tc>
          <w:tcPr>
            <w:tcW w:w="1910" w:type="dxa"/>
          </w:tcPr>
          <w:p w14:paraId="7286B08C">
            <w:pPr>
              <w:pStyle w:val="9"/>
              <w:rPr>
                <w:sz w:val="22"/>
              </w:rPr>
            </w:pPr>
          </w:p>
        </w:tc>
        <w:tc>
          <w:tcPr>
            <w:tcW w:w="1343" w:type="dxa"/>
          </w:tcPr>
          <w:p w14:paraId="13ED4332">
            <w:pPr>
              <w:pStyle w:val="9"/>
              <w:rPr>
                <w:sz w:val="22"/>
              </w:rPr>
            </w:pPr>
          </w:p>
        </w:tc>
        <w:tc>
          <w:tcPr>
            <w:tcW w:w="2836" w:type="dxa"/>
          </w:tcPr>
          <w:p w14:paraId="7789A46C">
            <w:pPr>
              <w:pStyle w:val="9"/>
              <w:spacing w:before="49"/>
              <w:ind w:left="244"/>
              <w:rPr>
                <w:sz w:val="24"/>
              </w:rPr>
            </w:pPr>
            <w:r>
              <w:rPr>
                <w:sz w:val="24"/>
              </w:rPr>
              <w:t>Библиотека</w:t>
            </w:r>
            <w:r>
              <w:rPr>
                <w:spacing w:val="-7"/>
                <w:sz w:val="24"/>
              </w:rPr>
              <w:t xml:space="preserve"> </w:t>
            </w:r>
            <w:r>
              <w:rPr>
                <w:spacing w:val="-5"/>
                <w:sz w:val="24"/>
              </w:rPr>
              <w:t>ЦОК</w:t>
            </w:r>
          </w:p>
          <w:p w14:paraId="101FBF73">
            <w:pPr>
              <w:pStyle w:val="9"/>
              <w:spacing w:before="45"/>
              <w:ind w:left="244"/>
              <w:rPr>
                <w:sz w:val="22"/>
              </w:rPr>
            </w:pPr>
            <w:r>
              <w:fldChar w:fldCharType="begin"/>
            </w:r>
            <w:r>
              <w:instrText xml:space="preserve"> HYPERLINK "https://m.edsoo.ru/7f4494b8" \h </w:instrText>
            </w:r>
            <w:r>
              <w:fldChar w:fldCharType="separate"/>
            </w:r>
            <w:r>
              <w:rPr>
                <w:color w:val="0000FF"/>
                <w:spacing w:val="-2"/>
                <w:sz w:val="22"/>
                <w:u w:val="single" w:color="0000FF"/>
              </w:rPr>
              <w:t>https://m.edsoo.ru/7f4494b8</w:t>
            </w:r>
            <w:r>
              <w:rPr>
                <w:color w:val="0000FF"/>
                <w:spacing w:val="-2"/>
                <w:sz w:val="22"/>
                <w:u w:val="single" w:color="0000FF"/>
              </w:rPr>
              <w:fldChar w:fldCharType="end"/>
            </w:r>
          </w:p>
        </w:tc>
      </w:tr>
      <w:tr w14:paraId="2F625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78" w:type="dxa"/>
          </w:tcPr>
          <w:p w14:paraId="0653A03A">
            <w:pPr>
              <w:pStyle w:val="9"/>
              <w:spacing w:before="194"/>
              <w:ind w:left="103"/>
              <w:rPr>
                <w:sz w:val="24"/>
              </w:rPr>
            </w:pPr>
            <w:r>
              <w:rPr>
                <w:spacing w:val="-5"/>
                <w:sz w:val="24"/>
              </w:rPr>
              <w:t>27</w:t>
            </w:r>
          </w:p>
        </w:tc>
        <w:tc>
          <w:tcPr>
            <w:tcW w:w="4245" w:type="dxa"/>
          </w:tcPr>
          <w:p w14:paraId="723C1AC4">
            <w:pPr>
              <w:pStyle w:val="9"/>
              <w:spacing w:before="11" w:line="316" w:lineRule="exact"/>
              <w:ind w:left="237" w:right="805"/>
              <w:rPr>
                <w:sz w:val="24"/>
              </w:rPr>
            </w:pPr>
            <w:r>
              <w:rPr>
                <w:sz w:val="24"/>
              </w:rPr>
              <w:t>Моя</w:t>
            </w:r>
            <w:r>
              <w:rPr>
                <w:spacing w:val="-15"/>
                <w:sz w:val="24"/>
              </w:rPr>
              <w:t xml:space="preserve"> </w:t>
            </w:r>
            <w:r>
              <w:rPr>
                <w:sz w:val="24"/>
              </w:rPr>
              <w:t>любимая</w:t>
            </w:r>
            <w:r>
              <w:rPr>
                <w:spacing w:val="-15"/>
                <w:sz w:val="24"/>
              </w:rPr>
              <w:t xml:space="preserve"> </w:t>
            </w:r>
            <w:r>
              <w:rPr>
                <w:sz w:val="24"/>
              </w:rPr>
              <w:t>сказка</w:t>
            </w:r>
            <w:r>
              <w:rPr>
                <w:spacing w:val="-15"/>
                <w:sz w:val="24"/>
              </w:rPr>
              <w:t xml:space="preserve"> </w:t>
            </w:r>
            <w:r>
              <w:rPr>
                <w:sz w:val="24"/>
              </w:rPr>
              <w:t>(описание главного героя: внешность)</w:t>
            </w:r>
          </w:p>
        </w:tc>
        <w:tc>
          <w:tcPr>
            <w:tcW w:w="1085" w:type="dxa"/>
          </w:tcPr>
          <w:p w14:paraId="6F2C1517">
            <w:pPr>
              <w:pStyle w:val="9"/>
              <w:spacing w:before="194"/>
              <w:ind w:right="361"/>
              <w:jc w:val="right"/>
              <w:rPr>
                <w:sz w:val="24"/>
              </w:rPr>
            </w:pPr>
            <w:r>
              <w:rPr>
                <w:spacing w:val="-10"/>
                <w:sz w:val="24"/>
              </w:rPr>
              <w:t>1</w:t>
            </w:r>
          </w:p>
        </w:tc>
        <w:tc>
          <w:tcPr>
            <w:tcW w:w="1843" w:type="dxa"/>
          </w:tcPr>
          <w:p w14:paraId="39444696">
            <w:pPr>
              <w:pStyle w:val="9"/>
              <w:rPr>
                <w:sz w:val="22"/>
              </w:rPr>
            </w:pPr>
          </w:p>
        </w:tc>
        <w:tc>
          <w:tcPr>
            <w:tcW w:w="1910" w:type="dxa"/>
          </w:tcPr>
          <w:p w14:paraId="47A51261">
            <w:pPr>
              <w:pStyle w:val="9"/>
              <w:rPr>
                <w:sz w:val="22"/>
              </w:rPr>
            </w:pPr>
          </w:p>
        </w:tc>
        <w:tc>
          <w:tcPr>
            <w:tcW w:w="1343" w:type="dxa"/>
          </w:tcPr>
          <w:p w14:paraId="0A44689C">
            <w:pPr>
              <w:pStyle w:val="9"/>
              <w:rPr>
                <w:sz w:val="22"/>
              </w:rPr>
            </w:pPr>
          </w:p>
        </w:tc>
        <w:tc>
          <w:tcPr>
            <w:tcW w:w="2836" w:type="dxa"/>
          </w:tcPr>
          <w:p w14:paraId="631D2C6C">
            <w:pPr>
              <w:pStyle w:val="9"/>
              <w:spacing w:before="45"/>
              <w:ind w:left="244"/>
              <w:rPr>
                <w:sz w:val="24"/>
              </w:rPr>
            </w:pPr>
            <w:r>
              <w:rPr>
                <w:sz w:val="24"/>
              </w:rPr>
              <w:t>Библиотека</w:t>
            </w:r>
            <w:r>
              <w:rPr>
                <w:spacing w:val="-7"/>
                <w:sz w:val="24"/>
              </w:rPr>
              <w:t xml:space="preserve"> </w:t>
            </w:r>
            <w:r>
              <w:rPr>
                <w:spacing w:val="-5"/>
                <w:sz w:val="24"/>
              </w:rPr>
              <w:t>ЦОК</w:t>
            </w:r>
          </w:p>
          <w:p w14:paraId="466F75C4">
            <w:pPr>
              <w:pStyle w:val="9"/>
              <w:spacing w:before="45"/>
              <w:ind w:left="244"/>
              <w:rPr>
                <w:sz w:val="22"/>
              </w:rPr>
            </w:pPr>
            <w:r>
              <w:fldChar w:fldCharType="begin"/>
            </w:r>
            <w:r>
              <w:instrText xml:space="preserve"> HYPERLINK "https://m.edsoo.ru/7f44ce6a" \h </w:instrText>
            </w:r>
            <w:r>
              <w:fldChar w:fldCharType="separate"/>
            </w:r>
            <w:r>
              <w:rPr>
                <w:color w:val="0000FF"/>
                <w:spacing w:val="-2"/>
                <w:sz w:val="22"/>
                <w:u w:val="single" w:color="0000FF"/>
              </w:rPr>
              <w:t>https://m.edsoo.ru/7f44ce6a</w:t>
            </w:r>
            <w:r>
              <w:rPr>
                <w:color w:val="0000FF"/>
                <w:spacing w:val="-2"/>
                <w:sz w:val="22"/>
                <w:u w:val="single" w:color="0000FF"/>
              </w:rPr>
              <w:fldChar w:fldCharType="end"/>
            </w:r>
          </w:p>
        </w:tc>
      </w:tr>
    </w:tbl>
    <w:p w14:paraId="0D265C7D">
      <w:pPr>
        <w:pStyle w:val="9"/>
        <w:spacing w:after="0"/>
        <w:rPr>
          <w:sz w:val="22"/>
        </w:rPr>
        <w:sectPr>
          <w:type w:val="continuous"/>
          <w:pgSz w:w="16400" w:h="11910" w:orient="landscape"/>
          <w:pgMar w:top="1100" w:right="708" w:bottom="1099"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4245"/>
        <w:gridCol w:w="1085"/>
        <w:gridCol w:w="1843"/>
        <w:gridCol w:w="1910"/>
        <w:gridCol w:w="1343"/>
        <w:gridCol w:w="2836"/>
      </w:tblGrid>
      <w:tr w14:paraId="40686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78" w:type="dxa"/>
          </w:tcPr>
          <w:p w14:paraId="09F42E81">
            <w:pPr>
              <w:pStyle w:val="9"/>
              <w:spacing w:before="193"/>
              <w:ind w:left="103"/>
              <w:rPr>
                <w:sz w:val="24"/>
              </w:rPr>
            </w:pPr>
            <w:r>
              <w:rPr>
                <w:spacing w:val="-5"/>
                <w:sz w:val="24"/>
              </w:rPr>
              <w:t>28</w:t>
            </w:r>
          </w:p>
        </w:tc>
        <w:tc>
          <w:tcPr>
            <w:tcW w:w="4245" w:type="dxa"/>
          </w:tcPr>
          <w:p w14:paraId="0B024744">
            <w:pPr>
              <w:pStyle w:val="9"/>
              <w:spacing w:before="11" w:line="316" w:lineRule="exact"/>
              <w:ind w:left="237" w:right="805"/>
              <w:rPr>
                <w:sz w:val="24"/>
              </w:rPr>
            </w:pPr>
            <w:r>
              <w:rPr>
                <w:sz w:val="24"/>
              </w:rPr>
              <w:t>Моя</w:t>
            </w:r>
            <w:r>
              <w:rPr>
                <w:spacing w:val="-15"/>
                <w:sz w:val="24"/>
              </w:rPr>
              <w:t xml:space="preserve"> </w:t>
            </w:r>
            <w:r>
              <w:rPr>
                <w:sz w:val="24"/>
              </w:rPr>
              <w:t>любимая</w:t>
            </w:r>
            <w:r>
              <w:rPr>
                <w:spacing w:val="-15"/>
                <w:sz w:val="24"/>
              </w:rPr>
              <w:t xml:space="preserve"> </w:t>
            </w:r>
            <w:r>
              <w:rPr>
                <w:sz w:val="24"/>
              </w:rPr>
              <w:t>сказка</w:t>
            </w:r>
            <w:r>
              <w:rPr>
                <w:spacing w:val="-15"/>
                <w:sz w:val="24"/>
              </w:rPr>
              <w:t xml:space="preserve"> </w:t>
            </w:r>
            <w:r>
              <w:rPr>
                <w:sz w:val="24"/>
              </w:rPr>
              <w:t>(описание главного героя: характер)</w:t>
            </w:r>
          </w:p>
        </w:tc>
        <w:tc>
          <w:tcPr>
            <w:tcW w:w="1085" w:type="dxa"/>
          </w:tcPr>
          <w:p w14:paraId="243EEF8D">
            <w:pPr>
              <w:pStyle w:val="9"/>
              <w:spacing w:before="193"/>
              <w:ind w:right="361"/>
              <w:jc w:val="right"/>
              <w:rPr>
                <w:sz w:val="24"/>
              </w:rPr>
            </w:pPr>
            <w:r>
              <w:rPr>
                <w:spacing w:val="-10"/>
                <w:sz w:val="24"/>
              </w:rPr>
              <w:t>1</w:t>
            </w:r>
          </w:p>
        </w:tc>
        <w:tc>
          <w:tcPr>
            <w:tcW w:w="1843" w:type="dxa"/>
          </w:tcPr>
          <w:p w14:paraId="70FDBDB1">
            <w:pPr>
              <w:pStyle w:val="9"/>
              <w:rPr>
                <w:sz w:val="22"/>
              </w:rPr>
            </w:pPr>
          </w:p>
        </w:tc>
        <w:tc>
          <w:tcPr>
            <w:tcW w:w="1910" w:type="dxa"/>
          </w:tcPr>
          <w:p w14:paraId="23D732E4">
            <w:pPr>
              <w:pStyle w:val="9"/>
              <w:rPr>
                <w:sz w:val="22"/>
              </w:rPr>
            </w:pPr>
          </w:p>
        </w:tc>
        <w:tc>
          <w:tcPr>
            <w:tcW w:w="1343" w:type="dxa"/>
          </w:tcPr>
          <w:p w14:paraId="0F8A8907">
            <w:pPr>
              <w:pStyle w:val="9"/>
              <w:rPr>
                <w:sz w:val="22"/>
              </w:rPr>
            </w:pPr>
          </w:p>
        </w:tc>
        <w:tc>
          <w:tcPr>
            <w:tcW w:w="2836" w:type="dxa"/>
          </w:tcPr>
          <w:p w14:paraId="46ADCAD2">
            <w:pPr>
              <w:pStyle w:val="9"/>
              <w:rPr>
                <w:sz w:val="22"/>
              </w:rPr>
            </w:pPr>
          </w:p>
        </w:tc>
      </w:tr>
      <w:tr w14:paraId="03F2B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78" w:type="dxa"/>
          </w:tcPr>
          <w:p w14:paraId="73290062">
            <w:pPr>
              <w:pStyle w:val="9"/>
              <w:spacing w:before="30"/>
              <w:ind w:left="103"/>
              <w:rPr>
                <w:sz w:val="24"/>
              </w:rPr>
            </w:pPr>
            <w:r>
              <w:rPr>
                <w:spacing w:val="-5"/>
                <w:sz w:val="24"/>
              </w:rPr>
              <w:t>29</w:t>
            </w:r>
          </w:p>
        </w:tc>
        <w:tc>
          <w:tcPr>
            <w:tcW w:w="4245" w:type="dxa"/>
          </w:tcPr>
          <w:p w14:paraId="4541A489">
            <w:pPr>
              <w:pStyle w:val="9"/>
              <w:spacing w:before="30"/>
              <w:ind w:left="237"/>
              <w:rPr>
                <w:sz w:val="24"/>
              </w:rPr>
            </w:pPr>
            <w:r>
              <w:rPr>
                <w:sz w:val="24"/>
              </w:rPr>
              <w:t>Любимые</w:t>
            </w:r>
            <w:r>
              <w:rPr>
                <w:spacing w:val="-7"/>
                <w:sz w:val="24"/>
              </w:rPr>
              <w:t xml:space="preserve"> </w:t>
            </w:r>
            <w:r>
              <w:rPr>
                <w:sz w:val="24"/>
              </w:rPr>
              <w:t>сказки моих</w:t>
            </w:r>
            <w:r>
              <w:rPr>
                <w:spacing w:val="-9"/>
                <w:sz w:val="24"/>
              </w:rPr>
              <w:t xml:space="preserve"> </w:t>
            </w:r>
            <w:r>
              <w:rPr>
                <w:spacing w:val="-2"/>
                <w:sz w:val="24"/>
              </w:rPr>
              <w:t>друзей</w:t>
            </w:r>
          </w:p>
        </w:tc>
        <w:tc>
          <w:tcPr>
            <w:tcW w:w="1085" w:type="dxa"/>
          </w:tcPr>
          <w:p w14:paraId="50D422BE">
            <w:pPr>
              <w:pStyle w:val="9"/>
              <w:spacing w:before="30"/>
              <w:ind w:right="361"/>
              <w:jc w:val="right"/>
              <w:rPr>
                <w:sz w:val="24"/>
              </w:rPr>
            </w:pPr>
            <w:r>
              <w:rPr>
                <w:spacing w:val="-10"/>
                <w:sz w:val="24"/>
              </w:rPr>
              <w:t>1</w:t>
            </w:r>
          </w:p>
        </w:tc>
        <w:tc>
          <w:tcPr>
            <w:tcW w:w="1843" w:type="dxa"/>
          </w:tcPr>
          <w:p w14:paraId="3115338D">
            <w:pPr>
              <w:pStyle w:val="9"/>
              <w:rPr>
                <w:sz w:val="22"/>
              </w:rPr>
            </w:pPr>
          </w:p>
        </w:tc>
        <w:tc>
          <w:tcPr>
            <w:tcW w:w="1910" w:type="dxa"/>
          </w:tcPr>
          <w:p w14:paraId="3F2DD6C4">
            <w:pPr>
              <w:pStyle w:val="9"/>
              <w:rPr>
                <w:sz w:val="22"/>
              </w:rPr>
            </w:pPr>
          </w:p>
        </w:tc>
        <w:tc>
          <w:tcPr>
            <w:tcW w:w="1343" w:type="dxa"/>
          </w:tcPr>
          <w:p w14:paraId="2099823D">
            <w:pPr>
              <w:pStyle w:val="9"/>
              <w:rPr>
                <w:sz w:val="22"/>
              </w:rPr>
            </w:pPr>
          </w:p>
        </w:tc>
        <w:tc>
          <w:tcPr>
            <w:tcW w:w="2836" w:type="dxa"/>
          </w:tcPr>
          <w:p w14:paraId="3BFFB27A">
            <w:pPr>
              <w:pStyle w:val="9"/>
              <w:rPr>
                <w:sz w:val="22"/>
              </w:rPr>
            </w:pPr>
          </w:p>
        </w:tc>
      </w:tr>
      <w:tr w14:paraId="4796F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23539007">
            <w:pPr>
              <w:pStyle w:val="9"/>
              <w:spacing w:before="193"/>
              <w:ind w:left="103"/>
              <w:rPr>
                <w:sz w:val="24"/>
              </w:rPr>
            </w:pPr>
            <w:r>
              <w:rPr>
                <w:spacing w:val="-5"/>
                <w:sz w:val="24"/>
              </w:rPr>
              <w:t>30</w:t>
            </w:r>
          </w:p>
        </w:tc>
        <w:tc>
          <w:tcPr>
            <w:tcW w:w="4245" w:type="dxa"/>
          </w:tcPr>
          <w:p w14:paraId="61C22539">
            <w:pPr>
              <w:pStyle w:val="9"/>
              <w:spacing w:before="11" w:line="316" w:lineRule="exact"/>
              <w:ind w:left="237"/>
              <w:rPr>
                <w:sz w:val="24"/>
              </w:rPr>
            </w:pPr>
            <w:r>
              <w:rPr>
                <w:sz w:val="24"/>
              </w:rPr>
              <w:t>Любимые</w:t>
            </w:r>
            <w:r>
              <w:rPr>
                <w:spacing w:val="-15"/>
                <w:sz w:val="24"/>
              </w:rPr>
              <w:t xml:space="preserve"> </w:t>
            </w:r>
            <w:r>
              <w:rPr>
                <w:sz w:val="24"/>
              </w:rPr>
              <w:t>сказки</w:t>
            </w:r>
            <w:r>
              <w:rPr>
                <w:spacing w:val="-14"/>
                <w:sz w:val="24"/>
              </w:rPr>
              <w:t xml:space="preserve"> </w:t>
            </w:r>
            <w:r>
              <w:rPr>
                <w:sz w:val="24"/>
              </w:rPr>
              <w:t>детей</w:t>
            </w:r>
            <w:r>
              <w:rPr>
                <w:spacing w:val="-15"/>
                <w:sz w:val="24"/>
              </w:rPr>
              <w:t xml:space="preserve"> </w:t>
            </w:r>
            <w:r>
              <w:rPr>
                <w:sz w:val="24"/>
              </w:rPr>
              <w:t>в</w:t>
            </w:r>
            <w:r>
              <w:rPr>
                <w:spacing w:val="-14"/>
                <w:sz w:val="24"/>
              </w:rPr>
              <w:t xml:space="preserve"> </w:t>
            </w:r>
            <w:r>
              <w:rPr>
                <w:sz w:val="24"/>
              </w:rPr>
              <w:t>России</w:t>
            </w:r>
            <w:r>
              <w:rPr>
                <w:spacing w:val="-15"/>
                <w:sz w:val="24"/>
              </w:rPr>
              <w:t xml:space="preserve"> </w:t>
            </w:r>
            <w:r>
              <w:rPr>
                <w:sz w:val="24"/>
              </w:rPr>
              <w:t>и других странах</w:t>
            </w:r>
          </w:p>
        </w:tc>
        <w:tc>
          <w:tcPr>
            <w:tcW w:w="1085" w:type="dxa"/>
          </w:tcPr>
          <w:p w14:paraId="5489A243">
            <w:pPr>
              <w:pStyle w:val="9"/>
              <w:spacing w:before="193"/>
              <w:ind w:right="361"/>
              <w:jc w:val="right"/>
              <w:rPr>
                <w:sz w:val="24"/>
              </w:rPr>
            </w:pPr>
            <w:r>
              <w:rPr>
                <w:spacing w:val="-10"/>
                <w:sz w:val="24"/>
              </w:rPr>
              <w:t>1</w:t>
            </w:r>
          </w:p>
        </w:tc>
        <w:tc>
          <w:tcPr>
            <w:tcW w:w="1843" w:type="dxa"/>
          </w:tcPr>
          <w:p w14:paraId="0B37CE61">
            <w:pPr>
              <w:pStyle w:val="9"/>
              <w:rPr>
                <w:sz w:val="22"/>
              </w:rPr>
            </w:pPr>
          </w:p>
        </w:tc>
        <w:tc>
          <w:tcPr>
            <w:tcW w:w="1910" w:type="dxa"/>
          </w:tcPr>
          <w:p w14:paraId="6A803F51">
            <w:pPr>
              <w:pStyle w:val="9"/>
              <w:rPr>
                <w:sz w:val="22"/>
              </w:rPr>
            </w:pPr>
          </w:p>
        </w:tc>
        <w:tc>
          <w:tcPr>
            <w:tcW w:w="1343" w:type="dxa"/>
          </w:tcPr>
          <w:p w14:paraId="5683D713">
            <w:pPr>
              <w:pStyle w:val="9"/>
              <w:rPr>
                <w:sz w:val="22"/>
              </w:rPr>
            </w:pPr>
          </w:p>
        </w:tc>
        <w:tc>
          <w:tcPr>
            <w:tcW w:w="2836" w:type="dxa"/>
          </w:tcPr>
          <w:p w14:paraId="6550A421">
            <w:pPr>
              <w:pStyle w:val="9"/>
              <w:spacing w:before="49"/>
              <w:ind w:left="244"/>
              <w:rPr>
                <w:sz w:val="24"/>
              </w:rPr>
            </w:pPr>
            <w:r>
              <w:rPr>
                <w:sz w:val="24"/>
              </w:rPr>
              <w:t>Библиотека</w:t>
            </w:r>
            <w:r>
              <w:rPr>
                <w:spacing w:val="-7"/>
                <w:sz w:val="24"/>
              </w:rPr>
              <w:t xml:space="preserve"> </w:t>
            </w:r>
            <w:r>
              <w:rPr>
                <w:spacing w:val="-5"/>
                <w:sz w:val="24"/>
              </w:rPr>
              <w:t>ЦОК</w:t>
            </w:r>
          </w:p>
          <w:p w14:paraId="619381B8">
            <w:pPr>
              <w:pStyle w:val="9"/>
              <w:spacing w:before="45"/>
              <w:ind w:left="244"/>
              <w:rPr>
                <w:sz w:val="22"/>
              </w:rPr>
            </w:pPr>
            <w:r>
              <w:fldChar w:fldCharType="begin"/>
            </w:r>
            <w:r>
              <w:instrText xml:space="preserve"> HYPERLINK "https://m.edsoo.ru/7f44d158" \h </w:instrText>
            </w:r>
            <w:r>
              <w:fldChar w:fldCharType="separate"/>
            </w:r>
            <w:r>
              <w:rPr>
                <w:color w:val="0000FF"/>
                <w:spacing w:val="-2"/>
                <w:sz w:val="22"/>
                <w:u w:val="single" w:color="0000FF"/>
              </w:rPr>
              <w:t>https://m.edsoo.ru/7f44d158</w:t>
            </w:r>
            <w:r>
              <w:rPr>
                <w:color w:val="0000FF"/>
                <w:spacing w:val="-2"/>
                <w:sz w:val="22"/>
                <w:u w:val="single" w:color="0000FF"/>
              </w:rPr>
              <w:fldChar w:fldCharType="end"/>
            </w:r>
          </w:p>
        </w:tc>
      </w:tr>
      <w:tr w14:paraId="1CDD9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04590B55">
            <w:pPr>
              <w:pStyle w:val="9"/>
              <w:spacing w:before="194"/>
              <w:ind w:left="103"/>
              <w:rPr>
                <w:sz w:val="24"/>
              </w:rPr>
            </w:pPr>
            <w:r>
              <w:rPr>
                <w:spacing w:val="-5"/>
                <w:sz w:val="24"/>
              </w:rPr>
              <w:t>31</w:t>
            </w:r>
          </w:p>
        </w:tc>
        <w:tc>
          <w:tcPr>
            <w:tcW w:w="4245" w:type="dxa"/>
          </w:tcPr>
          <w:p w14:paraId="38776D08">
            <w:pPr>
              <w:pStyle w:val="9"/>
              <w:spacing w:before="11" w:line="316" w:lineRule="exact"/>
              <w:ind w:left="237" w:right="364"/>
              <w:rPr>
                <w:sz w:val="24"/>
              </w:rPr>
            </w:pPr>
            <w:r>
              <w:rPr>
                <w:sz w:val="24"/>
              </w:rPr>
              <w:t>Выходной</w:t>
            </w:r>
            <w:r>
              <w:rPr>
                <w:spacing w:val="-15"/>
                <w:sz w:val="24"/>
              </w:rPr>
              <w:t xml:space="preserve"> </w:t>
            </w:r>
            <w:r>
              <w:rPr>
                <w:sz w:val="24"/>
              </w:rPr>
              <w:t>день</w:t>
            </w:r>
            <w:r>
              <w:rPr>
                <w:spacing w:val="-15"/>
                <w:sz w:val="24"/>
              </w:rPr>
              <w:t xml:space="preserve"> </w:t>
            </w:r>
            <w:r>
              <w:rPr>
                <w:sz w:val="24"/>
              </w:rPr>
              <w:t>с</w:t>
            </w:r>
            <w:r>
              <w:rPr>
                <w:spacing w:val="-15"/>
                <w:sz w:val="24"/>
              </w:rPr>
              <w:t xml:space="preserve"> </w:t>
            </w:r>
            <w:r>
              <w:rPr>
                <w:sz w:val="24"/>
              </w:rPr>
              <w:t>моей</w:t>
            </w:r>
            <w:r>
              <w:rPr>
                <w:spacing w:val="-14"/>
                <w:sz w:val="24"/>
              </w:rPr>
              <w:t xml:space="preserve"> </w:t>
            </w:r>
            <w:r>
              <w:rPr>
                <w:sz w:val="24"/>
              </w:rPr>
              <w:t>семьей</w:t>
            </w:r>
            <w:r>
              <w:rPr>
                <w:spacing w:val="-15"/>
                <w:sz w:val="24"/>
              </w:rPr>
              <w:t xml:space="preserve"> </w:t>
            </w:r>
            <w:r>
              <w:rPr>
                <w:sz w:val="24"/>
              </w:rPr>
              <w:t xml:space="preserve">(в </w:t>
            </w:r>
            <w:r>
              <w:rPr>
                <w:spacing w:val="-2"/>
                <w:sz w:val="24"/>
              </w:rPr>
              <w:t>парке)</w:t>
            </w:r>
          </w:p>
        </w:tc>
        <w:tc>
          <w:tcPr>
            <w:tcW w:w="1085" w:type="dxa"/>
          </w:tcPr>
          <w:p w14:paraId="6F7AC71A">
            <w:pPr>
              <w:pStyle w:val="9"/>
              <w:spacing w:before="194"/>
              <w:ind w:right="361"/>
              <w:jc w:val="right"/>
              <w:rPr>
                <w:sz w:val="24"/>
              </w:rPr>
            </w:pPr>
            <w:r>
              <w:rPr>
                <w:spacing w:val="-10"/>
                <w:sz w:val="24"/>
              </w:rPr>
              <w:t>1</w:t>
            </w:r>
          </w:p>
        </w:tc>
        <w:tc>
          <w:tcPr>
            <w:tcW w:w="1843" w:type="dxa"/>
          </w:tcPr>
          <w:p w14:paraId="26D3B47F">
            <w:pPr>
              <w:pStyle w:val="9"/>
              <w:rPr>
                <w:sz w:val="22"/>
              </w:rPr>
            </w:pPr>
          </w:p>
        </w:tc>
        <w:tc>
          <w:tcPr>
            <w:tcW w:w="1910" w:type="dxa"/>
          </w:tcPr>
          <w:p w14:paraId="4EE1F5D2">
            <w:pPr>
              <w:pStyle w:val="9"/>
              <w:rPr>
                <w:sz w:val="22"/>
              </w:rPr>
            </w:pPr>
          </w:p>
        </w:tc>
        <w:tc>
          <w:tcPr>
            <w:tcW w:w="1343" w:type="dxa"/>
          </w:tcPr>
          <w:p w14:paraId="6B00E275">
            <w:pPr>
              <w:pStyle w:val="9"/>
              <w:rPr>
                <w:sz w:val="22"/>
              </w:rPr>
            </w:pPr>
          </w:p>
        </w:tc>
        <w:tc>
          <w:tcPr>
            <w:tcW w:w="2836" w:type="dxa"/>
          </w:tcPr>
          <w:p w14:paraId="5203F930">
            <w:pPr>
              <w:pStyle w:val="9"/>
              <w:spacing w:before="45"/>
              <w:ind w:left="244"/>
              <w:rPr>
                <w:sz w:val="24"/>
              </w:rPr>
            </w:pPr>
            <w:r>
              <w:rPr>
                <w:sz w:val="24"/>
              </w:rPr>
              <w:t>Библиотека</w:t>
            </w:r>
            <w:r>
              <w:rPr>
                <w:spacing w:val="-7"/>
                <w:sz w:val="24"/>
              </w:rPr>
              <w:t xml:space="preserve"> </w:t>
            </w:r>
            <w:r>
              <w:rPr>
                <w:spacing w:val="-5"/>
                <w:sz w:val="24"/>
              </w:rPr>
              <w:t>ЦОК</w:t>
            </w:r>
          </w:p>
          <w:p w14:paraId="152319AC">
            <w:pPr>
              <w:pStyle w:val="9"/>
              <w:spacing w:before="45"/>
              <w:ind w:left="244"/>
              <w:rPr>
                <w:sz w:val="22"/>
              </w:rPr>
            </w:pPr>
            <w:r>
              <w:fldChar w:fldCharType="begin"/>
            </w:r>
            <w:r>
              <w:instrText xml:space="preserve"> HYPERLINK "https://m.edsoo.ru/7f448eb4" \h </w:instrText>
            </w:r>
            <w:r>
              <w:fldChar w:fldCharType="separate"/>
            </w:r>
            <w:r>
              <w:rPr>
                <w:color w:val="0000FF"/>
                <w:spacing w:val="-2"/>
                <w:sz w:val="22"/>
                <w:u w:val="single" w:color="0000FF"/>
              </w:rPr>
              <w:t>https://m.edsoo.ru/7f448eb4</w:t>
            </w:r>
            <w:r>
              <w:rPr>
                <w:color w:val="0000FF"/>
                <w:spacing w:val="-2"/>
                <w:sz w:val="22"/>
                <w:u w:val="single" w:color="0000FF"/>
              </w:rPr>
              <w:fldChar w:fldCharType="end"/>
            </w:r>
          </w:p>
        </w:tc>
      </w:tr>
      <w:tr w14:paraId="24A6B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78" w:type="dxa"/>
          </w:tcPr>
          <w:p w14:paraId="17FE990F">
            <w:pPr>
              <w:pStyle w:val="9"/>
              <w:spacing w:before="188"/>
              <w:ind w:left="103"/>
              <w:rPr>
                <w:sz w:val="24"/>
              </w:rPr>
            </w:pPr>
            <w:r>
              <w:rPr>
                <w:spacing w:val="-5"/>
                <w:sz w:val="24"/>
              </w:rPr>
              <w:t>32</w:t>
            </w:r>
          </w:p>
        </w:tc>
        <w:tc>
          <w:tcPr>
            <w:tcW w:w="4245" w:type="dxa"/>
          </w:tcPr>
          <w:p w14:paraId="36AD1BB4">
            <w:pPr>
              <w:pStyle w:val="9"/>
              <w:spacing w:before="4" w:line="318" w:lineRule="exact"/>
              <w:ind w:left="237" w:right="364"/>
              <w:rPr>
                <w:sz w:val="24"/>
              </w:rPr>
            </w:pPr>
            <w:r>
              <w:rPr>
                <w:sz w:val="24"/>
              </w:rPr>
              <w:t>Выходной</w:t>
            </w:r>
            <w:r>
              <w:rPr>
                <w:spacing w:val="-15"/>
                <w:sz w:val="24"/>
              </w:rPr>
              <w:t xml:space="preserve"> </w:t>
            </w:r>
            <w:r>
              <w:rPr>
                <w:sz w:val="24"/>
              </w:rPr>
              <w:t>день</w:t>
            </w:r>
            <w:r>
              <w:rPr>
                <w:spacing w:val="-15"/>
                <w:sz w:val="24"/>
              </w:rPr>
              <w:t xml:space="preserve"> </w:t>
            </w:r>
            <w:r>
              <w:rPr>
                <w:sz w:val="24"/>
              </w:rPr>
              <w:t>с</w:t>
            </w:r>
            <w:r>
              <w:rPr>
                <w:spacing w:val="-15"/>
                <w:sz w:val="24"/>
              </w:rPr>
              <w:t xml:space="preserve"> </w:t>
            </w:r>
            <w:r>
              <w:rPr>
                <w:sz w:val="24"/>
              </w:rPr>
              <w:t>моей</w:t>
            </w:r>
            <w:r>
              <w:rPr>
                <w:spacing w:val="-10"/>
                <w:sz w:val="24"/>
              </w:rPr>
              <w:t xml:space="preserve"> </w:t>
            </w:r>
            <w:r>
              <w:rPr>
                <w:sz w:val="24"/>
              </w:rPr>
              <w:t>семьей</w:t>
            </w:r>
            <w:r>
              <w:rPr>
                <w:spacing w:val="-15"/>
                <w:sz w:val="24"/>
              </w:rPr>
              <w:t xml:space="preserve"> </w:t>
            </w:r>
            <w:r>
              <w:rPr>
                <w:sz w:val="24"/>
              </w:rPr>
              <w:t xml:space="preserve">(в </w:t>
            </w:r>
            <w:r>
              <w:rPr>
                <w:spacing w:val="-2"/>
                <w:sz w:val="24"/>
              </w:rPr>
              <w:t>театре)</w:t>
            </w:r>
          </w:p>
        </w:tc>
        <w:tc>
          <w:tcPr>
            <w:tcW w:w="1085" w:type="dxa"/>
          </w:tcPr>
          <w:p w14:paraId="68D8102C">
            <w:pPr>
              <w:pStyle w:val="9"/>
              <w:spacing w:before="188"/>
              <w:ind w:right="361"/>
              <w:jc w:val="right"/>
              <w:rPr>
                <w:sz w:val="24"/>
              </w:rPr>
            </w:pPr>
            <w:r>
              <w:rPr>
                <w:spacing w:val="-10"/>
                <w:sz w:val="24"/>
              </w:rPr>
              <w:t>1</w:t>
            </w:r>
          </w:p>
        </w:tc>
        <w:tc>
          <w:tcPr>
            <w:tcW w:w="1843" w:type="dxa"/>
          </w:tcPr>
          <w:p w14:paraId="2F72FA43">
            <w:pPr>
              <w:pStyle w:val="9"/>
              <w:rPr>
                <w:sz w:val="22"/>
              </w:rPr>
            </w:pPr>
          </w:p>
        </w:tc>
        <w:tc>
          <w:tcPr>
            <w:tcW w:w="1910" w:type="dxa"/>
          </w:tcPr>
          <w:p w14:paraId="6B7C03DB">
            <w:pPr>
              <w:pStyle w:val="9"/>
              <w:rPr>
                <w:sz w:val="22"/>
              </w:rPr>
            </w:pPr>
          </w:p>
        </w:tc>
        <w:tc>
          <w:tcPr>
            <w:tcW w:w="1343" w:type="dxa"/>
          </w:tcPr>
          <w:p w14:paraId="5810F7DA">
            <w:pPr>
              <w:pStyle w:val="9"/>
              <w:rPr>
                <w:sz w:val="22"/>
              </w:rPr>
            </w:pPr>
          </w:p>
        </w:tc>
        <w:tc>
          <w:tcPr>
            <w:tcW w:w="2836" w:type="dxa"/>
          </w:tcPr>
          <w:p w14:paraId="2330D592">
            <w:pPr>
              <w:pStyle w:val="9"/>
              <w:rPr>
                <w:sz w:val="22"/>
              </w:rPr>
            </w:pPr>
          </w:p>
        </w:tc>
      </w:tr>
      <w:tr w14:paraId="70F92E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6C065B76">
            <w:pPr>
              <w:pStyle w:val="9"/>
              <w:spacing w:before="193"/>
              <w:ind w:left="103"/>
              <w:rPr>
                <w:sz w:val="24"/>
              </w:rPr>
            </w:pPr>
            <w:r>
              <w:rPr>
                <w:spacing w:val="-5"/>
                <w:sz w:val="24"/>
              </w:rPr>
              <w:t>33</w:t>
            </w:r>
          </w:p>
        </w:tc>
        <w:tc>
          <w:tcPr>
            <w:tcW w:w="4245" w:type="dxa"/>
          </w:tcPr>
          <w:p w14:paraId="6B60079B">
            <w:pPr>
              <w:pStyle w:val="9"/>
              <w:spacing w:before="11" w:line="316" w:lineRule="exact"/>
              <w:ind w:left="237" w:right="1166"/>
              <w:rPr>
                <w:sz w:val="24"/>
              </w:rPr>
            </w:pPr>
            <w:r>
              <w:rPr>
                <w:sz w:val="24"/>
              </w:rPr>
              <w:t>Как</w:t>
            </w:r>
            <w:r>
              <w:rPr>
                <w:spacing w:val="-15"/>
                <w:sz w:val="24"/>
              </w:rPr>
              <w:t xml:space="preserve"> </w:t>
            </w:r>
            <w:r>
              <w:rPr>
                <w:sz w:val="24"/>
              </w:rPr>
              <w:t>я</w:t>
            </w:r>
            <w:r>
              <w:rPr>
                <w:spacing w:val="-15"/>
                <w:sz w:val="24"/>
              </w:rPr>
              <w:t xml:space="preserve"> </w:t>
            </w:r>
            <w:r>
              <w:rPr>
                <w:sz w:val="24"/>
              </w:rPr>
              <w:t>и</w:t>
            </w:r>
            <w:r>
              <w:rPr>
                <w:spacing w:val="-13"/>
                <w:sz w:val="24"/>
              </w:rPr>
              <w:t xml:space="preserve"> </w:t>
            </w:r>
            <w:r>
              <w:rPr>
                <w:sz w:val="24"/>
              </w:rPr>
              <w:t>мои</w:t>
            </w:r>
            <w:r>
              <w:rPr>
                <w:spacing w:val="-14"/>
                <w:sz w:val="24"/>
              </w:rPr>
              <w:t xml:space="preserve"> </w:t>
            </w:r>
            <w:r>
              <w:rPr>
                <w:sz w:val="24"/>
              </w:rPr>
              <w:t>друзья</w:t>
            </w:r>
            <w:r>
              <w:rPr>
                <w:spacing w:val="-15"/>
                <w:sz w:val="24"/>
              </w:rPr>
              <w:t xml:space="preserve"> </w:t>
            </w:r>
            <w:r>
              <w:rPr>
                <w:sz w:val="24"/>
              </w:rPr>
              <w:t>провели выходной день</w:t>
            </w:r>
          </w:p>
        </w:tc>
        <w:tc>
          <w:tcPr>
            <w:tcW w:w="1085" w:type="dxa"/>
          </w:tcPr>
          <w:p w14:paraId="40143756">
            <w:pPr>
              <w:pStyle w:val="9"/>
              <w:spacing w:before="193"/>
              <w:ind w:right="361"/>
              <w:jc w:val="right"/>
              <w:rPr>
                <w:sz w:val="24"/>
              </w:rPr>
            </w:pPr>
            <w:r>
              <w:rPr>
                <w:spacing w:val="-10"/>
                <w:sz w:val="24"/>
              </w:rPr>
              <w:t>1</w:t>
            </w:r>
          </w:p>
        </w:tc>
        <w:tc>
          <w:tcPr>
            <w:tcW w:w="1843" w:type="dxa"/>
          </w:tcPr>
          <w:p w14:paraId="11117B55">
            <w:pPr>
              <w:pStyle w:val="9"/>
              <w:rPr>
                <w:sz w:val="22"/>
              </w:rPr>
            </w:pPr>
          </w:p>
        </w:tc>
        <w:tc>
          <w:tcPr>
            <w:tcW w:w="1910" w:type="dxa"/>
          </w:tcPr>
          <w:p w14:paraId="3F97F110">
            <w:pPr>
              <w:pStyle w:val="9"/>
              <w:rPr>
                <w:sz w:val="22"/>
              </w:rPr>
            </w:pPr>
          </w:p>
        </w:tc>
        <w:tc>
          <w:tcPr>
            <w:tcW w:w="1343" w:type="dxa"/>
          </w:tcPr>
          <w:p w14:paraId="2489BA47">
            <w:pPr>
              <w:pStyle w:val="9"/>
              <w:rPr>
                <w:sz w:val="22"/>
              </w:rPr>
            </w:pPr>
          </w:p>
        </w:tc>
        <w:tc>
          <w:tcPr>
            <w:tcW w:w="2836" w:type="dxa"/>
          </w:tcPr>
          <w:p w14:paraId="6CE34D29">
            <w:pPr>
              <w:pStyle w:val="9"/>
              <w:rPr>
                <w:sz w:val="22"/>
              </w:rPr>
            </w:pPr>
          </w:p>
        </w:tc>
      </w:tr>
      <w:tr w14:paraId="2F0A9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4692B9C0">
            <w:pPr>
              <w:pStyle w:val="9"/>
              <w:spacing w:before="179"/>
              <w:ind w:left="103"/>
              <w:rPr>
                <w:sz w:val="24"/>
              </w:rPr>
            </w:pPr>
            <w:r>
              <w:rPr>
                <w:spacing w:val="-5"/>
                <w:sz w:val="24"/>
              </w:rPr>
              <w:t>34</w:t>
            </w:r>
          </w:p>
        </w:tc>
        <w:tc>
          <w:tcPr>
            <w:tcW w:w="4245" w:type="dxa"/>
          </w:tcPr>
          <w:p w14:paraId="1CAB5C5F">
            <w:pPr>
              <w:pStyle w:val="9"/>
              <w:spacing w:before="179"/>
              <w:ind w:left="237"/>
              <w:rPr>
                <w:sz w:val="24"/>
              </w:rPr>
            </w:pPr>
            <w:r>
              <w:rPr>
                <w:sz w:val="24"/>
              </w:rPr>
              <w:t>Мои</w:t>
            </w:r>
            <w:r>
              <w:rPr>
                <w:spacing w:val="-3"/>
                <w:sz w:val="24"/>
              </w:rPr>
              <w:t xml:space="preserve"> </w:t>
            </w:r>
            <w:r>
              <w:rPr>
                <w:sz w:val="24"/>
              </w:rPr>
              <w:t>любимые</w:t>
            </w:r>
            <w:r>
              <w:rPr>
                <w:spacing w:val="-4"/>
                <w:sz w:val="24"/>
              </w:rPr>
              <w:t xml:space="preserve"> </w:t>
            </w:r>
            <w:r>
              <w:rPr>
                <w:sz w:val="24"/>
              </w:rPr>
              <w:t>занятия</w:t>
            </w:r>
            <w:r>
              <w:rPr>
                <w:spacing w:val="-12"/>
                <w:sz w:val="24"/>
              </w:rPr>
              <w:t xml:space="preserve"> </w:t>
            </w:r>
            <w:r>
              <w:rPr>
                <w:sz w:val="24"/>
              </w:rPr>
              <w:t>в</w:t>
            </w:r>
            <w:r>
              <w:rPr>
                <w:spacing w:val="3"/>
                <w:sz w:val="24"/>
              </w:rPr>
              <w:t xml:space="preserve"> </w:t>
            </w:r>
            <w:r>
              <w:rPr>
                <w:spacing w:val="-2"/>
                <w:sz w:val="24"/>
              </w:rPr>
              <w:t>каникулы</w:t>
            </w:r>
          </w:p>
        </w:tc>
        <w:tc>
          <w:tcPr>
            <w:tcW w:w="1085" w:type="dxa"/>
          </w:tcPr>
          <w:p w14:paraId="6FEED7F7">
            <w:pPr>
              <w:pStyle w:val="9"/>
              <w:spacing w:before="179"/>
              <w:ind w:right="361"/>
              <w:jc w:val="right"/>
              <w:rPr>
                <w:sz w:val="24"/>
              </w:rPr>
            </w:pPr>
            <w:r>
              <w:rPr>
                <w:spacing w:val="-10"/>
                <w:sz w:val="24"/>
              </w:rPr>
              <w:t>1</w:t>
            </w:r>
          </w:p>
        </w:tc>
        <w:tc>
          <w:tcPr>
            <w:tcW w:w="1843" w:type="dxa"/>
          </w:tcPr>
          <w:p w14:paraId="0C693996">
            <w:pPr>
              <w:pStyle w:val="9"/>
              <w:rPr>
                <w:sz w:val="22"/>
              </w:rPr>
            </w:pPr>
          </w:p>
        </w:tc>
        <w:tc>
          <w:tcPr>
            <w:tcW w:w="1910" w:type="dxa"/>
          </w:tcPr>
          <w:p w14:paraId="60A26622">
            <w:pPr>
              <w:pStyle w:val="9"/>
              <w:rPr>
                <w:sz w:val="22"/>
              </w:rPr>
            </w:pPr>
          </w:p>
        </w:tc>
        <w:tc>
          <w:tcPr>
            <w:tcW w:w="1343" w:type="dxa"/>
          </w:tcPr>
          <w:p w14:paraId="01C248A0">
            <w:pPr>
              <w:pStyle w:val="9"/>
              <w:rPr>
                <w:sz w:val="22"/>
              </w:rPr>
            </w:pPr>
          </w:p>
        </w:tc>
        <w:tc>
          <w:tcPr>
            <w:tcW w:w="2836" w:type="dxa"/>
          </w:tcPr>
          <w:p w14:paraId="2D0286BF">
            <w:pPr>
              <w:pStyle w:val="9"/>
              <w:spacing w:before="30"/>
              <w:ind w:left="244"/>
              <w:rPr>
                <w:sz w:val="24"/>
              </w:rPr>
            </w:pPr>
            <w:r>
              <w:rPr>
                <w:sz w:val="24"/>
              </w:rPr>
              <w:t>Библиотека</w:t>
            </w:r>
            <w:r>
              <w:rPr>
                <w:spacing w:val="-7"/>
                <w:sz w:val="24"/>
              </w:rPr>
              <w:t xml:space="preserve"> </w:t>
            </w:r>
            <w:r>
              <w:rPr>
                <w:spacing w:val="-5"/>
                <w:sz w:val="24"/>
              </w:rPr>
              <w:t>ЦОК</w:t>
            </w:r>
          </w:p>
          <w:p w14:paraId="4498130F">
            <w:pPr>
              <w:pStyle w:val="9"/>
              <w:spacing w:before="50"/>
              <w:ind w:left="244"/>
              <w:rPr>
                <w:sz w:val="22"/>
              </w:rPr>
            </w:pPr>
            <w:r>
              <w:fldChar w:fldCharType="begin"/>
            </w:r>
            <w:r>
              <w:instrText xml:space="preserve"> HYPERLINK "https://m.edsoo.ru/7f448eb4" \h </w:instrText>
            </w:r>
            <w:r>
              <w:fldChar w:fldCharType="separate"/>
            </w:r>
            <w:r>
              <w:rPr>
                <w:color w:val="0000FF"/>
                <w:spacing w:val="-2"/>
                <w:sz w:val="22"/>
                <w:u w:val="single" w:color="0000FF"/>
              </w:rPr>
              <w:t>https://m.edsoo.ru/7f448eb4</w:t>
            </w:r>
            <w:r>
              <w:rPr>
                <w:color w:val="0000FF"/>
                <w:spacing w:val="-2"/>
                <w:sz w:val="22"/>
                <w:u w:val="single" w:color="0000FF"/>
              </w:rPr>
              <w:fldChar w:fldCharType="end"/>
            </w:r>
          </w:p>
        </w:tc>
      </w:tr>
      <w:tr w14:paraId="0E8DB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1AB727F0">
            <w:pPr>
              <w:pStyle w:val="9"/>
              <w:spacing w:before="179"/>
              <w:ind w:left="103"/>
              <w:rPr>
                <w:sz w:val="24"/>
              </w:rPr>
            </w:pPr>
            <w:r>
              <w:rPr>
                <w:spacing w:val="-5"/>
                <w:sz w:val="24"/>
              </w:rPr>
              <w:t>35</w:t>
            </w:r>
          </w:p>
        </w:tc>
        <w:tc>
          <w:tcPr>
            <w:tcW w:w="4245" w:type="dxa"/>
          </w:tcPr>
          <w:p w14:paraId="10B41175">
            <w:pPr>
              <w:pStyle w:val="9"/>
              <w:spacing w:before="179"/>
              <w:ind w:left="237"/>
              <w:rPr>
                <w:sz w:val="24"/>
              </w:rPr>
            </w:pPr>
            <w:r>
              <w:rPr>
                <w:sz w:val="24"/>
              </w:rPr>
              <w:t>Каникулы</w:t>
            </w:r>
            <w:r>
              <w:rPr>
                <w:spacing w:val="2"/>
                <w:sz w:val="24"/>
              </w:rPr>
              <w:t xml:space="preserve"> </w:t>
            </w:r>
            <w:r>
              <w:rPr>
                <w:sz w:val="24"/>
              </w:rPr>
              <w:t>с</w:t>
            </w:r>
            <w:r>
              <w:rPr>
                <w:spacing w:val="-1"/>
                <w:sz w:val="24"/>
              </w:rPr>
              <w:t xml:space="preserve"> </w:t>
            </w:r>
            <w:r>
              <w:rPr>
                <w:sz w:val="24"/>
              </w:rPr>
              <w:t>моей</w:t>
            </w:r>
            <w:r>
              <w:rPr>
                <w:spacing w:val="-7"/>
                <w:sz w:val="24"/>
              </w:rPr>
              <w:t xml:space="preserve"> </w:t>
            </w:r>
            <w:r>
              <w:rPr>
                <w:spacing w:val="-2"/>
                <w:sz w:val="24"/>
              </w:rPr>
              <w:t>семьей</w:t>
            </w:r>
          </w:p>
        </w:tc>
        <w:tc>
          <w:tcPr>
            <w:tcW w:w="1085" w:type="dxa"/>
          </w:tcPr>
          <w:p w14:paraId="3EA16A64">
            <w:pPr>
              <w:pStyle w:val="9"/>
              <w:spacing w:before="179"/>
              <w:ind w:right="361"/>
              <w:jc w:val="right"/>
              <w:rPr>
                <w:sz w:val="24"/>
              </w:rPr>
            </w:pPr>
            <w:r>
              <w:rPr>
                <w:spacing w:val="-10"/>
                <w:sz w:val="24"/>
              </w:rPr>
              <w:t>1</w:t>
            </w:r>
          </w:p>
        </w:tc>
        <w:tc>
          <w:tcPr>
            <w:tcW w:w="1843" w:type="dxa"/>
          </w:tcPr>
          <w:p w14:paraId="1A1D699A">
            <w:pPr>
              <w:pStyle w:val="9"/>
              <w:rPr>
                <w:sz w:val="22"/>
              </w:rPr>
            </w:pPr>
          </w:p>
        </w:tc>
        <w:tc>
          <w:tcPr>
            <w:tcW w:w="1910" w:type="dxa"/>
          </w:tcPr>
          <w:p w14:paraId="2F98F034">
            <w:pPr>
              <w:pStyle w:val="9"/>
              <w:rPr>
                <w:sz w:val="22"/>
              </w:rPr>
            </w:pPr>
          </w:p>
        </w:tc>
        <w:tc>
          <w:tcPr>
            <w:tcW w:w="1343" w:type="dxa"/>
          </w:tcPr>
          <w:p w14:paraId="49F4BB4E">
            <w:pPr>
              <w:pStyle w:val="9"/>
              <w:rPr>
                <w:sz w:val="22"/>
              </w:rPr>
            </w:pPr>
          </w:p>
        </w:tc>
        <w:tc>
          <w:tcPr>
            <w:tcW w:w="2836" w:type="dxa"/>
          </w:tcPr>
          <w:p w14:paraId="75783B35">
            <w:pPr>
              <w:pStyle w:val="9"/>
              <w:spacing w:before="35"/>
              <w:ind w:left="244"/>
              <w:rPr>
                <w:sz w:val="24"/>
              </w:rPr>
            </w:pPr>
            <w:r>
              <w:rPr>
                <w:sz w:val="24"/>
              </w:rPr>
              <w:t>Библиотека</w:t>
            </w:r>
            <w:r>
              <w:rPr>
                <w:spacing w:val="-7"/>
                <w:sz w:val="24"/>
              </w:rPr>
              <w:t xml:space="preserve"> </w:t>
            </w:r>
            <w:r>
              <w:rPr>
                <w:spacing w:val="-5"/>
                <w:sz w:val="24"/>
              </w:rPr>
              <w:t>ЦОК</w:t>
            </w:r>
          </w:p>
          <w:p w14:paraId="0F76C965">
            <w:pPr>
              <w:pStyle w:val="9"/>
              <w:spacing w:before="45"/>
              <w:ind w:left="244"/>
              <w:rPr>
                <w:sz w:val="22"/>
              </w:rPr>
            </w:pPr>
            <w:r>
              <w:fldChar w:fldCharType="begin"/>
            </w:r>
            <w:r>
              <w:instrText xml:space="preserve"> HYPERLINK "https://m.edsoo.ru/7f44930a" \h </w:instrText>
            </w:r>
            <w:r>
              <w:fldChar w:fldCharType="separate"/>
            </w:r>
            <w:r>
              <w:rPr>
                <w:color w:val="0000FF"/>
                <w:spacing w:val="-2"/>
                <w:sz w:val="22"/>
                <w:u w:val="single" w:color="0000FF"/>
              </w:rPr>
              <w:t>https://m.edsoo.ru/7f44930a</w:t>
            </w:r>
            <w:r>
              <w:rPr>
                <w:color w:val="0000FF"/>
                <w:spacing w:val="-2"/>
                <w:sz w:val="22"/>
                <w:u w:val="single" w:color="0000FF"/>
              </w:rPr>
              <w:fldChar w:fldCharType="end"/>
            </w:r>
          </w:p>
        </w:tc>
      </w:tr>
      <w:tr w14:paraId="24B82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5953716A">
            <w:pPr>
              <w:pStyle w:val="9"/>
              <w:spacing w:before="174"/>
              <w:ind w:left="103"/>
              <w:rPr>
                <w:sz w:val="24"/>
              </w:rPr>
            </w:pPr>
            <w:r>
              <w:rPr>
                <w:spacing w:val="-5"/>
                <w:sz w:val="24"/>
              </w:rPr>
              <w:t>36</w:t>
            </w:r>
          </w:p>
        </w:tc>
        <w:tc>
          <w:tcPr>
            <w:tcW w:w="4245" w:type="dxa"/>
          </w:tcPr>
          <w:p w14:paraId="43D1FD39">
            <w:pPr>
              <w:pStyle w:val="9"/>
              <w:spacing w:before="174"/>
              <w:ind w:left="237"/>
              <w:rPr>
                <w:sz w:val="24"/>
              </w:rPr>
            </w:pPr>
            <w:r>
              <w:rPr>
                <w:sz w:val="24"/>
              </w:rPr>
              <w:t>Как</w:t>
            </w:r>
            <w:r>
              <w:rPr>
                <w:spacing w:val="-8"/>
                <w:sz w:val="24"/>
              </w:rPr>
              <w:t xml:space="preserve"> </w:t>
            </w:r>
            <w:r>
              <w:rPr>
                <w:sz w:val="24"/>
              </w:rPr>
              <w:t>провели</w:t>
            </w:r>
            <w:r>
              <w:rPr>
                <w:spacing w:val="-5"/>
                <w:sz w:val="24"/>
              </w:rPr>
              <w:t xml:space="preserve"> </w:t>
            </w:r>
            <w:r>
              <w:rPr>
                <w:sz w:val="24"/>
              </w:rPr>
              <w:t>каникулы</w:t>
            </w:r>
            <w:r>
              <w:rPr>
                <w:spacing w:val="1"/>
                <w:sz w:val="24"/>
              </w:rPr>
              <w:t xml:space="preserve"> </w:t>
            </w:r>
            <w:r>
              <w:rPr>
                <w:sz w:val="24"/>
              </w:rPr>
              <w:t>мои</w:t>
            </w:r>
            <w:r>
              <w:rPr>
                <w:spacing w:val="-4"/>
                <w:sz w:val="24"/>
              </w:rPr>
              <w:t xml:space="preserve"> </w:t>
            </w:r>
            <w:r>
              <w:rPr>
                <w:spacing w:val="-2"/>
                <w:sz w:val="24"/>
              </w:rPr>
              <w:t>друзья</w:t>
            </w:r>
          </w:p>
        </w:tc>
        <w:tc>
          <w:tcPr>
            <w:tcW w:w="1085" w:type="dxa"/>
          </w:tcPr>
          <w:p w14:paraId="7794B846">
            <w:pPr>
              <w:pStyle w:val="9"/>
              <w:spacing w:before="174"/>
              <w:ind w:right="361"/>
              <w:jc w:val="right"/>
              <w:rPr>
                <w:sz w:val="24"/>
              </w:rPr>
            </w:pPr>
            <w:r>
              <w:rPr>
                <w:spacing w:val="-10"/>
                <w:sz w:val="24"/>
              </w:rPr>
              <w:t>1</w:t>
            </w:r>
          </w:p>
        </w:tc>
        <w:tc>
          <w:tcPr>
            <w:tcW w:w="1843" w:type="dxa"/>
          </w:tcPr>
          <w:p w14:paraId="6F489EC6">
            <w:pPr>
              <w:pStyle w:val="9"/>
              <w:rPr>
                <w:sz w:val="22"/>
              </w:rPr>
            </w:pPr>
          </w:p>
        </w:tc>
        <w:tc>
          <w:tcPr>
            <w:tcW w:w="1910" w:type="dxa"/>
          </w:tcPr>
          <w:p w14:paraId="495EA007">
            <w:pPr>
              <w:pStyle w:val="9"/>
              <w:rPr>
                <w:sz w:val="22"/>
              </w:rPr>
            </w:pPr>
          </w:p>
        </w:tc>
        <w:tc>
          <w:tcPr>
            <w:tcW w:w="1343" w:type="dxa"/>
          </w:tcPr>
          <w:p w14:paraId="12056574">
            <w:pPr>
              <w:pStyle w:val="9"/>
              <w:rPr>
                <w:sz w:val="22"/>
              </w:rPr>
            </w:pPr>
          </w:p>
        </w:tc>
        <w:tc>
          <w:tcPr>
            <w:tcW w:w="2836" w:type="dxa"/>
          </w:tcPr>
          <w:p w14:paraId="12C7AADF">
            <w:pPr>
              <w:pStyle w:val="9"/>
              <w:spacing w:before="30"/>
              <w:ind w:left="244"/>
              <w:rPr>
                <w:sz w:val="24"/>
              </w:rPr>
            </w:pPr>
            <w:r>
              <w:rPr>
                <w:sz w:val="24"/>
              </w:rPr>
              <w:t>Библиотека</w:t>
            </w:r>
            <w:r>
              <w:rPr>
                <w:spacing w:val="-7"/>
                <w:sz w:val="24"/>
              </w:rPr>
              <w:t xml:space="preserve"> </w:t>
            </w:r>
            <w:r>
              <w:rPr>
                <w:spacing w:val="-5"/>
                <w:sz w:val="24"/>
              </w:rPr>
              <w:t>ЦОК</w:t>
            </w:r>
          </w:p>
          <w:p w14:paraId="2903F57A">
            <w:pPr>
              <w:pStyle w:val="9"/>
              <w:spacing w:before="45"/>
              <w:ind w:left="244"/>
              <w:rPr>
                <w:sz w:val="22"/>
              </w:rPr>
            </w:pPr>
            <w:r>
              <w:fldChar w:fldCharType="begin"/>
            </w:r>
            <w:r>
              <w:instrText xml:space="preserve"> HYPERLINK "https://m.edsoo.ru/7f44930a" \h </w:instrText>
            </w:r>
            <w:r>
              <w:fldChar w:fldCharType="separate"/>
            </w:r>
            <w:r>
              <w:rPr>
                <w:color w:val="0000FF"/>
                <w:spacing w:val="-2"/>
                <w:sz w:val="22"/>
                <w:u w:val="single" w:color="0000FF"/>
              </w:rPr>
              <w:t>https://m.edsoo.ru/7f44930a</w:t>
            </w:r>
            <w:r>
              <w:rPr>
                <w:color w:val="0000FF"/>
                <w:spacing w:val="-2"/>
                <w:sz w:val="22"/>
                <w:u w:val="single" w:color="0000FF"/>
              </w:rPr>
              <w:fldChar w:fldCharType="end"/>
            </w:r>
          </w:p>
        </w:tc>
      </w:tr>
      <w:tr w14:paraId="3D5480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78" w:type="dxa"/>
          </w:tcPr>
          <w:p w14:paraId="174B9909">
            <w:pPr>
              <w:pStyle w:val="9"/>
              <w:spacing w:before="188"/>
              <w:ind w:left="103"/>
              <w:rPr>
                <w:sz w:val="24"/>
              </w:rPr>
            </w:pPr>
            <w:r>
              <w:rPr>
                <w:spacing w:val="-5"/>
                <w:sz w:val="24"/>
              </w:rPr>
              <w:t>37</w:t>
            </w:r>
          </w:p>
        </w:tc>
        <w:tc>
          <w:tcPr>
            <w:tcW w:w="4245" w:type="dxa"/>
          </w:tcPr>
          <w:p w14:paraId="433AC86D">
            <w:pPr>
              <w:pStyle w:val="9"/>
              <w:spacing w:before="6" w:line="310" w:lineRule="atLeast"/>
              <w:ind w:left="237"/>
              <w:rPr>
                <w:sz w:val="24"/>
              </w:rPr>
            </w:pPr>
            <w:r>
              <w:rPr>
                <w:sz w:val="24"/>
              </w:rPr>
              <w:t>Обобщение</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1085" w:type="dxa"/>
          </w:tcPr>
          <w:p w14:paraId="5E49E80C">
            <w:pPr>
              <w:pStyle w:val="9"/>
              <w:spacing w:before="188"/>
              <w:ind w:right="361"/>
              <w:jc w:val="right"/>
              <w:rPr>
                <w:sz w:val="24"/>
              </w:rPr>
            </w:pPr>
            <w:r>
              <w:rPr>
                <w:spacing w:val="-10"/>
                <w:sz w:val="24"/>
              </w:rPr>
              <w:t>1</w:t>
            </w:r>
          </w:p>
        </w:tc>
        <w:tc>
          <w:tcPr>
            <w:tcW w:w="1843" w:type="dxa"/>
          </w:tcPr>
          <w:p w14:paraId="14868A78">
            <w:pPr>
              <w:pStyle w:val="9"/>
              <w:rPr>
                <w:sz w:val="22"/>
              </w:rPr>
            </w:pPr>
          </w:p>
        </w:tc>
        <w:tc>
          <w:tcPr>
            <w:tcW w:w="1910" w:type="dxa"/>
          </w:tcPr>
          <w:p w14:paraId="77BB4191">
            <w:pPr>
              <w:pStyle w:val="9"/>
              <w:rPr>
                <w:sz w:val="22"/>
              </w:rPr>
            </w:pPr>
          </w:p>
        </w:tc>
        <w:tc>
          <w:tcPr>
            <w:tcW w:w="1343" w:type="dxa"/>
          </w:tcPr>
          <w:p w14:paraId="4F41383E">
            <w:pPr>
              <w:pStyle w:val="9"/>
              <w:rPr>
                <w:sz w:val="22"/>
              </w:rPr>
            </w:pPr>
          </w:p>
        </w:tc>
        <w:tc>
          <w:tcPr>
            <w:tcW w:w="2836" w:type="dxa"/>
          </w:tcPr>
          <w:p w14:paraId="631C354C">
            <w:pPr>
              <w:pStyle w:val="9"/>
              <w:spacing w:before="44"/>
              <w:ind w:left="244"/>
              <w:rPr>
                <w:sz w:val="24"/>
              </w:rPr>
            </w:pPr>
            <w:r>
              <w:rPr>
                <w:sz w:val="24"/>
              </w:rPr>
              <w:t>Библиотека</w:t>
            </w:r>
            <w:r>
              <w:rPr>
                <w:spacing w:val="-7"/>
                <w:sz w:val="24"/>
              </w:rPr>
              <w:t xml:space="preserve"> </w:t>
            </w:r>
            <w:r>
              <w:rPr>
                <w:spacing w:val="-5"/>
                <w:sz w:val="24"/>
              </w:rPr>
              <w:t>ЦОК</w:t>
            </w:r>
          </w:p>
          <w:p w14:paraId="065938EE">
            <w:pPr>
              <w:pStyle w:val="9"/>
              <w:spacing w:before="45"/>
              <w:ind w:left="244"/>
              <w:rPr>
                <w:sz w:val="22"/>
              </w:rPr>
            </w:pPr>
            <w:r>
              <w:fldChar w:fldCharType="begin"/>
            </w:r>
            <w:r>
              <w:instrText xml:space="preserve"> HYPERLINK "https://m.edsoo.ru/7f449666" \h </w:instrText>
            </w:r>
            <w:r>
              <w:fldChar w:fldCharType="separate"/>
            </w:r>
            <w:r>
              <w:rPr>
                <w:color w:val="0000FF"/>
                <w:spacing w:val="-2"/>
                <w:sz w:val="22"/>
                <w:u w:val="single" w:color="0000FF"/>
              </w:rPr>
              <w:t>https://m.edsoo.ru/7f449666</w:t>
            </w:r>
            <w:r>
              <w:rPr>
                <w:color w:val="0000FF"/>
                <w:spacing w:val="-2"/>
                <w:sz w:val="22"/>
                <w:u w:val="single" w:color="0000FF"/>
              </w:rPr>
              <w:fldChar w:fldCharType="end"/>
            </w:r>
          </w:p>
        </w:tc>
      </w:tr>
      <w:tr w14:paraId="2D8F9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78" w:type="dxa"/>
          </w:tcPr>
          <w:p w14:paraId="4D8877CD">
            <w:pPr>
              <w:pStyle w:val="9"/>
              <w:spacing w:before="194"/>
              <w:ind w:left="103"/>
              <w:rPr>
                <w:sz w:val="24"/>
              </w:rPr>
            </w:pPr>
            <w:r>
              <w:rPr>
                <w:spacing w:val="-5"/>
                <w:sz w:val="24"/>
              </w:rPr>
              <w:t>38</w:t>
            </w:r>
          </w:p>
        </w:tc>
        <w:tc>
          <w:tcPr>
            <w:tcW w:w="4245" w:type="dxa"/>
          </w:tcPr>
          <w:p w14:paraId="2801D395">
            <w:pPr>
              <w:pStyle w:val="9"/>
              <w:spacing w:before="7" w:line="322" w:lineRule="exact"/>
              <w:ind w:left="237"/>
              <w:rPr>
                <w:sz w:val="24"/>
              </w:rPr>
            </w:pPr>
            <w:r>
              <w:rPr>
                <w:sz w:val="24"/>
              </w:rPr>
              <w:t>Контроль</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1085" w:type="dxa"/>
          </w:tcPr>
          <w:p w14:paraId="0A2FC4D8">
            <w:pPr>
              <w:pStyle w:val="9"/>
              <w:spacing w:before="194"/>
              <w:ind w:right="361"/>
              <w:jc w:val="right"/>
              <w:rPr>
                <w:sz w:val="24"/>
              </w:rPr>
            </w:pPr>
            <w:r>
              <w:rPr>
                <w:spacing w:val="-10"/>
                <w:sz w:val="24"/>
              </w:rPr>
              <w:t>1</w:t>
            </w:r>
          </w:p>
        </w:tc>
        <w:tc>
          <w:tcPr>
            <w:tcW w:w="1843" w:type="dxa"/>
          </w:tcPr>
          <w:p w14:paraId="150EFFC6">
            <w:pPr>
              <w:pStyle w:val="9"/>
              <w:spacing w:before="194"/>
              <w:ind w:left="205"/>
              <w:jc w:val="center"/>
              <w:rPr>
                <w:sz w:val="24"/>
              </w:rPr>
            </w:pPr>
            <w:r>
              <w:rPr>
                <w:spacing w:val="-10"/>
                <w:sz w:val="24"/>
              </w:rPr>
              <w:t>1</w:t>
            </w:r>
          </w:p>
        </w:tc>
        <w:tc>
          <w:tcPr>
            <w:tcW w:w="1910" w:type="dxa"/>
          </w:tcPr>
          <w:p w14:paraId="73C9DC1F">
            <w:pPr>
              <w:pStyle w:val="9"/>
              <w:rPr>
                <w:sz w:val="22"/>
              </w:rPr>
            </w:pPr>
          </w:p>
        </w:tc>
        <w:tc>
          <w:tcPr>
            <w:tcW w:w="1343" w:type="dxa"/>
          </w:tcPr>
          <w:p w14:paraId="7ACEA5FF">
            <w:pPr>
              <w:pStyle w:val="9"/>
              <w:rPr>
                <w:sz w:val="22"/>
              </w:rPr>
            </w:pPr>
          </w:p>
        </w:tc>
        <w:tc>
          <w:tcPr>
            <w:tcW w:w="2836" w:type="dxa"/>
          </w:tcPr>
          <w:p w14:paraId="63A77EF9">
            <w:pPr>
              <w:pStyle w:val="9"/>
              <w:spacing w:before="45"/>
              <w:ind w:left="244"/>
              <w:rPr>
                <w:sz w:val="24"/>
              </w:rPr>
            </w:pPr>
            <w:r>
              <w:rPr>
                <w:sz w:val="24"/>
              </w:rPr>
              <w:t>Библиотека</w:t>
            </w:r>
            <w:r>
              <w:rPr>
                <w:spacing w:val="-7"/>
                <w:sz w:val="24"/>
              </w:rPr>
              <w:t xml:space="preserve"> </w:t>
            </w:r>
            <w:r>
              <w:rPr>
                <w:spacing w:val="-5"/>
                <w:sz w:val="24"/>
              </w:rPr>
              <w:t>ЦОК</w:t>
            </w:r>
          </w:p>
          <w:p w14:paraId="242AB86C">
            <w:pPr>
              <w:pStyle w:val="9"/>
              <w:spacing w:before="45"/>
              <w:ind w:left="244"/>
              <w:rPr>
                <w:sz w:val="22"/>
              </w:rPr>
            </w:pPr>
            <w:r>
              <w:fldChar w:fldCharType="begin"/>
            </w:r>
            <w:r>
              <w:instrText xml:space="preserve"> HYPERLINK "https://m.edsoo.ru/7f449666" \h </w:instrText>
            </w:r>
            <w:r>
              <w:fldChar w:fldCharType="separate"/>
            </w:r>
            <w:r>
              <w:rPr>
                <w:color w:val="0000FF"/>
                <w:spacing w:val="-2"/>
                <w:sz w:val="22"/>
                <w:u w:val="single" w:color="0000FF"/>
              </w:rPr>
              <w:t>https://m.edsoo.ru/7f449666</w:t>
            </w:r>
            <w:r>
              <w:rPr>
                <w:color w:val="0000FF"/>
                <w:spacing w:val="-2"/>
                <w:sz w:val="22"/>
                <w:u w:val="single" w:color="0000FF"/>
              </w:rPr>
              <w:fldChar w:fldCharType="end"/>
            </w:r>
          </w:p>
        </w:tc>
      </w:tr>
      <w:tr w14:paraId="681F8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78" w:type="dxa"/>
          </w:tcPr>
          <w:p w14:paraId="320C3AF0">
            <w:pPr>
              <w:pStyle w:val="9"/>
              <w:spacing w:before="188"/>
              <w:ind w:left="103"/>
              <w:rPr>
                <w:sz w:val="24"/>
              </w:rPr>
            </w:pPr>
            <w:r>
              <w:rPr>
                <w:spacing w:val="-5"/>
                <w:sz w:val="24"/>
              </w:rPr>
              <w:t>39</w:t>
            </w:r>
          </w:p>
        </w:tc>
        <w:tc>
          <w:tcPr>
            <w:tcW w:w="4245" w:type="dxa"/>
          </w:tcPr>
          <w:p w14:paraId="5A6AED1E">
            <w:pPr>
              <w:pStyle w:val="9"/>
              <w:spacing w:before="6" w:line="310" w:lineRule="atLeast"/>
              <w:ind w:left="237"/>
              <w:rPr>
                <w:sz w:val="24"/>
              </w:rPr>
            </w:pPr>
            <w:r>
              <w:rPr>
                <w:sz w:val="24"/>
              </w:rPr>
              <w:t>Моя</w:t>
            </w:r>
            <w:r>
              <w:rPr>
                <w:spacing w:val="-15"/>
                <w:sz w:val="24"/>
              </w:rPr>
              <w:t xml:space="preserve"> </w:t>
            </w:r>
            <w:r>
              <w:rPr>
                <w:sz w:val="24"/>
              </w:rPr>
              <w:t>квартира/дом</w:t>
            </w:r>
            <w:r>
              <w:rPr>
                <w:spacing w:val="-15"/>
                <w:sz w:val="24"/>
              </w:rPr>
              <w:t xml:space="preserve"> </w:t>
            </w:r>
            <w:r>
              <w:rPr>
                <w:sz w:val="24"/>
              </w:rPr>
              <w:t>(комнаты</w:t>
            </w:r>
            <w:r>
              <w:rPr>
                <w:spacing w:val="-15"/>
                <w:sz w:val="24"/>
              </w:rPr>
              <w:t xml:space="preserve"> </w:t>
            </w:r>
            <w:r>
              <w:rPr>
                <w:sz w:val="24"/>
              </w:rPr>
              <w:t>в</w:t>
            </w:r>
            <w:r>
              <w:rPr>
                <w:spacing w:val="-15"/>
                <w:sz w:val="24"/>
              </w:rPr>
              <w:t xml:space="preserve"> </w:t>
            </w:r>
            <w:r>
              <w:rPr>
                <w:sz w:val="24"/>
              </w:rPr>
              <w:t xml:space="preserve">моей </w:t>
            </w:r>
            <w:r>
              <w:rPr>
                <w:spacing w:val="-2"/>
                <w:sz w:val="24"/>
              </w:rPr>
              <w:t>квартире)</w:t>
            </w:r>
          </w:p>
        </w:tc>
        <w:tc>
          <w:tcPr>
            <w:tcW w:w="1085" w:type="dxa"/>
          </w:tcPr>
          <w:p w14:paraId="7338D684">
            <w:pPr>
              <w:pStyle w:val="9"/>
              <w:spacing w:before="188"/>
              <w:ind w:right="361"/>
              <w:jc w:val="right"/>
              <w:rPr>
                <w:sz w:val="24"/>
              </w:rPr>
            </w:pPr>
            <w:r>
              <w:rPr>
                <w:spacing w:val="-10"/>
                <w:sz w:val="24"/>
              </w:rPr>
              <w:t>1</w:t>
            </w:r>
          </w:p>
        </w:tc>
        <w:tc>
          <w:tcPr>
            <w:tcW w:w="1843" w:type="dxa"/>
          </w:tcPr>
          <w:p w14:paraId="73936888">
            <w:pPr>
              <w:pStyle w:val="9"/>
              <w:rPr>
                <w:sz w:val="22"/>
              </w:rPr>
            </w:pPr>
          </w:p>
        </w:tc>
        <w:tc>
          <w:tcPr>
            <w:tcW w:w="1910" w:type="dxa"/>
          </w:tcPr>
          <w:p w14:paraId="62096132">
            <w:pPr>
              <w:pStyle w:val="9"/>
              <w:rPr>
                <w:sz w:val="22"/>
              </w:rPr>
            </w:pPr>
          </w:p>
        </w:tc>
        <w:tc>
          <w:tcPr>
            <w:tcW w:w="1343" w:type="dxa"/>
          </w:tcPr>
          <w:p w14:paraId="7F0DB993">
            <w:pPr>
              <w:pStyle w:val="9"/>
              <w:rPr>
                <w:sz w:val="22"/>
              </w:rPr>
            </w:pPr>
          </w:p>
        </w:tc>
        <w:tc>
          <w:tcPr>
            <w:tcW w:w="2836" w:type="dxa"/>
          </w:tcPr>
          <w:p w14:paraId="7E18644D">
            <w:pPr>
              <w:pStyle w:val="9"/>
              <w:spacing w:before="44"/>
              <w:ind w:left="244"/>
              <w:rPr>
                <w:sz w:val="24"/>
              </w:rPr>
            </w:pPr>
            <w:r>
              <w:rPr>
                <w:sz w:val="24"/>
              </w:rPr>
              <w:t>Библиотека</w:t>
            </w:r>
            <w:r>
              <w:rPr>
                <w:spacing w:val="-7"/>
                <w:sz w:val="24"/>
              </w:rPr>
              <w:t xml:space="preserve"> </w:t>
            </w:r>
            <w:r>
              <w:rPr>
                <w:spacing w:val="-5"/>
                <w:sz w:val="24"/>
              </w:rPr>
              <w:t>ЦОК</w:t>
            </w:r>
          </w:p>
          <w:p w14:paraId="0A1D0548">
            <w:pPr>
              <w:pStyle w:val="9"/>
              <w:spacing w:before="46"/>
              <w:ind w:left="244"/>
              <w:rPr>
                <w:sz w:val="22"/>
              </w:rPr>
            </w:pPr>
            <w:r>
              <w:fldChar w:fldCharType="begin"/>
            </w:r>
            <w:r>
              <w:instrText xml:space="preserve"> HYPERLINK "https://m.edsoo.ru/7f449800" \h </w:instrText>
            </w:r>
            <w:r>
              <w:fldChar w:fldCharType="separate"/>
            </w:r>
            <w:r>
              <w:rPr>
                <w:color w:val="0000FF"/>
                <w:spacing w:val="-2"/>
                <w:sz w:val="22"/>
                <w:u w:val="single" w:color="0000FF"/>
              </w:rPr>
              <w:t>https://m.edsoo.ru/7f449800</w:t>
            </w:r>
            <w:r>
              <w:rPr>
                <w:color w:val="0000FF"/>
                <w:spacing w:val="-2"/>
                <w:sz w:val="22"/>
                <w:u w:val="single" w:color="0000FF"/>
              </w:rPr>
              <w:fldChar w:fldCharType="end"/>
            </w:r>
          </w:p>
        </w:tc>
      </w:tr>
      <w:tr w14:paraId="1F0E7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53136E06">
            <w:pPr>
              <w:pStyle w:val="9"/>
              <w:spacing w:before="193"/>
              <w:ind w:left="103"/>
              <w:rPr>
                <w:sz w:val="24"/>
              </w:rPr>
            </w:pPr>
            <w:r>
              <w:rPr>
                <w:spacing w:val="-5"/>
                <w:sz w:val="24"/>
              </w:rPr>
              <w:t>40</w:t>
            </w:r>
          </w:p>
        </w:tc>
        <w:tc>
          <w:tcPr>
            <w:tcW w:w="4245" w:type="dxa"/>
          </w:tcPr>
          <w:p w14:paraId="1FB6D40D">
            <w:pPr>
              <w:pStyle w:val="9"/>
              <w:spacing w:before="6" w:line="322" w:lineRule="exact"/>
              <w:ind w:left="237"/>
              <w:rPr>
                <w:sz w:val="24"/>
              </w:rPr>
            </w:pPr>
            <w:r>
              <w:rPr>
                <w:spacing w:val="-2"/>
                <w:sz w:val="24"/>
              </w:rPr>
              <w:t>Моя</w:t>
            </w:r>
            <w:r>
              <w:rPr>
                <w:spacing w:val="-9"/>
                <w:sz w:val="24"/>
              </w:rPr>
              <w:t xml:space="preserve"> </w:t>
            </w:r>
            <w:r>
              <w:rPr>
                <w:spacing w:val="-2"/>
                <w:sz w:val="24"/>
              </w:rPr>
              <w:t>квартира/дом</w:t>
            </w:r>
            <w:r>
              <w:rPr>
                <w:spacing w:val="-11"/>
                <w:sz w:val="24"/>
              </w:rPr>
              <w:t xml:space="preserve"> </w:t>
            </w:r>
            <w:r>
              <w:rPr>
                <w:spacing w:val="-2"/>
                <w:sz w:val="24"/>
              </w:rPr>
              <w:t>(предметы интерьера)</w:t>
            </w:r>
          </w:p>
        </w:tc>
        <w:tc>
          <w:tcPr>
            <w:tcW w:w="1085" w:type="dxa"/>
          </w:tcPr>
          <w:p w14:paraId="10218A31">
            <w:pPr>
              <w:pStyle w:val="9"/>
              <w:spacing w:before="193"/>
              <w:ind w:right="361"/>
              <w:jc w:val="right"/>
              <w:rPr>
                <w:sz w:val="24"/>
              </w:rPr>
            </w:pPr>
            <w:r>
              <w:rPr>
                <w:spacing w:val="-10"/>
                <w:sz w:val="24"/>
              </w:rPr>
              <w:t>1</w:t>
            </w:r>
          </w:p>
        </w:tc>
        <w:tc>
          <w:tcPr>
            <w:tcW w:w="1843" w:type="dxa"/>
          </w:tcPr>
          <w:p w14:paraId="7DC39275">
            <w:pPr>
              <w:pStyle w:val="9"/>
              <w:rPr>
                <w:sz w:val="22"/>
              </w:rPr>
            </w:pPr>
          </w:p>
        </w:tc>
        <w:tc>
          <w:tcPr>
            <w:tcW w:w="1910" w:type="dxa"/>
          </w:tcPr>
          <w:p w14:paraId="548A25F3">
            <w:pPr>
              <w:pStyle w:val="9"/>
              <w:rPr>
                <w:sz w:val="22"/>
              </w:rPr>
            </w:pPr>
          </w:p>
        </w:tc>
        <w:tc>
          <w:tcPr>
            <w:tcW w:w="1343" w:type="dxa"/>
          </w:tcPr>
          <w:p w14:paraId="0075CF64">
            <w:pPr>
              <w:pStyle w:val="9"/>
              <w:rPr>
                <w:sz w:val="22"/>
              </w:rPr>
            </w:pPr>
          </w:p>
        </w:tc>
        <w:tc>
          <w:tcPr>
            <w:tcW w:w="2836" w:type="dxa"/>
          </w:tcPr>
          <w:p w14:paraId="6DC3CD1B">
            <w:pPr>
              <w:pStyle w:val="9"/>
              <w:spacing w:before="49"/>
              <w:ind w:left="244"/>
              <w:rPr>
                <w:sz w:val="24"/>
              </w:rPr>
            </w:pPr>
            <w:r>
              <w:rPr>
                <w:sz w:val="24"/>
              </w:rPr>
              <w:t>Библиотека</w:t>
            </w:r>
            <w:r>
              <w:rPr>
                <w:spacing w:val="-7"/>
                <w:sz w:val="24"/>
              </w:rPr>
              <w:t xml:space="preserve"> </w:t>
            </w:r>
            <w:r>
              <w:rPr>
                <w:spacing w:val="-5"/>
                <w:sz w:val="24"/>
              </w:rPr>
              <w:t>ЦОК</w:t>
            </w:r>
          </w:p>
          <w:p w14:paraId="3D1ECA99">
            <w:pPr>
              <w:pStyle w:val="9"/>
              <w:spacing w:before="45"/>
              <w:ind w:left="244"/>
              <w:rPr>
                <w:sz w:val="22"/>
              </w:rPr>
            </w:pPr>
            <w:r>
              <w:fldChar w:fldCharType="begin"/>
            </w:r>
            <w:r>
              <w:instrText xml:space="preserve"> HYPERLINK "https://m.edsoo.ru/7f4499a4" \h </w:instrText>
            </w:r>
            <w:r>
              <w:fldChar w:fldCharType="separate"/>
            </w:r>
            <w:r>
              <w:rPr>
                <w:color w:val="0000FF"/>
                <w:spacing w:val="-2"/>
                <w:sz w:val="22"/>
                <w:u w:val="single" w:color="0000FF"/>
              </w:rPr>
              <w:t>https://m.edsoo.ru/7f4499a4</w:t>
            </w:r>
            <w:r>
              <w:rPr>
                <w:color w:val="0000FF"/>
                <w:spacing w:val="-2"/>
                <w:sz w:val="22"/>
                <w:u w:val="single" w:color="0000FF"/>
              </w:rPr>
              <w:fldChar w:fldCharType="end"/>
            </w:r>
          </w:p>
        </w:tc>
      </w:tr>
      <w:tr w14:paraId="61553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0A30E457">
            <w:pPr>
              <w:pStyle w:val="9"/>
              <w:spacing w:before="179"/>
              <w:ind w:left="103"/>
              <w:rPr>
                <w:sz w:val="24"/>
              </w:rPr>
            </w:pPr>
            <w:r>
              <w:rPr>
                <w:spacing w:val="-5"/>
                <w:sz w:val="24"/>
              </w:rPr>
              <w:t>41</w:t>
            </w:r>
          </w:p>
        </w:tc>
        <w:tc>
          <w:tcPr>
            <w:tcW w:w="4245" w:type="dxa"/>
          </w:tcPr>
          <w:p w14:paraId="269CEF12">
            <w:pPr>
              <w:pStyle w:val="9"/>
              <w:spacing w:before="179"/>
              <w:ind w:left="237"/>
              <w:rPr>
                <w:sz w:val="24"/>
              </w:rPr>
            </w:pPr>
            <w:r>
              <w:rPr>
                <w:sz w:val="24"/>
              </w:rPr>
              <w:t>Моя</w:t>
            </w:r>
            <w:r>
              <w:rPr>
                <w:spacing w:val="-6"/>
                <w:sz w:val="24"/>
              </w:rPr>
              <w:t xml:space="preserve"> </w:t>
            </w:r>
            <w:r>
              <w:rPr>
                <w:sz w:val="24"/>
              </w:rPr>
              <w:t>квартира/дом</w:t>
            </w:r>
            <w:r>
              <w:rPr>
                <w:spacing w:val="-8"/>
                <w:sz w:val="24"/>
              </w:rPr>
              <w:t xml:space="preserve"> </w:t>
            </w:r>
            <w:r>
              <w:rPr>
                <w:sz w:val="24"/>
              </w:rPr>
              <w:t>(описание</w:t>
            </w:r>
            <w:r>
              <w:rPr>
                <w:spacing w:val="-5"/>
                <w:sz w:val="24"/>
              </w:rPr>
              <w:t xml:space="preserve"> </w:t>
            </w:r>
            <w:r>
              <w:rPr>
                <w:spacing w:val="-4"/>
                <w:sz w:val="24"/>
              </w:rPr>
              <w:t>дома)</w:t>
            </w:r>
          </w:p>
        </w:tc>
        <w:tc>
          <w:tcPr>
            <w:tcW w:w="1085" w:type="dxa"/>
          </w:tcPr>
          <w:p w14:paraId="0BEAB498">
            <w:pPr>
              <w:pStyle w:val="9"/>
              <w:spacing w:before="179"/>
              <w:ind w:right="361"/>
              <w:jc w:val="right"/>
              <w:rPr>
                <w:sz w:val="24"/>
              </w:rPr>
            </w:pPr>
            <w:r>
              <w:rPr>
                <w:spacing w:val="-10"/>
                <w:sz w:val="24"/>
              </w:rPr>
              <w:t>1</w:t>
            </w:r>
          </w:p>
        </w:tc>
        <w:tc>
          <w:tcPr>
            <w:tcW w:w="1843" w:type="dxa"/>
          </w:tcPr>
          <w:p w14:paraId="408997DA">
            <w:pPr>
              <w:pStyle w:val="9"/>
              <w:rPr>
                <w:sz w:val="22"/>
              </w:rPr>
            </w:pPr>
          </w:p>
        </w:tc>
        <w:tc>
          <w:tcPr>
            <w:tcW w:w="1910" w:type="dxa"/>
          </w:tcPr>
          <w:p w14:paraId="2526E686">
            <w:pPr>
              <w:pStyle w:val="9"/>
              <w:rPr>
                <w:sz w:val="22"/>
              </w:rPr>
            </w:pPr>
          </w:p>
        </w:tc>
        <w:tc>
          <w:tcPr>
            <w:tcW w:w="1343" w:type="dxa"/>
          </w:tcPr>
          <w:p w14:paraId="527F7457">
            <w:pPr>
              <w:pStyle w:val="9"/>
              <w:rPr>
                <w:sz w:val="22"/>
              </w:rPr>
            </w:pPr>
          </w:p>
        </w:tc>
        <w:tc>
          <w:tcPr>
            <w:tcW w:w="2836" w:type="dxa"/>
          </w:tcPr>
          <w:p w14:paraId="2324886F">
            <w:pPr>
              <w:pStyle w:val="9"/>
              <w:spacing w:before="35"/>
              <w:ind w:left="244"/>
              <w:rPr>
                <w:sz w:val="24"/>
              </w:rPr>
            </w:pPr>
            <w:r>
              <w:rPr>
                <w:sz w:val="24"/>
              </w:rPr>
              <w:t>Библиотека</w:t>
            </w:r>
            <w:r>
              <w:rPr>
                <w:spacing w:val="-7"/>
                <w:sz w:val="24"/>
              </w:rPr>
              <w:t xml:space="preserve"> </w:t>
            </w:r>
            <w:r>
              <w:rPr>
                <w:spacing w:val="-5"/>
                <w:sz w:val="24"/>
              </w:rPr>
              <w:t>ЦОК</w:t>
            </w:r>
          </w:p>
          <w:p w14:paraId="332AD2B5">
            <w:pPr>
              <w:pStyle w:val="9"/>
              <w:spacing w:before="45"/>
              <w:ind w:left="244"/>
              <w:rPr>
                <w:sz w:val="22"/>
              </w:rPr>
            </w:pPr>
            <w:r>
              <w:fldChar w:fldCharType="begin"/>
            </w:r>
            <w:r>
              <w:instrText xml:space="preserve"> HYPERLINK "https://m.edsoo.ru/7f449c6a" \h </w:instrText>
            </w:r>
            <w:r>
              <w:fldChar w:fldCharType="separate"/>
            </w:r>
            <w:r>
              <w:rPr>
                <w:color w:val="0000FF"/>
                <w:spacing w:val="-2"/>
                <w:sz w:val="22"/>
                <w:u w:val="single" w:color="0000FF"/>
              </w:rPr>
              <w:t>https://m.edsoo.ru/7f449c6a</w:t>
            </w:r>
            <w:r>
              <w:rPr>
                <w:color w:val="0000FF"/>
                <w:spacing w:val="-2"/>
                <w:sz w:val="22"/>
                <w:u w:val="single" w:color="0000FF"/>
              </w:rPr>
              <w:fldChar w:fldCharType="end"/>
            </w:r>
          </w:p>
        </w:tc>
      </w:tr>
      <w:tr w14:paraId="4A9AA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78" w:type="dxa"/>
          </w:tcPr>
          <w:p w14:paraId="3FC7EB08">
            <w:pPr>
              <w:pStyle w:val="9"/>
              <w:spacing w:before="35"/>
              <w:ind w:left="103"/>
              <w:rPr>
                <w:sz w:val="24"/>
              </w:rPr>
            </w:pPr>
            <w:r>
              <w:rPr>
                <w:spacing w:val="-5"/>
                <w:sz w:val="24"/>
              </w:rPr>
              <w:t>42</w:t>
            </w:r>
          </w:p>
        </w:tc>
        <w:tc>
          <w:tcPr>
            <w:tcW w:w="4245" w:type="dxa"/>
          </w:tcPr>
          <w:p w14:paraId="6B42EEE1">
            <w:pPr>
              <w:pStyle w:val="9"/>
              <w:spacing w:before="35"/>
              <w:ind w:left="237"/>
              <w:rPr>
                <w:sz w:val="24"/>
              </w:rPr>
            </w:pPr>
            <w:r>
              <w:rPr>
                <w:sz w:val="24"/>
              </w:rPr>
              <w:t>Моя</w:t>
            </w:r>
            <w:r>
              <w:rPr>
                <w:spacing w:val="3"/>
                <w:sz w:val="24"/>
              </w:rPr>
              <w:t xml:space="preserve"> </w:t>
            </w:r>
            <w:r>
              <w:rPr>
                <w:spacing w:val="-2"/>
                <w:sz w:val="24"/>
              </w:rPr>
              <w:t>комната</w:t>
            </w:r>
          </w:p>
        </w:tc>
        <w:tc>
          <w:tcPr>
            <w:tcW w:w="1085" w:type="dxa"/>
          </w:tcPr>
          <w:p w14:paraId="4591E541">
            <w:pPr>
              <w:pStyle w:val="9"/>
              <w:spacing w:before="35"/>
              <w:ind w:right="361"/>
              <w:jc w:val="right"/>
              <w:rPr>
                <w:sz w:val="24"/>
              </w:rPr>
            </w:pPr>
            <w:r>
              <w:rPr>
                <w:spacing w:val="-10"/>
                <w:sz w:val="24"/>
              </w:rPr>
              <w:t>1</w:t>
            </w:r>
          </w:p>
        </w:tc>
        <w:tc>
          <w:tcPr>
            <w:tcW w:w="1843" w:type="dxa"/>
          </w:tcPr>
          <w:p w14:paraId="0A1C37F4">
            <w:pPr>
              <w:pStyle w:val="9"/>
              <w:rPr>
                <w:sz w:val="22"/>
              </w:rPr>
            </w:pPr>
          </w:p>
        </w:tc>
        <w:tc>
          <w:tcPr>
            <w:tcW w:w="1910" w:type="dxa"/>
          </w:tcPr>
          <w:p w14:paraId="4EA18FC2">
            <w:pPr>
              <w:pStyle w:val="9"/>
              <w:rPr>
                <w:sz w:val="22"/>
              </w:rPr>
            </w:pPr>
          </w:p>
        </w:tc>
        <w:tc>
          <w:tcPr>
            <w:tcW w:w="1343" w:type="dxa"/>
          </w:tcPr>
          <w:p w14:paraId="746E5009">
            <w:pPr>
              <w:pStyle w:val="9"/>
              <w:rPr>
                <w:sz w:val="22"/>
              </w:rPr>
            </w:pPr>
          </w:p>
        </w:tc>
        <w:tc>
          <w:tcPr>
            <w:tcW w:w="2836" w:type="dxa"/>
          </w:tcPr>
          <w:p w14:paraId="64FF9667">
            <w:pPr>
              <w:pStyle w:val="9"/>
              <w:rPr>
                <w:sz w:val="22"/>
              </w:rPr>
            </w:pPr>
          </w:p>
        </w:tc>
      </w:tr>
    </w:tbl>
    <w:p w14:paraId="3060C621">
      <w:pPr>
        <w:pStyle w:val="9"/>
        <w:spacing w:after="0"/>
        <w:rPr>
          <w:sz w:val="22"/>
        </w:rPr>
        <w:sectPr>
          <w:type w:val="continuous"/>
          <w:pgSz w:w="16400" w:h="11910" w:orient="landscape"/>
          <w:pgMar w:top="1100" w:right="708" w:bottom="941"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4245"/>
        <w:gridCol w:w="1085"/>
        <w:gridCol w:w="1843"/>
        <w:gridCol w:w="1910"/>
        <w:gridCol w:w="1343"/>
        <w:gridCol w:w="2836"/>
      </w:tblGrid>
      <w:tr w14:paraId="5E8C0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78" w:type="dxa"/>
          </w:tcPr>
          <w:p w14:paraId="66EE3B56">
            <w:pPr>
              <w:pStyle w:val="9"/>
              <w:spacing w:before="193"/>
              <w:ind w:left="103"/>
              <w:rPr>
                <w:sz w:val="24"/>
              </w:rPr>
            </w:pPr>
            <w:r>
              <w:rPr>
                <w:spacing w:val="-5"/>
                <w:sz w:val="24"/>
              </w:rPr>
              <w:t>43</w:t>
            </w:r>
          </w:p>
        </w:tc>
        <w:tc>
          <w:tcPr>
            <w:tcW w:w="4245" w:type="dxa"/>
          </w:tcPr>
          <w:p w14:paraId="4F25A087">
            <w:pPr>
              <w:pStyle w:val="9"/>
              <w:spacing w:before="11" w:line="316" w:lineRule="exact"/>
              <w:ind w:left="237" w:right="1679"/>
              <w:rPr>
                <w:sz w:val="24"/>
              </w:rPr>
            </w:pPr>
            <w:r>
              <w:rPr>
                <w:sz w:val="24"/>
              </w:rPr>
              <w:t>Моя</w:t>
            </w:r>
            <w:r>
              <w:rPr>
                <w:spacing w:val="-17"/>
                <w:sz w:val="24"/>
              </w:rPr>
              <w:t xml:space="preserve"> </w:t>
            </w:r>
            <w:r>
              <w:rPr>
                <w:sz w:val="24"/>
              </w:rPr>
              <w:t>школа</w:t>
            </w:r>
            <w:r>
              <w:rPr>
                <w:spacing w:val="-18"/>
                <w:sz w:val="24"/>
              </w:rPr>
              <w:t xml:space="preserve"> </w:t>
            </w:r>
            <w:r>
              <w:rPr>
                <w:sz w:val="24"/>
              </w:rPr>
              <w:t xml:space="preserve">(школьные </w:t>
            </w:r>
            <w:r>
              <w:rPr>
                <w:spacing w:val="-2"/>
                <w:sz w:val="24"/>
              </w:rPr>
              <w:t>принадлежности)</w:t>
            </w:r>
          </w:p>
        </w:tc>
        <w:tc>
          <w:tcPr>
            <w:tcW w:w="1085" w:type="dxa"/>
          </w:tcPr>
          <w:p w14:paraId="7A5B4620">
            <w:pPr>
              <w:pStyle w:val="9"/>
              <w:spacing w:before="193"/>
              <w:ind w:right="361"/>
              <w:jc w:val="right"/>
              <w:rPr>
                <w:sz w:val="24"/>
              </w:rPr>
            </w:pPr>
            <w:r>
              <w:rPr>
                <w:spacing w:val="-10"/>
                <w:sz w:val="24"/>
              </w:rPr>
              <w:t>1</w:t>
            </w:r>
          </w:p>
        </w:tc>
        <w:tc>
          <w:tcPr>
            <w:tcW w:w="1843" w:type="dxa"/>
          </w:tcPr>
          <w:p w14:paraId="25A9128F">
            <w:pPr>
              <w:pStyle w:val="9"/>
              <w:rPr>
                <w:sz w:val="22"/>
              </w:rPr>
            </w:pPr>
          </w:p>
        </w:tc>
        <w:tc>
          <w:tcPr>
            <w:tcW w:w="1910" w:type="dxa"/>
          </w:tcPr>
          <w:p w14:paraId="3184222E">
            <w:pPr>
              <w:pStyle w:val="9"/>
              <w:rPr>
                <w:sz w:val="22"/>
              </w:rPr>
            </w:pPr>
          </w:p>
        </w:tc>
        <w:tc>
          <w:tcPr>
            <w:tcW w:w="1343" w:type="dxa"/>
          </w:tcPr>
          <w:p w14:paraId="36FBE2B5">
            <w:pPr>
              <w:pStyle w:val="9"/>
              <w:rPr>
                <w:sz w:val="22"/>
              </w:rPr>
            </w:pPr>
          </w:p>
        </w:tc>
        <w:tc>
          <w:tcPr>
            <w:tcW w:w="2836" w:type="dxa"/>
          </w:tcPr>
          <w:p w14:paraId="74B3BFCC">
            <w:pPr>
              <w:pStyle w:val="9"/>
              <w:spacing w:before="44"/>
              <w:ind w:left="244"/>
              <w:rPr>
                <w:sz w:val="24"/>
              </w:rPr>
            </w:pPr>
            <w:r>
              <w:rPr>
                <w:sz w:val="24"/>
              </w:rPr>
              <w:t>Библиотека</w:t>
            </w:r>
            <w:r>
              <w:rPr>
                <w:spacing w:val="-7"/>
                <w:sz w:val="24"/>
              </w:rPr>
              <w:t xml:space="preserve"> </w:t>
            </w:r>
            <w:r>
              <w:rPr>
                <w:spacing w:val="-5"/>
                <w:sz w:val="24"/>
              </w:rPr>
              <w:t>ЦОК</w:t>
            </w:r>
          </w:p>
          <w:p w14:paraId="6509E6CA">
            <w:pPr>
              <w:pStyle w:val="9"/>
              <w:spacing w:before="50"/>
              <w:ind w:left="244"/>
              <w:rPr>
                <w:sz w:val="22"/>
              </w:rPr>
            </w:pPr>
            <w:r>
              <w:fldChar w:fldCharType="begin"/>
            </w:r>
            <w:r>
              <w:instrText xml:space="preserve"> HYPERLINK "https://m.edsoo.ru/7f449e22" \h </w:instrText>
            </w:r>
            <w:r>
              <w:fldChar w:fldCharType="separate"/>
            </w:r>
            <w:r>
              <w:rPr>
                <w:color w:val="0000FF"/>
                <w:spacing w:val="-2"/>
                <w:sz w:val="22"/>
                <w:u w:val="single" w:color="0000FF"/>
              </w:rPr>
              <w:t>https://m.edsoo.ru/7f449e22</w:t>
            </w:r>
            <w:r>
              <w:rPr>
                <w:color w:val="0000FF"/>
                <w:spacing w:val="-2"/>
                <w:sz w:val="22"/>
                <w:u w:val="single" w:color="0000FF"/>
              </w:rPr>
              <w:fldChar w:fldCharType="end"/>
            </w:r>
          </w:p>
        </w:tc>
      </w:tr>
      <w:tr w14:paraId="6A75D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2DC84D48">
            <w:pPr>
              <w:pStyle w:val="9"/>
              <w:spacing w:before="179"/>
              <w:ind w:left="103"/>
              <w:rPr>
                <w:sz w:val="24"/>
              </w:rPr>
            </w:pPr>
            <w:r>
              <w:rPr>
                <w:spacing w:val="-5"/>
                <w:sz w:val="24"/>
              </w:rPr>
              <w:t>44</w:t>
            </w:r>
          </w:p>
        </w:tc>
        <w:tc>
          <w:tcPr>
            <w:tcW w:w="4245" w:type="dxa"/>
          </w:tcPr>
          <w:p w14:paraId="0A273C70">
            <w:pPr>
              <w:pStyle w:val="9"/>
              <w:spacing w:before="179"/>
              <w:ind w:left="237"/>
              <w:rPr>
                <w:sz w:val="24"/>
              </w:rPr>
            </w:pPr>
            <w:r>
              <w:rPr>
                <w:sz w:val="24"/>
              </w:rPr>
              <w:t>Моя</w:t>
            </w:r>
            <w:r>
              <w:rPr>
                <w:spacing w:val="-6"/>
                <w:sz w:val="24"/>
              </w:rPr>
              <w:t xml:space="preserve"> </w:t>
            </w:r>
            <w:r>
              <w:rPr>
                <w:sz w:val="24"/>
              </w:rPr>
              <w:t>школа</w:t>
            </w:r>
            <w:r>
              <w:rPr>
                <w:spacing w:val="-6"/>
                <w:sz w:val="24"/>
              </w:rPr>
              <w:t xml:space="preserve"> </w:t>
            </w:r>
            <w:r>
              <w:rPr>
                <w:sz w:val="24"/>
              </w:rPr>
              <w:t>(любимые</w:t>
            </w:r>
            <w:r>
              <w:rPr>
                <w:spacing w:val="-5"/>
                <w:sz w:val="24"/>
              </w:rPr>
              <w:t xml:space="preserve"> </w:t>
            </w:r>
            <w:r>
              <w:rPr>
                <w:spacing w:val="-2"/>
                <w:sz w:val="24"/>
              </w:rPr>
              <w:t>предметы)</w:t>
            </w:r>
          </w:p>
        </w:tc>
        <w:tc>
          <w:tcPr>
            <w:tcW w:w="1085" w:type="dxa"/>
          </w:tcPr>
          <w:p w14:paraId="59C7877C">
            <w:pPr>
              <w:pStyle w:val="9"/>
              <w:spacing w:before="179"/>
              <w:ind w:right="361"/>
              <w:jc w:val="right"/>
              <w:rPr>
                <w:sz w:val="24"/>
              </w:rPr>
            </w:pPr>
            <w:r>
              <w:rPr>
                <w:spacing w:val="-10"/>
                <w:sz w:val="24"/>
              </w:rPr>
              <w:t>1</w:t>
            </w:r>
          </w:p>
        </w:tc>
        <w:tc>
          <w:tcPr>
            <w:tcW w:w="1843" w:type="dxa"/>
          </w:tcPr>
          <w:p w14:paraId="3DFA7E8D">
            <w:pPr>
              <w:pStyle w:val="9"/>
              <w:rPr>
                <w:sz w:val="22"/>
              </w:rPr>
            </w:pPr>
          </w:p>
        </w:tc>
        <w:tc>
          <w:tcPr>
            <w:tcW w:w="1910" w:type="dxa"/>
          </w:tcPr>
          <w:p w14:paraId="76A2D217">
            <w:pPr>
              <w:pStyle w:val="9"/>
              <w:rPr>
                <w:sz w:val="22"/>
              </w:rPr>
            </w:pPr>
          </w:p>
        </w:tc>
        <w:tc>
          <w:tcPr>
            <w:tcW w:w="1343" w:type="dxa"/>
          </w:tcPr>
          <w:p w14:paraId="41401F7E">
            <w:pPr>
              <w:pStyle w:val="9"/>
              <w:rPr>
                <w:sz w:val="22"/>
              </w:rPr>
            </w:pPr>
          </w:p>
        </w:tc>
        <w:tc>
          <w:tcPr>
            <w:tcW w:w="2836" w:type="dxa"/>
          </w:tcPr>
          <w:p w14:paraId="4FB10597">
            <w:pPr>
              <w:pStyle w:val="9"/>
              <w:spacing w:before="30"/>
              <w:ind w:left="244"/>
              <w:rPr>
                <w:sz w:val="24"/>
              </w:rPr>
            </w:pPr>
            <w:r>
              <w:rPr>
                <w:sz w:val="24"/>
              </w:rPr>
              <w:t>Библиотека</w:t>
            </w:r>
            <w:r>
              <w:rPr>
                <w:spacing w:val="-7"/>
                <w:sz w:val="24"/>
              </w:rPr>
              <w:t xml:space="preserve"> </w:t>
            </w:r>
            <w:r>
              <w:rPr>
                <w:spacing w:val="-5"/>
                <w:sz w:val="24"/>
              </w:rPr>
              <w:t>ЦОК</w:t>
            </w:r>
          </w:p>
          <w:p w14:paraId="7AFE9616">
            <w:pPr>
              <w:pStyle w:val="9"/>
              <w:spacing w:before="45"/>
              <w:ind w:left="244"/>
              <w:rPr>
                <w:sz w:val="22"/>
              </w:rPr>
            </w:pPr>
            <w:r>
              <w:fldChar w:fldCharType="begin"/>
            </w:r>
            <w:r>
              <w:instrText xml:space="preserve"> HYPERLINK "https://m.edsoo.ru/7f449fc6" \h </w:instrText>
            </w:r>
            <w:r>
              <w:fldChar w:fldCharType="separate"/>
            </w:r>
            <w:r>
              <w:rPr>
                <w:color w:val="0000FF"/>
                <w:spacing w:val="-2"/>
                <w:sz w:val="22"/>
                <w:u w:val="single" w:color="0000FF"/>
              </w:rPr>
              <w:t>https://m.edsoo.ru/7f449fc6</w:t>
            </w:r>
            <w:r>
              <w:rPr>
                <w:color w:val="0000FF"/>
                <w:spacing w:val="-2"/>
                <w:sz w:val="22"/>
                <w:u w:val="single" w:color="0000FF"/>
              </w:rPr>
              <w:fldChar w:fldCharType="end"/>
            </w:r>
          </w:p>
        </w:tc>
      </w:tr>
      <w:tr w14:paraId="14FA4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25BDCBC7">
            <w:pPr>
              <w:pStyle w:val="9"/>
              <w:spacing w:before="179"/>
              <w:ind w:left="103"/>
              <w:rPr>
                <w:sz w:val="24"/>
              </w:rPr>
            </w:pPr>
            <w:r>
              <w:rPr>
                <w:spacing w:val="-5"/>
                <w:sz w:val="24"/>
              </w:rPr>
              <w:t>45</w:t>
            </w:r>
          </w:p>
        </w:tc>
        <w:tc>
          <w:tcPr>
            <w:tcW w:w="4245" w:type="dxa"/>
          </w:tcPr>
          <w:p w14:paraId="7571A75A">
            <w:pPr>
              <w:pStyle w:val="9"/>
              <w:spacing w:before="179"/>
              <w:ind w:left="237"/>
              <w:rPr>
                <w:sz w:val="24"/>
              </w:rPr>
            </w:pPr>
            <w:r>
              <w:rPr>
                <w:sz w:val="24"/>
              </w:rPr>
              <w:t>Моя</w:t>
            </w:r>
            <w:r>
              <w:rPr>
                <w:spacing w:val="-5"/>
                <w:sz w:val="24"/>
              </w:rPr>
              <w:t xml:space="preserve"> </w:t>
            </w:r>
            <w:r>
              <w:rPr>
                <w:sz w:val="24"/>
              </w:rPr>
              <w:t>школа</w:t>
            </w:r>
            <w:r>
              <w:rPr>
                <w:spacing w:val="-4"/>
                <w:sz w:val="24"/>
              </w:rPr>
              <w:t xml:space="preserve"> </w:t>
            </w:r>
            <w:r>
              <w:rPr>
                <w:sz w:val="24"/>
              </w:rPr>
              <w:t>(правила</w:t>
            </w:r>
            <w:r>
              <w:rPr>
                <w:spacing w:val="-3"/>
                <w:sz w:val="24"/>
              </w:rPr>
              <w:t xml:space="preserve"> </w:t>
            </w:r>
            <w:r>
              <w:rPr>
                <w:spacing w:val="-2"/>
                <w:sz w:val="24"/>
              </w:rPr>
              <w:t>поведения)</w:t>
            </w:r>
          </w:p>
        </w:tc>
        <w:tc>
          <w:tcPr>
            <w:tcW w:w="1085" w:type="dxa"/>
          </w:tcPr>
          <w:p w14:paraId="3C87C480">
            <w:pPr>
              <w:pStyle w:val="9"/>
              <w:spacing w:before="179"/>
              <w:ind w:right="361"/>
              <w:jc w:val="right"/>
              <w:rPr>
                <w:sz w:val="24"/>
              </w:rPr>
            </w:pPr>
            <w:r>
              <w:rPr>
                <w:spacing w:val="-10"/>
                <w:sz w:val="24"/>
              </w:rPr>
              <w:t>1</w:t>
            </w:r>
          </w:p>
        </w:tc>
        <w:tc>
          <w:tcPr>
            <w:tcW w:w="1843" w:type="dxa"/>
          </w:tcPr>
          <w:p w14:paraId="6CAFC0FC">
            <w:pPr>
              <w:pStyle w:val="9"/>
              <w:rPr>
                <w:sz w:val="22"/>
              </w:rPr>
            </w:pPr>
          </w:p>
        </w:tc>
        <w:tc>
          <w:tcPr>
            <w:tcW w:w="1910" w:type="dxa"/>
          </w:tcPr>
          <w:p w14:paraId="40A6AE78">
            <w:pPr>
              <w:pStyle w:val="9"/>
              <w:rPr>
                <w:sz w:val="22"/>
              </w:rPr>
            </w:pPr>
          </w:p>
        </w:tc>
        <w:tc>
          <w:tcPr>
            <w:tcW w:w="1343" w:type="dxa"/>
          </w:tcPr>
          <w:p w14:paraId="6D922B8F">
            <w:pPr>
              <w:pStyle w:val="9"/>
              <w:rPr>
                <w:sz w:val="22"/>
              </w:rPr>
            </w:pPr>
          </w:p>
        </w:tc>
        <w:tc>
          <w:tcPr>
            <w:tcW w:w="2836" w:type="dxa"/>
          </w:tcPr>
          <w:p w14:paraId="0000124D">
            <w:pPr>
              <w:pStyle w:val="9"/>
              <w:spacing w:before="30"/>
              <w:ind w:left="244"/>
              <w:rPr>
                <w:sz w:val="24"/>
              </w:rPr>
            </w:pPr>
            <w:r>
              <w:rPr>
                <w:sz w:val="24"/>
              </w:rPr>
              <w:t>Библиотека</w:t>
            </w:r>
            <w:r>
              <w:rPr>
                <w:spacing w:val="-7"/>
                <w:sz w:val="24"/>
              </w:rPr>
              <w:t xml:space="preserve"> </w:t>
            </w:r>
            <w:r>
              <w:rPr>
                <w:spacing w:val="-5"/>
                <w:sz w:val="24"/>
              </w:rPr>
              <w:t>ЦОК</w:t>
            </w:r>
          </w:p>
          <w:p w14:paraId="52C90B79">
            <w:pPr>
              <w:pStyle w:val="9"/>
              <w:spacing w:before="50"/>
              <w:ind w:left="244"/>
              <w:rPr>
                <w:sz w:val="22"/>
              </w:rPr>
            </w:pPr>
            <w:r>
              <w:fldChar w:fldCharType="begin"/>
            </w:r>
            <w:r>
              <w:instrText xml:space="preserve"> HYPERLINK "https://m.edsoo.ru/7f44a19c" \h </w:instrText>
            </w:r>
            <w:r>
              <w:fldChar w:fldCharType="separate"/>
            </w:r>
            <w:r>
              <w:rPr>
                <w:color w:val="0000FF"/>
                <w:spacing w:val="-2"/>
                <w:sz w:val="22"/>
                <w:u w:val="single" w:color="0000FF"/>
              </w:rPr>
              <w:t>https://m.edsoo.ru/7f44a19c</w:t>
            </w:r>
            <w:r>
              <w:rPr>
                <w:color w:val="0000FF"/>
                <w:spacing w:val="-2"/>
                <w:sz w:val="22"/>
                <w:u w:val="single" w:color="0000FF"/>
              </w:rPr>
              <w:fldChar w:fldCharType="end"/>
            </w:r>
          </w:p>
        </w:tc>
      </w:tr>
      <w:tr w14:paraId="7C655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1BF73B65">
            <w:pPr>
              <w:pStyle w:val="9"/>
              <w:spacing w:before="179"/>
              <w:ind w:left="103"/>
              <w:rPr>
                <w:sz w:val="24"/>
              </w:rPr>
            </w:pPr>
            <w:r>
              <w:rPr>
                <w:spacing w:val="-5"/>
                <w:sz w:val="24"/>
              </w:rPr>
              <w:t>46</w:t>
            </w:r>
          </w:p>
        </w:tc>
        <w:tc>
          <w:tcPr>
            <w:tcW w:w="4245" w:type="dxa"/>
          </w:tcPr>
          <w:p w14:paraId="6CE54C48">
            <w:pPr>
              <w:pStyle w:val="9"/>
              <w:spacing w:before="179"/>
              <w:ind w:left="237"/>
              <w:rPr>
                <w:sz w:val="24"/>
              </w:rPr>
            </w:pPr>
            <w:r>
              <w:rPr>
                <w:sz w:val="24"/>
              </w:rPr>
              <w:t>Моя</w:t>
            </w:r>
            <w:r>
              <w:rPr>
                <w:spacing w:val="-5"/>
                <w:sz w:val="24"/>
              </w:rPr>
              <w:t xml:space="preserve"> </w:t>
            </w:r>
            <w:r>
              <w:rPr>
                <w:sz w:val="24"/>
              </w:rPr>
              <w:t>школа</w:t>
            </w:r>
            <w:r>
              <w:rPr>
                <w:spacing w:val="-4"/>
                <w:sz w:val="24"/>
              </w:rPr>
              <w:t xml:space="preserve"> </w:t>
            </w:r>
            <w:r>
              <w:rPr>
                <w:sz w:val="24"/>
              </w:rPr>
              <w:t>(мои</w:t>
            </w:r>
            <w:r>
              <w:rPr>
                <w:spacing w:val="-7"/>
                <w:sz w:val="24"/>
              </w:rPr>
              <w:t xml:space="preserve"> </w:t>
            </w:r>
            <w:r>
              <w:rPr>
                <w:spacing w:val="-2"/>
                <w:sz w:val="24"/>
              </w:rPr>
              <w:t>одноклассники)</w:t>
            </w:r>
          </w:p>
        </w:tc>
        <w:tc>
          <w:tcPr>
            <w:tcW w:w="1085" w:type="dxa"/>
          </w:tcPr>
          <w:p w14:paraId="41A4A638">
            <w:pPr>
              <w:pStyle w:val="9"/>
              <w:spacing w:before="179"/>
              <w:ind w:right="361"/>
              <w:jc w:val="right"/>
              <w:rPr>
                <w:sz w:val="24"/>
              </w:rPr>
            </w:pPr>
            <w:r>
              <w:rPr>
                <w:spacing w:val="-10"/>
                <w:sz w:val="24"/>
              </w:rPr>
              <w:t>1</w:t>
            </w:r>
          </w:p>
        </w:tc>
        <w:tc>
          <w:tcPr>
            <w:tcW w:w="1843" w:type="dxa"/>
          </w:tcPr>
          <w:p w14:paraId="34AABCA1">
            <w:pPr>
              <w:pStyle w:val="9"/>
              <w:rPr>
                <w:sz w:val="22"/>
              </w:rPr>
            </w:pPr>
          </w:p>
        </w:tc>
        <w:tc>
          <w:tcPr>
            <w:tcW w:w="1910" w:type="dxa"/>
          </w:tcPr>
          <w:p w14:paraId="40C66A02">
            <w:pPr>
              <w:pStyle w:val="9"/>
              <w:rPr>
                <w:sz w:val="22"/>
              </w:rPr>
            </w:pPr>
          </w:p>
        </w:tc>
        <w:tc>
          <w:tcPr>
            <w:tcW w:w="1343" w:type="dxa"/>
          </w:tcPr>
          <w:p w14:paraId="2F77E23D">
            <w:pPr>
              <w:pStyle w:val="9"/>
              <w:rPr>
                <w:sz w:val="22"/>
              </w:rPr>
            </w:pPr>
          </w:p>
        </w:tc>
        <w:tc>
          <w:tcPr>
            <w:tcW w:w="2836" w:type="dxa"/>
          </w:tcPr>
          <w:p w14:paraId="4082D473">
            <w:pPr>
              <w:pStyle w:val="9"/>
              <w:spacing w:before="35"/>
              <w:ind w:left="244"/>
              <w:rPr>
                <w:sz w:val="24"/>
              </w:rPr>
            </w:pPr>
            <w:r>
              <w:rPr>
                <w:sz w:val="24"/>
              </w:rPr>
              <w:t>Библиотека</w:t>
            </w:r>
            <w:r>
              <w:rPr>
                <w:spacing w:val="-7"/>
                <w:sz w:val="24"/>
              </w:rPr>
              <w:t xml:space="preserve"> </w:t>
            </w:r>
            <w:r>
              <w:rPr>
                <w:spacing w:val="-5"/>
                <w:sz w:val="24"/>
              </w:rPr>
              <w:t>ЦОК</w:t>
            </w:r>
          </w:p>
          <w:p w14:paraId="5D94F442">
            <w:pPr>
              <w:pStyle w:val="9"/>
              <w:spacing w:before="45"/>
              <w:ind w:left="244"/>
              <w:rPr>
                <w:sz w:val="22"/>
              </w:rPr>
            </w:pPr>
            <w:r>
              <w:fldChar w:fldCharType="begin"/>
            </w:r>
            <w:r>
              <w:instrText xml:space="preserve"> HYPERLINK "https://m.edsoo.ru/7f44a570" \h </w:instrText>
            </w:r>
            <w:r>
              <w:fldChar w:fldCharType="separate"/>
            </w:r>
            <w:r>
              <w:rPr>
                <w:color w:val="0000FF"/>
                <w:spacing w:val="-2"/>
                <w:sz w:val="22"/>
                <w:u w:val="single" w:color="0000FF"/>
              </w:rPr>
              <w:t>https://m.edsoo.ru/7f44a570</w:t>
            </w:r>
            <w:r>
              <w:rPr>
                <w:color w:val="0000FF"/>
                <w:spacing w:val="-2"/>
                <w:sz w:val="22"/>
                <w:u w:val="single" w:color="0000FF"/>
              </w:rPr>
              <w:fldChar w:fldCharType="end"/>
            </w:r>
          </w:p>
        </w:tc>
      </w:tr>
      <w:tr w14:paraId="5EA31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78" w:type="dxa"/>
          </w:tcPr>
          <w:p w14:paraId="31AD4451">
            <w:pPr>
              <w:pStyle w:val="9"/>
              <w:spacing w:before="194"/>
              <w:ind w:left="103"/>
              <w:rPr>
                <w:sz w:val="24"/>
              </w:rPr>
            </w:pPr>
            <w:r>
              <w:rPr>
                <w:spacing w:val="-5"/>
                <w:sz w:val="24"/>
              </w:rPr>
              <w:t>47</w:t>
            </w:r>
          </w:p>
        </w:tc>
        <w:tc>
          <w:tcPr>
            <w:tcW w:w="4245" w:type="dxa"/>
          </w:tcPr>
          <w:p w14:paraId="319D75EE">
            <w:pPr>
              <w:pStyle w:val="9"/>
              <w:spacing w:before="9" w:line="318" w:lineRule="exact"/>
              <w:ind w:left="237"/>
              <w:rPr>
                <w:sz w:val="24"/>
              </w:rPr>
            </w:pPr>
            <w:r>
              <w:rPr>
                <w:spacing w:val="-2"/>
                <w:sz w:val="24"/>
              </w:rPr>
              <w:t>Мои</w:t>
            </w:r>
            <w:r>
              <w:rPr>
                <w:spacing w:val="-10"/>
                <w:sz w:val="24"/>
              </w:rPr>
              <w:t xml:space="preserve"> </w:t>
            </w:r>
            <w:r>
              <w:rPr>
                <w:spacing w:val="-2"/>
                <w:sz w:val="24"/>
              </w:rPr>
              <w:t>друзья</w:t>
            </w:r>
            <w:r>
              <w:rPr>
                <w:spacing w:val="-11"/>
                <w:sz w:val="24"/>
              </w:rPr>
              <w:t xml:space="preserve"> </w:t>
            </w:r>
            <w:r>
              <w:rPr>
                <w:spacing w:val="-2"/>
                <w:sz w:val="24"/>
              </w:rPr>
              <w:t>(представляем</w:t>
            </w:r>
            <w:r>
              <w:rPr>
                <w:spacing w:val="-9"/>
                <w:sz w:val="24"/>
              </w:rPr>
              <w:t xml:space="preserve"> </w:t>
            </w:r>
            <w:r>
              <w:rPr>
                <w:spacing w:val="-2"/>
                <w:sz w:val="24"/>
              </w:rPr>
              <w:t>друга одноклассникам)</w:t>
            </w:r>
          </w:p>
        </w:tc>
        <w:tc>
          <w:tcPr>
            <w:tcW w:w="1085" w:type="dxa"/>
          </w:tcPr>
          <w:p w14:paraId="0F88E65D">
            <w:pPr>
              <w:pStyle w:val="9"/>
              <w:spacing w:before="194"/>
              <w:ind w:right="361"/>
              <w:jc w:val="right"/>
              <w:rPr>
                <w:sz w:val="24"/>
              </w:rPr>
            </w:pPr>
            <w:r>
              <w:rPr>
                <w:spacing w:val="-10"/>
                <w:sz w:val="24"/>
              </w:rPr>
              <w:t>1</w:t>
            </w:r>
          </w:p>
        </w:tc>
        <w:tc>
          <w:tcPr>
            <w:tcW w:w="1843" w:type="dxa"/>
          </w:tcPr>
          <w:p w14:paraId="78157033">
            <w:pPr>
              <w:pStyle w:val="9"/>
              <w:rPr>
                <w:sz w:val="22"/>
              </w:rPr>
            </w:pPr>
          </w:p>
        </w:tc>
        <w:tc>
          <w:tcPr>
            <w:tcW w:w="1910" w:type="dxa"/>
          </w:tcPr>
          <w:p w14:paraId="48D35790">
            <w:pPr>
              <w:pStyle w:val="9"/>
              <w:rPr>
                <w:sz w:val="22"/>
              </w:rPr>
            </w:pPr>
          </w:p>
        </w:tc>
        <w:tc>
          <w:tcPr>
            <w:tcW w:w="1343" w:type="dxa"/>
          </w:tcPr>
          <w:p w14:paraId="1A083165">
            <w:pPr>
              <w:pStyle w:val="9"/>
              <w:rPr>
                <w:sz w:val="22"/>
              </w:rPr>
            </w:pPr>
          </w:p>
        </w:tc>
        <w:tc>
          <w:tcPr>
            <w:tcW w:w="2836" w:type="dxa"/>
          </w:tcPr>
          <w:p w14:paraId="4934E8E9">
            <w:pPr>
              <w:pStyle w:val="9"/>
              <w:spacing w:before="49"/>
              <w:ind w:left="244"/>
              <w:rPr>
                <w:sz w:val="24"/>
              </w:rPr>
            </w:pPr>
            <w:r>
              <w:rPr>
                <w:sz w:val="24"/>
              </w:rPr>
              <w:t>Библиотека</w:t>
            </w:r>
            <w:r>
              <w:rPr>
                <w:spacing w:val="-7"/>
                <w:sz w:val="24"/>
              </w:rPr>
              <w:t xml:space="preserve"> </w:t>
            </w:r>
            <w:r>
              <w:rPr>
                <w:spacing w:val="-5"/>
                <w:sz w:val="24"/>
              </w:rPr>
              <w:t>ЦОК</w:t>
            </w:r>
          </w:p>
          <w:p w14:paraId="56C27AE5">
            <w:pPr>
              <w:pStyle w:val="9"/>
              <w:spacing w:before="46"/>
              <w:ind w:left="244"/>
              <w:rPr>
                <w:sz w:val="22"/>
              </w:rPr>
            </w:pPr>
            <w:r>
              <w:fldChar w:fldCharType="begin"/>
            </w:r>
            <w:r>
              <w:instrText xml:space="preserve"> HYPERLINK "https://m.edsoo.ru/7f44a778" \h </w:instrText>
            </w:r>
            <w:r>
              <w:fldChar w:fldCharType="separate"/>
            </w:r>
            <w:r>
              <w:rPr>
                <w:color w:val="0000FF"/>
                <w:spacing w:val="-2"/>
                <w:sz w:val="22"/>
                <w:u w:val="single" w:color="0000FF"/>
              </w:rPr>
              <w:t>https://m.edsoo.ru/7f44a778</w:t>
            </w:r>
            <w:r>
              <w:rPr>
                <w:color w:val="0000FF"/>
                <w:spacing w:val="-2"/>
                <w:sz w:val="22"/>
                <w:u w:val="single" w:color="0000FF"/>
              </w:rPr>
              <w:fldChar w:fldCharType="end"/>
            </w:r>
          </w:p>
        </w:tc>
      </w:tr>
      <w:tr w14:paraId="330C8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4EAF20BC">
            <w:pPr>
              <w:pStyle w:val="9"/>
              <w:spacing w:before="188"/>
              <w:ind w:left="103"/>
              <w:rPr>
                <w:sz w:val="24"/>
              </w:rPr>
            </w:pPr>
            <w:r>
              <w:rPr>
                <w:spacing w:val="-5"/>
                <w:sz w:val="24"/>
              </w:rPr>
              <w:t>48</w:t>
            </w:r>
          </w:p>
        </w:tc>
        <w:tc>
          <w:tcPr>
            <w:tcW w:w="4245" w:type="dxa"/>
          </w:tcPr>
          <w:p w14:paraId="1AEE0A9D">
            <w:pPr>
              <w:pStyle w:val="9"/>
              <w:spacing w:before="35"/>
              <w:ind w:left="237"/>
              <w:rPr>
                <w:sz w:val="24"/>
              </w:rPr>
            </w:pPr>
            <w:r>
              <w:rPr>
                <w:sz w:val="24"/>
              </w:rPr>
              <w:t>Мои</w:t>
            </w:r>
            <w:r>
              <w:rPr>
                <w:spacing w:val="-14"/>
                <w:sz w:val="24"/>
              </w:rPr>
              <w:t xml:space="preserve"> </w:t>
            </w:r>
            <w:r>
              <w:rPr>
                <w:sz w:val="24"/>
              </w:rPr>
              <w:t>друзья</w:t>
            </w:r>
            <w:r>
              <w:rPr>
                <w:spacing w:val="-12"/>
                <w:sz w:val="24"/>
              </w:rPr>
              <w:t xml:space="preserve"> </w:t>
            </w:r>
            <w:r>
              <w:rPr>
                <w:sz w:val="24"/>
              </w:rPr>
              <w:t>(совместные</w:t>
            </w:r>
            <w:r>
              <w:rPr>
                <w:spacing w:val="-15"/>
                <w:sz w:val="24"/>
              </w:rPr>
              <w:t xml:space="preserve"> </w:t>
            </w:r>
            <w:r>
              <w:rPr>
                <w:spacing w:val="-2"/>
                <w:sz w:val="24"/>
              </w:rPr>
              <w:t>занятия</w:t>
            </w:r>
          </w:p>
          <w:p w14:paraId="6CB5A9A3">
            <w:pPr>
              <w:pStyle w:val="9"/>
              <w:spacing w:before="50"/>
              <w:ind w:left="237"/>
              <w:rPr>
                <w:sz w:val="24"/>
              </w:rPr>
            </w:pPr>
            <w:r>
              <w:rPr>
                <w:sz w:val="24"/>
              </w:rPr>
              <w:t>после</w:t>
            </w:r>
            <w:r>
              <w:rPr>
                <w:spacing w:val="-2"/>
                <w:sz w:val="24"/>
              </w:rPr>
              <w:t xml:space="preserve"> </w:t>
            </w:r>
            <w:r>
              <w:rPr>
                <w:sz w:val="24"/>
              </w:rPr>
              <w:t>уроков,</w:t>
            </w:r>
            <w:r>
              <w:rPr>
                <w:spacing w:val="-3"/>
                <w:sz w:val="24"/>
              </w:rPr>
              <w:t xml:space="preserve"> </w:t>
            </w:r>
            <w:r>
              <w:rPr>
                <w:sz w:val="24"/>
              </w:rPr>
              <w:t>игры,</w:t>
            </w:r>
            <w:r>
              <w:rPr>
                <w:spacing w:val="-3"/>
                <w:sz w:val="24"/>
              </w:rPr>
              <w:t xml:space="preserve"> </w:t>
            </w:r>
            <w:r>
              <w:rPr>
                <w:spacing w:val="-2"/>
                <w:sz w:val="24"/>
              </w:rPr>
              <w:t>кружки)</w:t>
            </w:r>
          </w:p>
        </w:tc>
        <w:tc>
          <w:tcPr>
            <w:tcW w:w="1085" w:type="dxa"/>
          </w:tcPr>
          <w:p w14:paraId="42FBA3FE">
            <w:pPr>
              <w:pStyle w:val="9"/>
              <w:spacing w:before="188"/>
              <w:ind w:right="361"/>
              <w:jc w:val="right"/>
              <w:rPr>
                <w:sz w:val="24"/>
              </w:rPr>
            </w:pPr>
            <w:r>
              <w:rPr>
                <w:spacing w:val="-10"/>
                <w:sz w:val="24"/>
              </w:rPr>
              <w:t>1</w:t>
            </w:r>
          </w:p>
        </w:tc>
        <w:tc>
          <w:tcPr>
            <w:tcW w:w="1843" w:type="dxa"/>
          </w:tcPr>
          <w:p w14:paraId="5A13339A">
            <w:pPr>
              <w:pStyle w:val="9"/>
              <w:rPr>
                <w:sz w:val="22"/>
              </w:rPr>
            </w:pPr>
          </w:p>
        </w:tc>
        <w:tc>
          <w:tcPr>
            <w:tcW w:w="1910" w:type="dxa"/>
          </w:tcPr>
          <w:p w14:paraId="76E79E96">
            <w:pPr>
              <w:pStyle w:val="9"/>
              <w:rPr>
                <w:sz w:val="22"/>
              </w:rPr>
            </w:pPr>
          </w:p>
        </w:tc>
        <w:tc>
          <w:tcPr>
            <w:tcW w:w="1343" w:type="dxa"/>
          </w:tcPr>
          <w:p w14:paraId="5A964F9C">
            <w:pPr>
              <w:pStyle w:val="9"/>
              <w:rPr>
                <w:sz w:val="22"/>
              </w:rPr>
            </w:pPr>
          </w:p>
        </w:tc>
        <w:tc>
          <w:tcPr>
            <w:tcW w:w="2836" w:type="dxa"/>
          </w:tcPr>
          <w:p w14:paraId="592286E0">
            <w:pPr>
              <w:pStyle w:val="9"/>
              <w:spacing w:before="44"/>
              <w:ind w:left="244"/>
              <w:rPr>
                <w:sz w:val="24"/>
              </w:rPr>
            </w:pPr>
            <w:r>
              <w:rPr>
                <w:sz w:val="24"/>
              </w:rPr>
              <w:t>Библиотека</w:t>
            </w:r>
            <w:r>
              <w:rPr>
                <w:spacing w:val="-7"/>
                <w:sz w:val="24"/>
              </w:rPr>
              <w:t xml:space="preserve"> </w:t>
            </w:r>
            <w:r>
              <w:rPr>
                <w:spacing w:val="-5"/>
                <w:sz w:val="24"/>
              </w:rPr>
              <w:t>ЦОК</w:t>
            </w:r>
          </w:p>
          <w:p w14:paraId="7F1E653D">
            <w:pPr>
              <w:pStyle w:val="9"/>
              <w:spacing w:before="45"/>
              <w:ind w:left="244"/>
              <w:rPr>
                <w:sz w:val="22"/>
              </w:rPr>
            </w:pPr>
            <w:r>
              <w:fldChar w:fldCharType="begin"/>
            </w:r>
            <w:r>
              <w:instrText xml:space="preserve"> HYPERLINK "https://m.edsoo.ru/7f44a930" \h </w:instrText>
            </w:r>
            <w:r>
              <w:fldChar w:fldCharType="separate"/>
            </w:r>
            <w:r>
              <w:rPr>
                <w:color w:val="0000FF"/>
                <w:spacing w:val="-2"/>
                <w:sz w:val="22"/>
                <w:u w:val="single" w:color="0000FF"/>
              </w:rPr>
              <w:t>https://m.edsoo.ru/7f44a930</w:t>
            </w:r>
            <w:r>
              <w:rPr>
                <w:color w:val="0000FF"/>
                <w:spacing w:val="-2"/>
                <w:sz w:val="22"/>
                <w:u w:val="single" w:color="0000FF"/>
              </w:rPr>
              <w:fldChar w:fldCharType="end"/>
            </w:r>
          </w:p>
        </w:tc>
      </w:tr>
      <w:tr w14:paraId="76114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78" w:type="dxa"/>
          </w:tcPr>
          <w:p w14:paraId="2AF8B4AC">
            <w:pPr>
              <w:pStyle w:val="9"/>
              <w:spacing w:before="71"/>
              <w:rPr>
                <w:b/>
                <w:sz w:val="24"/>
              </w:rPr>
            </w:pPr>
          </w:p>
          <w:p w14:paraId="4BC9570D">
            <w:pPr>
              <w:pStyle w:val="9"/>
              <w:ind w:left="103"/>
              <w:rPr>
                <w:sz w:val="24"/>
              </w:rPr>
            </w:pPr>
            <w:r>
              <w:rPr>
                <w:spacing w:val="-5"/>
                <w:sz w:val="24"/>
              </w:rPr>
              <w:t>49</w:t>
            </w:r>
          </w:p>
        </w:tc>
        <w:tc>
          <w:tcPr>
            <w:tcW w:w="4245" w:type="dxa"/>
          </w:tcPr>
          <w:p w14:paraId="26FD1E3B">
            <w:pPr>
              <w:pStyle w:val="9"/>
              <w:spacing w:before="30"/>
              <w:ind w:left="237"/>
              <w:rPr>
                <w:sz w:val="24"/>
              </w:rPr>
            </w:pPr>
            <w:r>
              <w:rPr>
                <w:sz w:val="24"/>
              </w:rPr>
              <w:t>Моя</w:t>
            </w:r>
            <w:r>
              <w:rPr>
                <w:spacing w:val="2"/>
                <w:sz w:val="24"/>
              </w:rPr>
              <w:t xml:space="preserve"> </w:t>
            </w:r>
            <w:r>
              <w:rPr>
                <w:sz w:val="24"/>
              </w:rPr>
              <w:t>малая</w:t>
            </w:r>
            <w:r>
              <w:rPr>
                <w:spacing w:val="-3"/>
                <w:sz w:val="24"/>
              </w:rPr>
              <w:t xml:space="preserve"> </w:t>
            </w:r>
            <w:r>
              <w:rPr>
                <w:spacing w:val="-2"/>
                <w:sz w:val="24"/>
              </w:rPr>
              <w:t>родина</w:t>
            </w:r>
          </w:p>
          <w:p w14:paraId="11C5FF10">
            <w:pPr>
              <w:pStyle w:val="9"/>
              <w:spacing w:before="41" w:line="271" w:lineRule="auto"/>
              <w:ind w:left="237"/>
              <w:rPr>
                <w:sz w:val="24"/>
              </w:rPr>
            </w:pPr>
            <w:r>
              <w:rPr>
                <w:spacing w:val="-2"/>
                <w:sz w:val="24"/>
              </w:rPr>
              <w:t>(достопримечательности,</w:t>
            </w:r>
            <w:r>
              <w:rPr>
                <w:spacing w:val="-5"/>
                <w:sz w:val="24"/>
              </w:rPr>
              <w:t xml:space="preserve"> </w:t>
            </w:r>
            <w:r>
              <w:rPr>
                <w:spacing w:val="-2"/>
                <w:sz w:val="24"/>
              </w:rPr>
              <w:t xml:space="preserve">интересные </w:t>
            </w:r>
            <w:r>
              <w:rPr>
                <w:sz w:val="24"/>
              </w:rPr>
              <w:t>места для посещения)</w:t>
            </w:r>
          </w:p>
        </w:tc>
        <w:tc>
          <w:tcPr>
            <w:tcW w:w="1085" w:type="dxa"/>
          </w:tcPr>
          <w:p w14:paraId="61BD238C">
            <w:pPr>
              <w:pStyle w:val="9"/>
              <w:spacing w:before="71"/>
              <w:rPr>
                <w:b/>
                <w:sz w:val="24"/>
              </w:rPr>
            </w:pPr>
          </w:p>
          <w:p w14:paraId="5E9B077D">
            <w:pPr>
              <w:pStyle w:val="9"/>
              <w:ind w:right="361"/>
              <w:jc w:val="right"/>
              <w:rPr>
                <w:sz w:val="24"/>
              </w:rPr>
            </w:pPr>
            <w:r>
              <w:rPr>
                <w:spacing w:val="-10"/>
                <w:sz w:val="24"/>
              </w:rPr>
              <w:t>1</w:t>
            </w:r>
          </w:p>
        </w:tc>
        <w:tc>
          <w:tcPr>
            <w:tcW w:w="1843" w:type="dxa"/>
          </w:tcPr>
          <w:p w14:paraId="5BC2EA1D">
            <w:pPr>
              <w:pStyle w:val="9"/>
              <w:rPr>
                <w:sz w:val="22"/>
              </w:rPr>
            </w:pPr>
          </w:p>
        </w:tc>
        <w:tc>
          <w:tcPr>
            <w:tcW w:w="1910" w:type="dxa"/>
          </w:tcPr>
          <w:p w14:paraId="00A01813">
            <w:pPr>
              <w:pStyle w:val="9"/>
              <w:rPr>
                <w:sz w:val="22"/>
              </w:rPr>
            </w:pPr>
          </w:p>
        </w:tc>
        <w:tc>
          <w:tcPr>
            <w:tcW w:w="1343" w:type="dxa"/>
          </w:tcPr>
          <w:p w14:paraId="756F8CDD">
            <w:pPr>
              <w:pStyle w:val="9"/>
              <w:rPr>
                <w:sz w:val="22"/>
              </w:rPr>
            </w:pPr>
          </w:p>
        </w:tc>
        <w:tc>
          <w:tcPr>
            <w:tcW w:w="2836" w:type="dxa"/>
          </w:tcPr>
          <w:p w14:paraId="0328BC39">
            <w:pPr>
              <w:pStyle w:val="9"/>
              <w:spacing w:before="203"/>
              <w:ind w:left="244"/>
              <w:rPr>
                <w:sz w:val="24"/>
              </w:rPr>
            </w:pPr>
            <w:r>
              <w:rPr>
                <w:sz w:val="24"/>
              </w:rPr>
              <w:t>Библиотека</w:t>
            </w:r>
            <w:r>
              <w:rPr>
                <w:spacing w:val="-7"/>
                <w:sz w:val="24"/>
              </w:rPr>
              <w:t xml:space="preserve"> </w:t>
            </w:r>
            <w:r>
              <w:rPr>
                <w:spacing w:val="-5"/>
                <w:sz w:val="24"/>
              </w:rPr>
              <w:t>ЦОК</w:t>
            </w:r>
          </w:p>
          <w:p w14:paraId="30E11D72">
            <w:pPr>
              <w:pStyle w:val="9"/>
              <w:spacing w:before="45"/>
              <w:ind w:left="244"/>
              <w:rPr>
                <w:sz w:val="22"/>
              </w:rPr>
            </w:pPr>
            <w:r>
              <w:fldChar w:fldCharType="begin"/>
            </w:r>
            <w:r>
              <w:instrText xml:space="preserve"> HYPERLINK "https://m.edsoo.ru/7f44bb96" \h </w:instrText>
            </w:r>
            <w:r>
              <w:fldChar w:fldCharType="separate"/>
            </w:r>
            <w:r>
              <w:rPr>
                <w:color w:val="0000FF"/>
                <w:spacing w:val="-2"/>
                <w:sz w:val="22"/>
                <w:u w:val="single" w:color="0000FF"/>
              </w:rPr>
              <w:t>https://m.edsoo.ru/7f44bb96</w:t>
            </w:r>
            <w:r>
              <w:rPr>
                <w:color w:val="0000FF"/>
                <w:spacing w:val="-2"/>
                <w:sz w:val="22"/>
                <w:u w:val="single" w:color="0000FF"/>
              </w:rPr>
              <w:fldChar w:fldCharType="end"/>
            </w:r>
          </w:p>
        </w:tc>
      </w:tr>
      <w:tr w14:paraId="6C31EF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10984BB5">
            <w:pPr>
              <w:pStyle w:val="9"/>
              <w:spacing w:before="194"/>
              <w:ind w:left="103"/>
              <w:rPr>
                <w:sz w:val="24"/>
              </w:rPr>
            </w:pPr>
            <w:r>
              <w:rPr>
                <w:spacing w:val="-5"/>
                <w:sz w:val="24"/>
              </w:rPr>
              <w:t>50</w:t>
            </w:r>
          </w:p>
        </w:tc>
        <w:tc>
          <w:tcPr>
            <w:tcW w:w="4245" w:type="dxa"/>
          </w:tcPr>
          <w:p w14:paraId="31EBDD67">
            <w:pPr>
              <w:pStyle w:val="9"/>
              <w:spacing w:before="9" w:line="318" w:lineRule="exact"/>
              <w:ind w:left="237"/>
              <w:rPr>
                <w:sz w:val="24"/>
              </w:rPr>
            </w:pPr>
            <w:r>
              <w:rPr>
                <w:sz w:val="24"/>
              </w:rPr>
              <w:t>Моя</w:t>
            </w:r>
            <w:r>
              <w:rPr>
                <w:spacing w:val="-15"/>
                <w:sz w:val="24"/>
              </w:rPr>
              <w:t xml:space="preserve"> </w:t>
            </w:r>
            <w:r>
              <w:rPr>
                <w:sz w:val="24"/>
              </w:rPr>
              <w:t>малая</w:t>
            </w:r>
            <w:r>
              <w:rPr>
                <w:spacing w:val="-15"/>
                <w:sz w:val="24"/>
              </w:rPr>
              <w:t xml:space="preserve"> </w:t>
            </w:r>
            <w:r>
              <w:rPr>
                <w:sz w:val="24"/>
              </w:rPr>
              <w:t>родина</w:t>
            </w:r>
            <w:r>
              <w:rPr>
                <w:spacing w:val="-14"/>
                <w:sz w:val="24"/>
              </w:rPr>
              <w:t xml:space="preserve"> </w:t>
            </w:r>
            <w:r>
              <w:rPr>
                <w:sz w:val="24"/>
              </w:rPr>
              <w:t>(что</w:t>
            </w:r>
            <w:r>
              <w:rPr>
                <w:spacing w:val="-11"/>
                <w:sz w:val="24"/>
              </w:rPr>
              <w:t xml:space="preserve"> </w:t>
            </w:r>
            <w:r>
              <w:rPr>
                <w:sz w:val="24"/>
              </w:rPr>
              <w:t>было</w:t>
            </w:r>
            <w:r>
              <w:rPr>
                <w:spacing w:val="-11"/>
                <w:sz w:val="24"/>
              </w:rPr>
              <w:t xml:space="preserve"> </w:t>
            </w:r>
            <w:r>
              <w:rPr>
                <w:sz w:val="24"/>
              </w:rPr>
              <w:t>в</w:t>
            </w:r>
            <w:r>
              <w:rPr>
                <w:spacing w:val="-15"/>
                <w:sz w:val="24"/>
              </w:rPr>
              <w:t xml:space="preserve"> </w:t>
            </w:r>
            <w:r>
              <w:rPr>
                <w:sz w:val="24"/>
              </w:rPr>
              <w:t>моём городе/селе раньше)</w:t>
            </w:r>
          </w:p>
        </w:tc>
        <w:tc>
          <w:tcPr>
            <w:tcW w:w="1085" w:type="dxa"/>
          </w:tcPr>
          <w:p w14:paraId="77FC8DC9">
            <w:pPr>
              <w:pStyle w:val="9"/>
              <w:spacing w:before="194"/>
              <w:ind w:right="361"/>
              <w:jc w:val="right"/>
              <w:rPr>
                <w:sz w:val="24"/>
              </w:rPr>
            </w:pPr>
            <w:r>
              <w:rPr>
                <w:spacing w:val="-10"/>
                <w:sz w:val="24"/>
              </w:rPr>
              <w:t>1</w:t>
            </w:r>
          </w:p>
        </w:tc>
        <w:tc>
          <w:tcPr>
            <w:tcW w:w="1843" w:type="dxa"/>
          </w:tcPr>
          <w:p w14:paraId="4E3B34E8">
            <w:pPr>
              <w:pStyle w:val="9"/>
              <w:rPr>
                <w:sz w:val="22"/>
              </w:rPr>
            </w:pPr>
          </w:p>
        </w:tc>
        <w:tc>
          <w:tcPr>
            <w:tcW w:w="1910" w:type="dxa"/>
          </w:tcPr>
          <w:p w14:paraId="0EA5BCE9">
            <w:pPr>
              <w:pStyle w:val="9"/>
              <w:rPr>
                <w:sz w:val="22"/>
              </w:rPr>
            </w:pPr>
          </w:p>
        </w:tc>
        <w:tc>
          <w:tcPr>
            <w:tcW w:w="1343" w:type="dxa"/>
          </w:tcPr>
          <w:p w14:paraId="1B33052C">
            <w:pPr>
              <w:pStyle w:val="9"/>
              <w:rPr>
                <w:sz w:val="22"/>
              </w:rPr>
            </w:pPr>
          </w:p>
        </w:tc>
        <w:tc>
          <w:tcPr>
            <w:tcW w:w="2836" w:type="dxa"/>
          </w:tcPr>
          <w:p w14:paraId="023B6F7A">
            <w:pPr>
              <w:pStyle w:val="9"/>
              <w:spacing w:before="49"/>
              <w:ind w:left="244"/>
              <w:rPr>
                <w:sz w:val="24"/>
              </w:rPr>
            </w:pPr>
            <w:r>
              <w:rPr>
                <w:sz w:val="24"/>
              </w:rPr>
              <w:t>Библиотека</w:t>
            </w:r>
            <w:r>
              <w:rPr>
                <w:spacing w:val="-7"/>
                <w:sz w:val="24"/>
              </w:rPr>
              <w:t xml:space="preserve"> </w:t>
            </w:r>
            <w:r>
              <w:rPr>
                <w:spacing w:val="-5"/>
                <w:sz w:val="24"/>
              </w:rPr>
              <w:t>ЦОК</w:t>
            </w:r>
          </w:p>
          <w:p w14:paraId="38CBB016">
            <w:pPr>
              <w:pStyle w:val="9"/>
              <w:spacing w:before="46"/>
              <w:ind w:left="244"/>
              <w:rPr>
                <w:sz w:val="22"/>
              </w:rPr>
            </w:pPr>
            <w:r>
              <w:fldChar w:fldCharType="begin"/>
            </w:r>
            <w:r>
              <w:instrText xml:space="preserve"> HYPERLINK "https://m.edsoo.ru/7f44bd6c" \h </w:instrText>
            </w:r>
            <w:r>
              <w:fldChar w:fldCharType="separate"/>
            </w:r>
            <w:r>
              <w:rPr>
                <w:color w:val="0000FF"/>
                <w:spacing w:val="-2"/>
                <w:sz w:val="22"/>
                <w:u w:val="single" w:color="0000FF"/>
              </w:rPr>
              <w:t>https://m.edsoo.ru/7f44bd6c</w:t>
            </w:r>
            <w:r>
              <w:rPr>
                <w:color w:val="0000FF"/>
                <w:spacing w:val="-2"/>
                <w:sz w:val="22"/>
                <w:u w:val="single" w:color="0000FF"/>
              </w:rPr>
              <w:fldChar w:fldCharType="end"/>
            </w:r>
          </w:p>
        </w:tc>
      </w:tr>
      <w:tr w14:paraId="4D095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26288E27">
            <w:pPr>
              <w:pStyle w:val="9"/>
              <w:spacing w:before="193"/>
              <w:ind w:left="103"/>
              <w:rPr>
                <w:sz w:val="24"/>
              </w:rPr>
            </w:pPr>
            <w:r>
              <w:rPr>
                <w:spacing w:val="-5"/>
                <w:sz w:val="24"/>
              </w:rPr>
              <w:t>51</w:t>
            </w:r>
          </w:p>
        </w:tc>
        <w:tc>
          <w:tcPr>
            <w:tcW w:w="4245" w:type="dxa"/>
          </w:tcPr>
          <w:p w14:paraId="2EE6B63A">
            <w:pPr>
              <w:pStyle w:val="9"/>
              <w:spacing w:before="11" w:line="316" w:lineRule="exact"/>
              <w:ind w:left="237"/>
              <w:rPr>
                <w:sz w:val="24"/>
              </w:rPr>
            </w:pPr>
            <w:r>
              <w:rPr>
                <w:sz w:val="24"/>
              </w:rPr>
              <w:t>Дикие</w:t>
            </w:r>
            <w:r>
              <w:rPr>
                <w:spacing w:val="-15"/>
                <w:sz w:val="24"/>
              </w:rPr>
              <w:t xml:space="preserve"> </w:t>
            </w:r>
            <w:r>
              <w:rPr>
                <w:sz w:val="24"/>
              </w:rPr>
              <w:t>и</w:t>
            </w:r>
            <w:r>
              <w:rPr>
                <w:spacing w:val="-15"/>
                <w:sz w:val="24"/>
              </w:rPr>
              <w:t xml:space="preserve"> </w:t>
            </w:r>
            <w:r>
              <w:rPr>
                <w:sz w:val="24"/>
              </w:rPr>
              <w:t>домашние</w:t>
            </w:r>
            <w:r>
              <w:rPr>
                <w:spacing w:val="-17"/>
                <w:sz w:val="24"/>
              </w:rPr>
              <w:t xml:space="preserve"> </w:t>
            </w:r>
            <w:r>
              <w:rPr>
                <w:sz w:val="24"/>
              </w:rPr>
              <w:t>животные</w:t>
            </w:r>
            <w:r>
              <w:rPr>
                <w:spacing w:val="-17"/>
                <w:sz w:val="24"/>
              </w:rPr>
              <w:t xml:space="preserve"> </w:t>
            </w:r>
            <w:r>
              <w:rPr>
                <w:sz w:val="24"/>
              </w:rPr>
              <w:t xml:space="preserve">(разные </w:t>
            </w:r>
            <w:r>
              <w:rPr>
                <w:spacing w:val="-2"/>
                <w:sz w:val="24"/>
              </w:rPr>
              <w:t>виды)</w:t>
            </w:r>
          </w:p>
        </w:tc>
        <w:tc>
          <w:tcPr>
            <w:tcW w:w="1085" w:type="dxa"/>
          </w:tcPr>
          <w:p w14:paraId="391BBABD">
            <w:pPr>
              <w:pStyle w:val="9"/>
              <w:spacing w:before="193"/>
              <w:ind w:right="361"/>
              <w:jc w:val="right"/>
              <w:rPr>
                <w:sz w:val="24"/>
              </w:rPr>
            </w:pPr>
            <w:r>
              <w:rPr>
                <w:spacing w:val="-10"/>
                <w:sz w:val="24"/>
              </w:rPr>
              <w:t>1</w:t>
            </w:r>
          </w:p>
        </w:tc>
        <w:tc>
          <w:tcPr>
            <w:tcW w:w="1843" w:type="dxa"/>
          </w:tcPr>
          <w:p w14:paraId="265CE219">
            <w:pPr>
              <w:pStyle w:val="9"/>
              <w:rPr>
                <w:sz w:val="22"/>
              </w:rPr>
            </w:pPr>
          </w:p>
        </w:tc>
        <w:tc>
          <w:tcPr>
            <w:tcW w:w="1910" w:type="dxa"/>
          </w:tcPr>
          <w:p w14:paraId="421DE595">
            <w:pPr>
              <w:pStyle w:val="9"/>
              <w:rPr>
                <w:sz w:val="22"/>
              </w:rPr>
            </w:pPr>
          </w:p>
        </w:tc>
        <w:tc>
          <w:tcPr>
            <w:tcW w:w="1343" w:type="dxa"/>
          </w:tcPr>
          <w:p w14:paraId="0E67D51F">
            <w:pPr>
              <w:pStyle w:val="9"/>
              <w:rPr>
                <w:sz w:val="22"/>
              </w:rPr>
            </w:pPr>
          </w:p>
        </w:tc>
        <w:tc>
          <w:tcPr>
            <w:tcW w:w="2836" w:type="dxa"/>
          </w:tcPr>
          <w:p w14:paraId="5C8118EC">
            <w:pPr>
              <w:pStyle w:val="9"/>
              <w:spacing w:before="44"/>
              <w:ind w:left="244"/>
              <w:rPr>
                <w:sz w:val="24"/>
              </w:rPr>
            </w:pPr>
            <w:r>
              <w:rPr>
                <w:sz w:val="24"/>
              </w:rPr>
              <w:t>Библиотека</w:t>
            </w:r>
            <w:r>
              <w:rPr>
                <w:spacing w:val="-7"/>
                <w:sz w:val="24"/>
              </w:rPr>
              <w:t xml:space="preserve"> </w:t>
            </w:r>
            <w:r>
              <w:rPr>
                <w:spacing w:val="-5"/>
                <w:sz w:val="24"/>
              </w:rPr>
              <w:t>ЦОК</w:t>
            </w:r>
          </w:p>
          <w:p w14:paraId="135A2ED3">
            <w:pPr>
              <w:pStyle w:val="9"/>
              <w:spacing w:before="45"/>
              <w:ind w:left="244"/>
              <w:rPr>
                <w:sz w:val="22"/>
              </w:rPr>
            </w:pPr>
            <w:r>
              <w:fldChar w:fldCharType="begin"/>
            </w:r>
            <w:r>
              <w:instrText xml:space="preserve"> HYPERLINK "https://m.edsoo.ru/7f44aae8" \h </w:instrText>
            </w:r>
            <w:r>
              <w:fldChar w:fldCharType="separate"/>
            </w:r>
            <w:r>
              <w:rPr>
                <w:color w:val="0000FF"/>
                <w:spacing w:val="-2"/>
                <w:sz w:val="22"/>
                <w:u w:val="single" w:color="0000FF"/>
              </w:rPr>
              <w:t>https://m.edsoo.ru/7f44aae8</w:t>
            </w:r>
            <w:r>
              <w:rPr>
                <w:color w:val="0000FF"/>
                <w:spacing w:val="-2"/>
                <w:sz w:val="22"/>
                <w:u w:val="single" w:color="0000FF"/>
              </w:rPr>
              <w:fldChar w:fldCharType="end"/>
            </w:r>
          </w:p>
        </w:tc>
      </w:tr>
      <w:tr w14:paraId="673EF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78" w:type="dxa"/>
          </w:tcPr>
          <w:p w14:paraId="5EFF463C">
            <w:pPr>
              <w:pStyle w:val="9"/>
              <w:spacing w:before="189"/>
              <w:ind w:left="103"/>
              <w:rPr>
                <w:sz w:val="24"/>
              </w:rPr>
            </w:pPr>
            <w:r>
              <w:rPr>
                <w:spacing w:val="-5"/>
                <w:sz w:val="24"/>
              </w:rPr>
              <w:t>52</w:t>
            </w:r>
          </w:p>
        </w:tc>
        <w:tc>
          <w:tcPr>
            <w:tcW w:w="4245" w:type="dxa"/>
          </w:tcPr>
          <w:p w14:paraId="6180327A">
            <w:pPr>
              <w:pStyle w:val="9"/>
              <w:spacing w:before="7" w:line="316" w:lineRule="exact"/>
              <w:ind w:left="237" w:right="364"/>
              <w:rPr>
                <w:sz w:val="24"/>
              </w:rPr>
            </w:pPr>
            <w:r>
              <w:rPr>
                <w:sz w:val="24"/>
              </w:rPr>
              <w:t>Дикие</w:t>
            </w:r>
            <w:r>
              <w:rPr>
                <w:spacing w:val="-15"/>
                <w:sz w:val="24"/>
              </w:rPr>
              <w:t xml:space="preserve"> </w:t>
            </w:r>
            <w:r>
              <w:rPr>
                <w:sz w:val="24"/>
              </w:rPr>
              <w:t>и</w:t>
            </w:r>
            <w:r>
              <w:rPr>
                <w:spacing w:val="-15"/>
                <w:sz w:val="24"/>
              </w:rPr>
              <w:t xml:space="preserve"> </w:t>
            </w:r>
            <w:r>
              <w:rPr>
                <w:sz w:val="24"/>
              </w:rPr>
              <w:t>домашние</w:t>
            </w:r>
            <w:r>
              <w:rPr>
                <w:spacing w:val="-17"/>
                <w:sz w:val="24"/>
              </w:rPr>
              <w:t xml:space="preserve"> </w:t>
            </w:r>
            <w:r>
              <w:rPr>
                <w:sz w:val="24"/>
              </w:rPr>
              <w:t>животные (описание внешности)</w:t>
            </w:r>
          </w:p>
        </w:tc>
        <w:tc>
          <w:tcPr>
            <w:tcW w:w="1085" w:type="dxa"/>
          </w:tcPr>
          <w:p w14:paraId="6B166B0A">
            <w:pPr>
              <w:pStyle w:val="9"/>
              <w:spacing w:before="189"/>
              <w:ind w:right="361"/>
              <w:jc w:val="right"/>
              <w:rPr>
                <w:sz w:val="24"/>
              </w:rPr>
            </w:pPr>
            <w:r>
              <w:rPr>
                <w:spacing w:val="-10"/>
                <w:sz w:val="24"/>
              </w:rPr>
              <w:t>1</w:t>
            </w:r>
          </w:p>
        </w:tc>
        <w:tc>
          <w:tcPr>
            <w:tcW w:w="1843" w:type="dxa"/>
          </w:tcPr>
          <w:p w14:paraId="1D7B4640">
            <w:pPr>
              <w:pStyle w:val="9"/>
              <w:rPr>
                <w:sz w:val="22"/>
              </w:rPr>
            </w:pPr>
          </w:p>
        </w:tc>
        <w:tc>
          <w:tcPr>
            <w:tcW w:w="1910" w:type="dxa"/>
          </w:tcPr>
          <w:p w14:paraId="307066CD">
            <w:pPr>
              <w:pStyle w:val="9"/>
              <w:rPr>
                <w:sz w:val="22"/>
              </w:rPr>
            </w:pPr>
          </w:p>
        </w:tc>
        <w:tc>
          <w:tcPr>
            <w:tcW w:w="1343" w:type="dxa"/>
          </w:tcPr>
          <w:p w14:paraId="60AB6914">
            <w:pPr>
              <w:pStyle w:val="9"/>
              <w:rPr>
                <w:sz w:val="22"/>
              </w:rPr>
            </w:pPr>
          </w:p>
        </w:tc>
        <w:tc>
          <w:tcPr>
            <w:tcW w:w="2836" w:type="dxa"/>
          </w:tcPr>
          <w:p w14:paraId="0DC6BC10">
            <w:pPr>
              <w:pStyle w:val="9"/>
              <w:spacing w:before="45"/>
              <w:ind w:left="244"/>
              <w:rPr>
                <w:sz w:val="24"/>
              </w:rPr>
            </w:pPr>
            <w:r>
              <w:rPr>
                <w:sz w:val="24"/>
              </w:rPr>
              <w:t>Библиотека</w:t>
            </w:r>
            <w:r>
              <w:rPr>
                <w:spacing w:val="-7"/>
                <w:sz w:val="24"/>
              </w:rPr>
              <w:t xml:space="preserve"> </w:t>
            </w:r>
            <w:r>
              <w:rPr>
                <w:spacing w:val="-5"/>
                <w:sz w:val="24"/>
              </w:rPr>
              <w:t>ЦОК</w:t>
            </w:r>
          </w:p>
          <w:p w14:paraId="3187DFF4">
            <w:pPr>
              <w:pStyle w:val="9"/>
              <w:spacing w:before="45"/>
              <w:ind w:left="244"/>
              <w:rPr>
                <w:sz w:val="22"/>
              </w:rPr>
            </w:pPr>
            <w:r>
              <w:fldChar w:fldCharType="begin"/>
            </w:r>
            <w:r>
              <w:instrText xml:space="preserve"> HYPERLINK "https://m.edsoo.ru/7f44ac8c" \h </w:instrText>
            </w:r>
            <w:r>
              <w:fldChar w:fldCharType="separate"/>
            </w:r>
            <w:r>
              <w:rPr>
                <w:color w:val="0000FF"/>
                <w:spacing w:val="-2"/>
                <w:sz w:val="22"/>
                <w:u w:val="single" w:color="0000FF"/>
              </w:rPr>
              <w:t>https://m.edsoo.ru/7f44ac8c</w:t>
            </w:r>
            <w:r>
              <w:rPr>
                <w:color w:val="0000FF"/>
                <w:spacing w:val="-2"/>
                <w:sz w:val="22"/>
                <w:u w:val="single" w:color="0000FF"/>
              </w:rPr>
              <w:fldChar w:fldCharType="end"/>
            </w:r>
          </w:p>
        </w:tc>
      </w:tr>
      <w:tr w14:paraId="320416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75898360">
            <w:pPr>
              <w:pStyle w:val="9"/>
              <w:spacing w:before="193"/>
              <w:ind w:left="103"/>
              <w:rPr>
                <w:sz w:val="24"/>
              </w:rPr>
            </w:pPr>
            <w:r>
              <w:rPr>
                <w:spacing w:val="-5"/>
                <w:sz w:val="24"/>
              </w:rPr>
              <w:t>53</w:t>
            </w:r>
          </w:p>
        </w:tc>
        <w:tc>
          <w:tcPr>
            <w:tcW w:w="4245" w:type="dxa"/>
          </w:tcPr>
          <w:p w14:paraId="4AA79523">
            <w:pPr>
              <w:pStyle w:val="9"/>
              <w:spacing w:before="11" w:line="316" w:lineRule="exact"/>
              <w:ind w:left="237" w:right="364"/>
              <w:rPr>
                <w:sz w:val="24"/>
              </w:rPr>
            </w:pPr>
            <w:r>
              <w:rPr>
                <w:sz w:val="24"/>
              </w:rPr>
              <w:t>Дикие</w:t>
            </w:r>
            <w:r>
              <w:rPr>
                <w:spacing w:val="-15"/>
                <w:sz w:val="24"/>
              </w:rPr>
              <w:t xml:space="preserve"> </w:t>
            </w:r>
            <w:r>
              <w:rPr>
                <w:sz w:val="24"/>
              </w:rPr>
              <w:t>и</w:t>
            </w:r>
            <w:r>
              <w:rPr>
                <w:spacing w:val="-15"/>
                <w:sz w:val="24"/>
              </w:rPr>
              <w:t xml:space="preserve"> </w:t>
            </w:r>
            <w:r>
              <w:rPr>
                <w:sz w:val="24"/>
              </w:rPr>
              <w:t>домашние</w:t>
            </w:r>
            <w:r>
              <w:rPr>
                <w:spacing w:val="-17"/>
                <w:sz w:val="24"/>
              </w:rPr>
              <w:t xml:space="preserve"> </w:t>
            </w:r>
            <w:r>
              <w:rPr>
                <w:sz w:val="24"/>
              </w:rPr>
              <w:t>животные</w:t>
            </w:r>
            <w:r>
              <w:rPr>
                <w:spacing w:val="-15"/>
                <w:sz w:val="24"/>
              </w:rPr>
              <w:t xml:space="preserve"> </w:t>
            </w:r>
            <w:r>
              <w:rPr>
                <w:sz w:val="24"/>
              </w:rPr>
              <w:t>(что они умеют)</w:t>
            </w:r>
          </w:p>
        </w:tc>
        <w:tc>
          <w:tcPr>
            <w:tcW w:w="1085" w:type="dxa"/>
          </w:tcPr>
          <w:p w14:paraId="59F1875C">
            <w:pPr>
              <w:pStyle w:val="9"/>
              <w:spacing w:before="193"/>
              <w:ind w:right="361"/>
              <w:jc w:val="right"/>
              <w:rPr>
                <w:sz w:val="24"/>
              </w:rPr>
            </w:pPr>
            <w:r>
              <w:rPr>
                <w:spacing w:val="-10"/>
                <w:sz w:val="24"/>
              </w:rPr>
              <w:t>1</w:t>
            </w:r>
          </w:p>
        </w:tc>
        <w:tc>
          <w:tcPr>
            <w:tcW w:w="1843" w:type="dxa"/>
          </w:tcPr>
          <w:p w14:paraId="19464FA3">
            <w:pPr>
              <w:pStyle w:val="9"/>
              <w:rPr>
                <w:sz w:val="22"/>
              </w:rPr>
            </w:pPr>
          </w:p>
        </w:tc>
        <w:tc>
          <w:tcPr>
            <w:tcW w:w="1910" w:type="dxa"/>
          </w:tcPr>
          <w:p w14:paraId="661176D6">
            <w:pPr>
              <w:pStyle w:val="9"/>
              <w:rPr>
                <w:sz w:val="22"/>
              </w:rPr>
            </w:pPr>
          </w:p>
        </w:tc>
        <w:tc>
          <w:tcPr>
            <w:tcW w:w="1343" w:type="dxa"/>
          </w:tcPr>
          <w:p w14:paraId="41C59986">
            <w:pPr>
              <w:pStyle w:val="9"/>
              <w:rPr>
                <w:sz w:val="22"/>
              </w:rPr>
            </w:pPr>
          </w:p>
        </w:tc>
        <w:tc>
          <w:tcPr>
            <w:tcW w:w="2836" w:type="dxa"/>
          </w:tcPr>
          <w:p w14:paraId="1E59B960">
            <w:pPr>
              <w:pStyle w:val="9"/>
              <w:spacing w:before="49"/>
              <w:ind w:left="244"/>
              <w:rPr>
                <w:sz w:val="24"/>
              </w:rPr>
            </w:pPr>
            <w:r>
              <w:rPr>
                <w:sz w:val="24"/>
              </w:rPr>
              <w:t>Библиотека</w:t>
            </w:r>
            <w:r>
              <w:rPr>
                <w:spacing w:val="-7"/>
                <w:sz w:val="24"/>
              </w:rPr>
              <w:t xml:space="preserve"> </w:t>
            </w:r>
            <w:r>
              <w:rPr>
                <w:spacing w:val="-5"/>
                <w:sz w:val="24"/>
              </w:rPr>
              <w:t>ЦОК</w:t>
            </w:r>
          </w:p>
          <w:p w14:paraId="221FCD4F">
            <w:pPr>
              <w:pStyle w:val="9"/>
              <w:spacing w:before="45"/>
              <w:ind w:left="244"/>
              <w:rPr>
                <w:sz w:val="22"/>
              </w:rPr>
            </w:pPr>
            <w:r>
              <w:fldChar w:fldCharType="begin"/>
            </w:r>
            <w:r>
              <w:instrText xml:space="preserve"> HYPERLINK "https://m.edsoo.ru/7f44ae44" \h </w:instrText>
            </w:r>
            <w:r>
              <w:fldChar w:fldCharType="separate"/>
            </w:r>
            <w:r>
              <w:rPr>
                <w:color w:val="0000FF"/>
                <w:spacing w:val="-2"/>
                <w:sz w:val="22"/>
                <w:u w:val="single" w:color="0000FF"/>
              </w:rPr>
              <w:t>https://m.edsoo.ru/7f44ae44</w:t>
            </w:r>
            <w:r>
              <w:rPr>
                <w:color w:val="0000FF"/>
                <w:spacing w:val="-2"/>
                <w:sz w:val="22"/>
                <w:u w:val="single" w:color="0000FF"/>
              </w:rPr>
              <w:fldChar w:fldCharType="end"/>
            </w:r>
          </w:p>
        </w:tc>
      </w:tr>
      <w:tr w14:paraId="4D950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78" w:type="dxa"/>
          </w:tcPr>
          <w:p w14:paraId="1FB4668B">
            <w:pPr>
              <w:pStyle w:val="9"/>
              <w:spacing w:before="179"/>
              <w:ind w:left="103"/>
              <w:rPr>
                <w:sz w:val="24"/>
              </w:rPr>
            </w:pPr>
            <w:r>
              <w:rPr>
                <w:spacing w:val="-5"/>
                <w:sz w:val="24"/>
              </w:rPr>
              <w:t>54</w:t>
            </w:r>
          </w:p>
        </w:tc>
        <w:tc>
          <w:tcPr>
            <w:tcW w:w="4245" w:type="dxa"/>
          </w:tcPr>
          <w:p w14:paraId="2E616B3A">
            <w:pPr>
              <w:pStyle w:val="9"/>
              <w:spacing w:before="179"/>
              <w:ind w:left="237"/>
              <w:rPr>
                <w:sz w:val="24"/>
              </w:rPr>
            </w:pPr>
            <w:r>
              <w:rPr>
                <w:spacing w:val="-2"/>
                <w:sz w:val="24"/>
              </w:rPr>
              <w:t>Погода</w:t>
            </w:r>
          </w:p>
        </w:tc>
        <w:tc>
          <w:tcPr>
            <w:tcW w:w="1085" w:type="dxa"/>
          </w:tcPr>
          <w:p w14:paraId="4987ECBE">
            <w:pPr>
              <w:pStyle w:val="9"/>
              <w:spacing w:before="179"/>
              <w:ind w:right="361"/>
              <w:jc w:val="right"/>
              <w:rPr>
                <w:sz w:val="24"/>
              </w:rPr>
            </w:pPr>
            <w:r>
              <w:rPr>
                <w:spacing w:val="-10"/>
                <w:sz w:val="24"/>
              </w:rPr>
              <w:t>1</w:t>
            </w:r>
          </w:p>
        </w:tc>
        <w:tc>
          <w:tcPr>
            <w:tcW w:w="1843" w:type="dxa"/>
          </w:tcPr>
          <w:p w14:paraId="3CDC8A5A">
            <w:pPr>
              <w:pStyle w:val="9"/>
              <w:rPr>
                <w:sz w:val="22"/>
              </w:rPr>
            </w:pPr>
          </w:p>
        </w:tc>
        <w:tc>
          <w:tcPr>
            <w:tcW w:w="1910" w:type="dxa"/>
          </w:tcPr>
          <w:p w14:paraId="6261B880">
            <w:pPr>
              <w:pStyle w:val="9"/>
              <w:rPr>
                <w:sz w:val="22"/>
              </w:rPr>
            </w:pPr>
          </w:p>
        </w:tc>
        <w:tc>
          <w:tcPr>
            <w:tcW w:w="1343" w:type="dxa"/>
          </w:tcPr>
          <w:p w14:paraId="5BEFB7DE">
            <w:pPr>
              <w:pStyle w:val="9"/>
              <w:rPr>
                <w:sz w:val="22"/>
              </w:rPr>
            </w:pPr>
          </w:p>
        </w:tc>
        <w:tc>
          <w:tcPr>
            <w:tcW w:w="2836" w:type="dxa"/>
          </w:tcPr>
          <w:p w14:paraId="733436AD">
            <w:pPr>
              <w:pStyle w:val="9"/>
              <w:spacing w:before="30"/>
              <w:ind w:left="244"/>
              <w:rPr>
                <w:sz w:val="24"/>
              </w:rPr>
            </w:pPr>
            <w:r>
              <w:rPr>
                <w:sz w:val="24"/>
              </w:rPr>
              <w:t>Библиотека</w:t>
            </w:r>
            <w:r>
              <w:rPr>
                <w:spacing w:val="-7"/>
                <w:sz w:val="24"/>
              </w:rPr>
              <w:t xml:space="preserve"> </w:t>
            </w:r>
            <w:r>
              <w:rPr>
                <w:spacing w:val="-5"/>
                <w:sz w:val="24"/>
              </w:rPr>
              <w:t>ЦОК</w:t>
            </w:r>
          </w:p>
          <w:p w14:paraId="17A75FF5">
            <w:pPr>
              <w:pStyle w:val="9"/>
              <w:spacing w:before="50"/>
              <w:ind w:left="244"/>
              <w:rPr>
                <w:sz w:val="22"/>
              </w:rPr>
            </w:pPr>
            <w:r>
              <w:fldChar w:fldCharType="begin"/>
            </w:r>
            <w:r>
              <w:instrText xml:space="preserve"> HYPERLINK "https://m.edsoo.ru/7f44b344" \h </w:instrText>
            </w:r>
            <w:r>
              <w:fldChar w:fldCharType="separate"/>
            </w:r>
            <w:r>
              <w:rPr>
                <w:color w:val="0000FF"/>
                <w:spacing w:val="-2"/>
                <w:sz w:val="22"/>
                <w:u w:val="single" w:color="0000FF"/>
              </w:rPr>
              <w:t>https://m.edsoo.ru/7f44b344</w:t>
            </w:r>
            <w:r>
              <w:rPr>
                <w:color w:val="0000FF"/>
                <w:spacing w:val="-2"/>
                <w:sz w:val="22"/>
                <w:u w:val="single" w:color="0000FF"/>
              </w:rPr>
              <w:fldChar w:fldCharType="end"/>
            </w:r>
          </w:p>
        </w:tc>
      </w:tr>
      <w:tr w14:paraId="4BB87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64814BAC">
            <w:pPr>
              <w:pStyle w:val="9"/>
              <w:spacing w:before="179"/>
              <w:ind w:left="103"/>
              <w:rPr>
                <w:sz w:val="24"/>
              </w:rPr>
            </w:pPr>
            <w:r>
              <w:rPr>
                <w:spacing w:val="-5"/>
                <w:sz w:val="24"/>
              </w:rPr>
              <w:t>55</w:t>
            </w:r>
          </w:p>
        </w:tc>
        <w:tc>
          <w:tcPr>
            <w:tcW w:w="4245" w:type="dxa"/>
          </w:tcPr>
          <w:p w14:paraId="4312F85E">
            <w:pPr>
              <w:pStyle w:val="9"/>
              <w:spacing w:before="179"/>
              <w:ind w:left="237"/>
              <w:rPr>
                <w:sz w:val="24"/>
              </w:rPr>
            </w:pPr>
            <w:r>
              <w:rPr>
                <w:sz w:val="24"/>
              </w:rPr>
              <w:t>Времена</w:t>
            </w:r>
            <w:r>
              <w:rPr>
                <w:spacing w:val="-6"/>
                <w:sz w:val="24"/>
              </w:rPr>
              <w:t xml:space="preserve"> </w:t>
            </w:r>
            <w:r>
              <w:rPr>
                <w:sz w:val="24"/>
              </w:rPr>
              <w:t>года:</w:t>
            </w:r>
            <w:r>
              <w:rPr>
                <w:spacing w:val="-5"/>
                <w:sz w:val="24"/>
              </w:rPr>
              <w:t xml:space="preserve"> </w:t>
            </w:r>
            <w:r>
              <w:rPr>
                <w:spacing w:val="-2"/>
                <w:sz w:val="24"/>
              </w:rPr>
              <w:t>месяцы</w:t>
            </w:r>
          </w:p>
        </w:tc>
        <w:tc>
          <w:tcPr>
            <w:tcW w:w="1085" w:type="dxa"/>
          </w:tcPr>
          <w:p w14:paraId="1E86A114">
            <w:pPr>
              <w:pStyle w:val="9"/>
              <w:spacing w:before="179"/>
              <w:ind w:right="361"/>
              <w:jc w:val="right"/>
              <w:rPr>
                <w:sz w:val="24"/>
              </w:rPr>
            </w:pPr>
            <w:r>
              <w:rPr>
                <w:spacing w:val="-10"/>
                <w:sz w:val="24"/>
              </w:rPr>
              <w:t>1</w:t>
            </w:r>
          </w:p>
        </w:tc>
        <w:tc>
          <w:tcPr>
            <w:tcW w:w="1843" w:type="dxa"/>
          </w:tcPr>
          <w:p w14:paraId="25E6B38A">
            <w:pPr>
              <w:pStyle w:val="9"/>
              <w:rPr>
                <w:sz w:val="22"/>
              </w:rPr>
            </w:pPr>
          </w:p>
        </w:tc>
        <w:tc>
          <w:tcPr>
            <w:tcW w:w="1910" w:type="dxa"/>
          </w:tcPr>
          <w:p w14:paraId="155F0C9A">
            <w:pPr>
              <w:pStyle w:val="9"/>
              <w:rPr>
                <w:sz w:val="22"/>
              </w:rPr>
            </w:pPr>
          </w:p>
        </w:tc>
        <w:tc>
          <w:tcPr>
            <w:tcW w:w="1343" w:type="dxa"/>
          </w:tcPr>
          <w:p w14:paraId="3A159BAD">
            <w:pPr>
              <w:pStyle w:val="9"/>
              <w:rPr>
                <w:sz w:val="22"/>
              </w:rPr>
            </w:pPr>
          </w:p>
        </w:tc>
        <w:tc>
          <w:tcPr>
            <w:tcW w:w="2836" w:type="dxa"/>
          </w:tcPr>
          <w:p w14:paraId="26B8DBF5">
            <w:pPr>
              <w:pStyle w:val="9"/>
              <w:spacing w:before="35"/>
              <w:ind w:left="244"/>
              <w:rPr>
                <w:sz w:val="24"/>
              </w:rPr>
            </w:pPr>
            <w:r>
              <w:rPr>
                <w:sz w:val="24"/>
              </w:rPr>
              <w:t>Библиотека</w:t>
            </w:r>
            <w:r>
              <w:rPr>
                <w:spacing w:val="-7"/>
                <w:sz w:val="24"/>
              </w:rPr>
              <w:t xml:space="preserve"> </w:t>
            </w:r>
            <w:r>
              <w:rPr>
                <w:spacing w:val="-5"/>
                <w:sz w:val="24"/>
              </w:rPr>
              <w:t>ЦОК</w:t>
            </w:r>
          </w:p>
          <w:p w14:paraId="111D6491">
            <w:pPr>
              <w:pStyle w:val="9"/>
              <w:spacing w:before="45"/>
              <w:ind w:left="244"/>
              <w:rPr>
                <w:sz w:val="22"/>
              </w:rPr>
            </w:pPr>
            <w:r>
              <w:fldChar w:fldCharType="begin"/>
            </w:r>
            <w:r>
              <w:instrText xml:space="preserve"> HYPERLINK "https://m.edsoo.ru/7f44b6aa" \h </w:instrText>
            </w:r>
            <w:r>
              <w:fldChar w:fldCharType="separate"/>
            </w:r>
            <w:r>
              <w:rPr>
                <w:color w:val="0000FF"/>
                <w:spacing w:val="-2"/>
                <w:sz w:val="22"/>
                <w:u w:val="single" w:color="0000FF"/>
              </w:rPr>
              <w:t>https://m.edsoo.ru/7f44b6aa</w:t>
            </w:r>
            <w:r>
              <w:rPr>
                <w:color w:val="0000FF"/>
                <w:spacing w:val="-2"/>
                <w:sz w:val="22"/>
                <w:u w:val="single" w:color="0000FF"/>
              </w:rPr>
              <w:fldChar w:fldCharType="end"/>
            </w:r>
          </w:p>
        </w:tc>
      </w:tr>
      <w:tr w14:paraId="7F0E6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78" w:type="dxa"/>
          </w:tcPr>
          <w:p w14:paraId="55C3AF7B">
            <w:pPr>
              <w:pStyle w:val="9"/>
              <w:spacing w:before="35"/>
              <w:ind w:left="103"/>
              <w:rPr>
                <w:sz w:val="24"/>
              </w:rPr>
            </w:pPr>
            <w:r>
              <w:rPr>
                <w:spacing w:val="-5"/>
                <w:sz w:val="24"/>
              </w:rPr>
              <w:t>56</w:t>
            </w:r>
          </w:p>
        </w:tc>
        <w:tc>
          <w:tcPr>
            <w:tcW w:w="4245" w:type="dxa"/>
          </w:tcPr>
          <w:p w14:paraId="140DF545">
            <w:pPr>
              <w:pStyle w:val="9"/>
              <w:spacing w:before="35"/>
              <w:ind w:left="237"/>
              <w:rPr>
                <w:sz w:val="24"/>
              </w:rPr>
            </w:pPr>
            <w:r>
              <w:rPr>
                <w:sz w:val="24"/>
              </w:rPr>
              <w:t>Обобщение</w:t>
            </w:r>
            <w:r>
              <w:rPr>
                <w:spacing w:val="-6"/>
                <w:sz w:val="24"/>
              </w:rPr>
              <w:t xml:space="preserve"> </w:t>
            </w:r>
            <w:r>
              <w:rPr>
                <w:sz w:val="24"/>
              </w:rPr>
              <w:t>по</w:t>
            </w:r>
            <w:r>
              <w:rPr>
                <w:spacing w:val="-2"/>
                <w:sz w:val="24"/>
              </w:rPr>
              <w:t xml:space="preserve"> </w:t>
            </w:r>
            <w:r>
              <w:rPr>
                <w:sz w:val="24"/>
              </w:rPr>
              <w:t>теме</w:t>
            </w:r>
            <w:r>
              <w:rPr>
                <w:spacing w:val="-10"/>
                <w:sz w:val="24"/>
              </w:rPr>
              <w:t xml:space="preserve"> </w:t>
            </w:r>
            <w:r>
              <w:rPr>
                <w:sz w:val="24"/>
              </w:rPr>
              <w:t>«Мир</w:t>
            </w:r>
            <w:r>
              <w:rPr>
                <w:spacing w:val="-1"/>
                <w:sz w:val="24"/>
              </w:rPr>
              <w:t xml:space="preserve"> </w:t>
            </w:r>
            <w:r>
              <w:rPr>
                <w:spacing w:val="-2"/>
                <w:sz w:val="24"/>
              </w:rPr>
              <w:t>вокруг</w:t>
            </w:r>
          </w:p>
        </w:tc>
        <w:tc>
          <w:tcPr>
            <w:tcW w:w="1085" w:type="dxa"/>
          </w:tcPr>
          <w:p w14:paraId="2D7AA849">
            <w:pPr>
              <w:pStyle w:val="9"/>
              <w:spacing w:before="35"/>
              <w:ind w:right="361"/>
              <w:jc w:val="right"/>
              <w:rPr>
                <w:sz w:val="24"/>
              </w:rPr>
            </w:pPr>
            <w:r>
              <w:rPr>
                <w:spacing w:val="-10"/>
                <w:sz w:val="24"/>
              </w:rPr>
              <w:t>1</w:t>
            </w:r>
          </w:p>
        </w:tc>
        <w:tc>
          <w:tcPr>
            <w:tcW w:w="1843" w:type="dxa"/>
          </w:tcPr>
          <w:p w14:paraId="44F548CB">
            <w:pPr>
              <w:pStyle w:val="9"/>
              <w:rPr>
                <w:sz w:val="22"/>
              </w:rPr>
            </w:pPr>
          </w:p>
        </w:tc>
        <w:tc>
          <w:tcPr>
            <w:tcW w:w="1910" w:type="dxa"/>
          </w:tcPr>
          <w:p w14:paraId="29A6DDCB">
            <w:pPr>
              <w:pStyle w:val="9"/>
              <w:rPr>
                <w:sz w:val="22"/>
              </w:rPr>
            </w:pPr>
          </w:p>
        </w:tc>
        <w:tc>
          <w:tcPr>
            <w:tcW w:w="1343" w:type="dxa"/>
          </w:tcPr>
          <w:p w14:paraId="1FDDE362">
            <w:pPr>
              <w:pStyle w:val="9"/>
              <w:rPr>
                <w:sz w:val="22"/>
              </w:rPr>
            </w:pPr>
          </w:p>
        </w:tc>
        <w:tc>
          <w:tcPr>
            <w:tcW w:w="2836" w:type="dxa"/>
          </w:tcPr>
          <w:p w14:paraId="13C67FC3">
            <w:pPr>
              <w:pStyle w:val="9"/>
              <w:spacing w:before="35"/>
              <w:ind w:left="244"/>
              <w:rPr>
                <w:sz w:val="24"/>
              </w:rPr>
            </w:pPr>
            <w:r>
              <w:rPr>
                <w:sz w:val="24"/>
              </w:rPr>
              <w:t>Библиотека</w:t>
            </w:r>
            <w:r>
              <w:rPr>
                <w:spacing w:val="-7"/>
                <w:sz w:val="24"/>
              </w:rPr>
              <w:t xml:space="preserve"> </w:t>
            </w:r>
            <w:r>
              <w:rPr>
                <w:spacing w:val="-5"/>
                <w:sz w:val="24"/>
              </w:rPr>
              <w:t>ЦОК</w:t>
            </w:r>
          </w:p>
        </w:tc>
      </w:tr>
    </w:tbl>
    <w:p w14:paraId="6F988324">
      <w:pPr>
        <w:pStyle w:val="9"/>
        <w:spacing w:after="0"/>
        <w:rPr>
          <w:sz w:val="24"/>
        </w:rPr>
        <w:sectPr>
          <w:type w:val="continuous"/>
          <w:pgSz w:w="16400" w:h="11910" w:orient="landscape"/>
          <w:pgMar w:top="1100" w:right="708" w:bottom="1173"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4245"/>
        <w:gridCol w:w="1085"/>
        <w:gridCol w:w="1843"/>
        <w:gridCol w:w="1910"/>
        <w:gridCol w:w="1343"/>
        <w:gridCol w:w="2836"/>
      </w:tblGrid>
      <w:tr w14:paraId="5ED80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78" w:type="dxa"/>
          </w:tcPr>
          <w:p w14:paraId="23C5F451">
            <w:pPr>
              <w:pStyle w:val="9"/>
              <w:rPr>
                <w:sz w:val="22"/>
              </w:rPr>
            </w:pPr>
          </w:p>
        </w:tc>
        <w:tc>
          <w:tcPr>
            <w:tcW w:w="4245" w:type="dxa"/>
          </w:tcPr>
          <w:p w14:paraId="3269E122">
            <w:pPr>
              <w:pStyle w:val="9"/>
              <w:spacing w:before="35"/>
              <w:ind w:left="237"/>
              <w:rPr>
                <w:sz w:val="24"/>
              </w:rPr>
            </w:pPr>
            <w:r>
              <w:rPr>
                <w:spacing w:val="-2"/>
                <w:sz w:val="24"/>
              </w:rPr>
              <w:t>меня»</w:t>
            </w:r>
          </w:p>
        </w:tc>
        <w:tc>
          <w:tcPr>
            <w:tcW w:w="1085" w:type="dxa"/>
          </w:tcPr>
          <w:p w14:paraId="3FFFDA6D">
            <w:pPr>
              <w:pStyle w:val="9"/>
              <w:rPr>
                <w:sz w:val="22"/>
              </w:rPr>
            </w:pPr>
          </w:p>
        </w:tc>
        <w:tc>
          <w:tcPr>
            <w:tcW w:w="1843" w:type="dxa"/>
          </w:tcPr>
          <w:p w14:paraId="1A3E984D">
            <w:pPr>
              <w:pStyle w:val="9"/>
              <w:rPr>
                <w:sz w:val="22"/>
              </w:rPr>
            </w:pPr>
          </w:p>
        </w:tc>
        <w:tc>
          <w:tcPr>
            <w:tcW w:w="1910" w:type="dxa"/>
          </w:tcPr>
          <w:p w14:paraId="31DA4CED">
            <w:pPr>
              <w:pStyle w:val="9"/>
              <w:rPr>
                <w:sz w:val="22"/>
              </w:rPr>
            </w:pPr>
          </w:p>
        </w:tc>
        <w:tc>
          <w:tcPr>
            <w:tcW w:w="1343" w:type="dxa"/>
          </w:tcPr>
          <w:p w14:paraId="13057EB9">
            <w:pPr>
              <w:pStyle w:val="9"/>
              <w:rPr>
                <w:sz w:val="22"/>
              </w:rPr>
            </w:pPr>
          </w:p>
        </w:tc>
        <w:tc>
          <w:tcPr>
            <w:tcW w:w="2836" w:type="dxa"/>
          </w:tcPr>
          <w:p w14:paraId="7F347DCD">
            <w:pPr>
              <w:pStyle w:val="9"/>
              <w:spacing w:before="39"/>
              <w:ind w:left="244"/>
              <w:rPr>
                <w:sz w:val="22"/>
              </w:rPr>
            </w:pPr>
            <w:r>
              <w:fldChar w:fldCharType="begin"/>
            </w:r>
            <w:r>
              <w:instrText xml:space="preserve"> HYPERLINK "https://m.edsoo.ru/7f44c0b4" \h </w:instrText>
            </w:r>
            <w:r>
              <w:fldChar w:fldCharType="separate"/>
            </w:r>
            <w:r>
              <w:rPr>
                <w:color w:val="0000FF"/>
                <w:spacing w:val="-2"/>
                <w:sz w:val="22"/>
                <w:u w:val="single" w:color="0000FF"/>
              </w:rPr>
              <w:t>https://m.edsoo.ru/7f44c0b4</w:t>
            </w:r>
            <w:r>
              <w:rPr>
                <w:color w:val="0000FF"/>
                <w:spacing w:val="-2"/>
                <w:sz w:val="22"/>
                <w:u w:val="single" w:color="0000FF"/>
              </w:rPr>
              <w:fldChar w:fldCharType="end"/>
            </w:r>
          </w:p>
        </w:tc>
      </w:tr>
      <w:tr w14:paraId="4B232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67E7981B">
            <w:pPr>
              <w:pStyle w:val="9"/>
              <w:spacing w:before="179"/>
              <w:ind w:left="103"/>
              <w:rPr>
                <w:sz w:val="24"/>
              </w:rPr>
            </w:pPr>
            <w:r>
              <w:rPr>
                <w:spacing w:val="-5"/>
                <w:sz w:val="24"/>
              </w:rPr>
              <w:t>57</w:t>
            </w:r>
          </w:p>
        </w:tc>
        <w:tc>
          <w:tcPr>
            <w:tcW w:w="4245" w:type="dxa"/>
          </w:tcPr>
          <w:p w14:paraId="4384C407">
            <w:pPr>
              <w:pStyle w:val="9"/>
              <w:spacing w:before="179"/>
              <w:ind w:left="237"/>
              <w:rPr>
                <w:sz w:val="24"/>
              </w:rPr>
            </w:pPr>
            <w:r>
              <w:rPr>
                <w:sz w:val="24"/>
              </w:rPr>
              <w:t>Контроль</w:t>
            </w:r>
            <w:r>
              <w:rPr>
                <w:spacing w:val="-17"/>
                <w:sz w:val="24"/>
              </w:rPr>
              <w:t xml:space="preserve"> </w:t>
            </w:r>
            <w:r>
              <w:rPr>
                <w:sz w:val="24"/>
              </w:rPr>
              <w:t>по</w:t>
            </w:r>
            <w:r>
              <w:rPr>
                <w:spacing w:val="-1"/>
                <w:sz w:val="24"/>
              </w:rPr>
              <w:t xml:space="preserve"> </w:t>
            </w:r>
            <w:r>
              <w:rPr>
                <w:sz w:val="24"/>
              </w:rPr>
              <w:t>теме</w:t>
            </w:r>
            <w:r>
              <w:rPr>
                <w:spacing w:val="-7"/>
                <w:sz w:val="24"/>
              </w:rPr>
              <w:t xml:space="preserve"> </w:t>
            </w:r>
            <w:r>
              <w:rPr>
                <w:sz w:val="24"/>
              </w:rPr>
              <w:t>«Мир</w:t>
            </w:r>
            <w:r>
              <w:rPr>
                <w:spacing w:val="-6"/>
                <w:sz w:val="24"/>
              </w:rPr>
              <w:t xml:space="preserve"> </w:t>
            </w:r>
            <w:r>
              <w:rPr>
                <w:sz w:val="24"/>
              </w:rPr>
              <w:t>вокруг</w:t>
            </w:r>
            <w:r>
              <w:rPr>
                <w:spacing w:val="1"/>
                <w:sz w:val="24"/>
              </w:rPr>
              <w:t xml:space="preserve"> </w:t>
            </w:r>
            <w:r>
              <w:rPr>
                <w:spacing w:val="-2"/>
                <w:sz w:val="24"/>
              </w:rPr>
              <w:t>меня»</w:t>
            </w:r>
          </w:p>
        </w:tc>
        <w:tc>
          <w:tcPr>
            <w:tcW w:w="1085" w:type="dxa"/>
          </w:tcPr>
          <w:p w14:paraId="0731442F">
            <w:pPr>
              <w:pStyle w:val="9"/>
              <w:spacing w:before="179"/>
              <w:ind w:right="361"/>
              <w:jc w:val="right"/>
              <w:rPr>
                <w:sz w:val="24"/>
              </w:rPr>
            </w:pPr>
            <w:r>
              <w:rPr>
                <w:spacing w:val="-10"/>
                <w:sz w:val="24"/>
              </w:rPr>
              <w:t>1</w:t>
            </w:r>
          </w:p>
        </w:tc>
        <w:tc>
          <w:tcPr>
            <w:tcW w:w="1843" w:type="dxa"/>
          </w:tcPr>
          <w:p w14:paraId="5D8A02F4">
            <w:pPr>
              <w:pStyle w:val="9"/>
              <w:spacing w:before="179"/>
              <w:ind w:right="744"/>
              <w:jc w:val="right"/>
              <w:rPr>
                <w:sz w:val="24"/>
              </w:rPr>
            </w:pPr>
            <w:r>
              <w:rPr>
                <w:spacing w:val="-10"/>
                <w:sz w:val="24"/>
              </w:rPr>
              <w:t>1</w:t>
            </w:r>
          </w:p>
        </w:tc>
        <w:tc>
          <w:tcPr>
            <w:tcW w:w="1910" w:type="dxa"/>
          </w:tcPr>
          <w:p w14:paraId="5323BDAF">
            <w:pPr>
              <w:pStyle w:val="9"/>
              <w:rPr>
                <w:sz w:val="22"/>
              </w:rPr>
            </w:pPr>
          </w:p>
        </w:tc>
        <w:tc>
          <w:tcPr>
            <w:tcW w:w="1343" w:type="dxa"/>
          </w:tcPr>
          <w:p w14:paraId="66E59488">
            <w:pPr>
              <w:pStyle w:val="9"/>
              <w:rPr>
                <w:sz w:val="22"/>
              </w:rPr>
            </w:pPr>
          </w:p>
        </w:tc>
        <w:tc>
          <w:tcPr>
            <w:tcW w:w="2836" w:type="dxa"/>
          </w:tcPr>
          <w:p w14:paraId="03FD2AB3">
            <w:pPr>
              <w:pStyle w:val="9"/>
              <w:spacing w:before="31"/>
              <w:ind w:left="244"/>
              <w:rPr>
                <w:sz w:val="24"/>
              </w:rPr>
            </w:pPr>
            <w:r>
              <w:rPr>
                <w:sz w:val="24"/>
              </w:rPr>
              <w:t>Библиотека</w:t>
            </w:r>
            <w:r>
              <w:rPr>
                <w:spacing w:val="-7"/>
                <w:sz w:val="24"/>
              </w:rPr>
              <w:t xml:space="preserve"> </w:t>
            </w:r>
            <w:r>
              <w:rPr>
                <w:spacing w:val="-5"/>
                <w:sz w:val="24"/>
              </w:rPr>
              <w:t>ЦОК</w:t>
            </w:r>
          </w:p>
          <w:p w14:paraId="6AEEA6C6">
            <w:pPr>
              <w:pStyle w:val="9"/>
              <w:spacing w:before="45"/>
              <w:ind w:left="244"/>
              <w:rPr>
                <w:sz w:val="22"/>
              </w:rPr>
            </w:pPr>
            <w:r>
              <w:fldChar w:fldCharType="begin"/>
            </w:r>
            <w:r>
              <w:instrText xml:space="preserve"> HYPERLINK "https://m.edsoo.ru/7f44c0b4" \h </w:instrText>
            </w:r>
            <w:r>
              <w:fldChar w:fldCharType="separate"/>
            </w:r>
            <w:r>
              <w:rPr>
                <w:color w:val="0000FF"/>
                <w:spacing w:val="-2"/>
                <w:sz w:val="22"/>
                <w:u w:val="single" w:color="0000FF"/>
              </w:rPr>
              <w:t>https://m.edsoo.ru/7f44c0b4</w:t>
            </w:r>
            <w:r>
              <w:rPr>
                <w:color w:val="0000FF"/>
                <w:spacing w:val="-2"/>
                <w:sz w:val="22"/>
                <w:u w:val="single" w:color="0000FF"/>
              </w:rPr>
              <w:fldChar w:fldCharType="end"/>
            </w:r>
          </w:p>
        </w:tc>
      </w:tr>
      <w:tr w14:paraId="05530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78" w:type="dxa"/>
          </w:tcPr>
          <w:p w14:paraId="40703E26">
            <w:pPr>
              <w:pStyle w:val="9"/>
              <w:spacing w:before="30"/>
              <w:ind w:left="103"/>
              <w:rPr>
                <w:sz w:val="24"/>
              </w:rPr>
            </w:pPr>
            <w:r>
              <w:rPr>
                <w:spacing w:val="-5"/>
                <w:sz w:val="24"/>
              </w:rPr>
              <w:t>58</w:t>
            </w:r>
          </w:p>
        </w:tc>
        <w:tc>
          <w:tcPr>
            <w:tcW w:w="4245" w:type="dxa"/>
          </w:tcPr>
          <w:p w14:paraId="5C49F74B">
            <w:pPr>
              <w:pStyle w:val="9"/>
              <w:spacing w:before="30"/>
              <w:ind w:left="237"/>
              <w:rPr>
                <w:sz w:val="24"/>
              </w:rPr>
            </w:pPr>
            <w:r>
              <w:rPr>
                <w:sz w:val="24"/>
              </w:rPr>
              <w:t>Моя родная</w:t>
            </w:r>
            <w:r>
              <w:rPr>
                <w:spacing w:val="1"/>
                <w:sz w:val="24"/>
              </w:rPr>
              <w:t xml:space="preserve"> </w:t>
            </w:r>
            <w:r>
              <w:rPr>
                <w:spacing w:val="-2"/>
                <w:sz w:val="24"/>
              </w:rPr>
              <w:t>страна</w:t>
            </w:r>
          </w:p>
        </w:tc>
        <w:tc>
          <w:tcPr>
            <w:tcW w:w="1085" w:type="dxa"/>
          </w:tcPr>
          <w:p w14:paraId="63AB5C96">
            <w:pPr>
              <w:pStyle w:val="9"/>
              <w:spacing w:before="30"/>
              <w:ind w:right="361"/>
              <w:jc w:val="right"/>
              <w:rPr>
                <w:sz w:val="24"/>
              </w:rPr>
            </w:pPr>
            <w:r>
              <w:rPr>
                <w:spacing w:val="-10"/>
                <w:sz w:val="24"/>
              </w:rPr>
              <w:t>1</w:t>
            </w:r>
          </w:p>
        </w:tc>
        <w:tc>
          <w:tcPr>
            <w:tcW w:w="1843" w:type="dxa"/>
          </w:tcPr>
          <w:p w14:paraId="13F7B5AB">
            <w:pPr>
              <w:pStyle w:val="9"/>
              <w:rPr>
                <w:sz w:val="22"/>
              </w:rPr>
            </w:pPr>
          </w:p>
        </w:tc>
        <w:tc>
          <w:tcPr>
            <w:tcW w:w="1910" w:type="dxa"/>
          </w:tcPr>
          <w:p w14:paraId="5F5BF94C">
            <w:pPr>
              <w:pStyle w:val="9"/>
              <w:rPr>
                <w:sz w:val="22"/>
              </w:rPr>
            </w:pPr>
          </w:p>
        </w:tc>
        <w:tc>
          <w:tcPr>
            <w:tcW w:w="1343" w:type="dxa"/>
          </w:tcPr>
          <w:p w14:paraId="35B81EDB">
            <w:pPr>
              <w:pStyle w:val="9"/>
              <w:rPr>
                <w:sz w:val="22"/>
              </w:rPr>
            </w:pPr>
          </w:p>
        </w:tc>
        <w:tc>
          <w:tcPr>
            <w:tcW w:w="2836" w:type="dxa"/>
          </w:tcPr>
          <w:p w14:paraId="3084E3C0">
            <w:pPr>
              <w:pStyle w:val="9"/>
              <w:rPr>
                <w:sz w:val="22"/>
              </w:rPr>
            </w:pPr>
          </w:p>
        </w:tc>
      </w:tr>
      <w:tr w14:paraId="2A919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78" w:type="dxa"/>
          </w:tcPr>
          <w:p w14:paraId="3FABCA7F">
            <w:pPr>
              <w:pStyle w:val="9"/>
              <w:spacing w:before="71"/>
              <w:rPr>
                <w:b/>
                <w:sz w:val="24"/>
              </w:rPr>
            </w:pPr>
          </w:p>
          <w:p w14:paraId="7D2B948E">
            <w:pPr>
              <w:pStyle w:val="9"/>
              <w:ind w:left="103"/>
              <w:rPr>
                <w:sz w:val="24"/>
              </w:rPr>
            </w:pPr>
            <w:r>
              <w:rPr>
                <w:spacing w:val="-5"/>
                <w:sz w:val="24"/>
              </w:rPr>
              <w:t>59</w:t>
            </w:r>
          </w:p>
        </w:tc>
        <w:tc>
          <w:tcPr>
            <w:tcW w:w="4245" w:type="dxa"/>
          </w:tcPr>
          <w:p w14:paraId="262C315F">
            <w:pPr>
              <w:pStyle w:val="9"/>
              <w:spacing w:before="35" w:line="271" w:lineRule="auto"/>
              <w:ind w:left="237" w:right="1166"/>
              <w:rPr>
                <w:sz w:val="24"/>
              </w:rPr>
            </w:pPr>
            <w:r>
              <w:rPr>
                <w:sz w:val="24"/>
              </w:rPr>
              <w:t xml:space="preserve">Родная страна (главные </w:t>
            </w:r>
            <w:r>
              <w:rPr>
                <w:spacing w:val="-2"/>
                <w:sz w:val="24"/>
              </w:rPr>
              <w:t>достопримечательности</w:t>
            </w:r>
            <w:r>
              <w:rPr>
                <w:spacing w:val="-3"/>
                <w:sz w:val="24"/>
              </w:rPr>
              <w:t xml:space="preserve"> </w:t>
            </w:r>
            <w:r>
              <w:rPr>
                <w:spacing w:val="-2"/>
                <w:sz w:val="24"/>
              </w:rPr>
              <w:t xml:space="preserve">и </w:t>
            </w:r>
            <w:r>
              <w:rPr>
                <w:sz w:val="24"/>
              </w:rPr>
              <w:t>интересные факты)</w:t>
            </w:r>
          </w:p>
        </w:tc>
        <w:tc>
          <w:tcPr>
            <w:tcW w:w="1085" w:type="dxa"/>
          </w:tcPr>
          <w:p w14:paraId="058928E1">
            <w:pPr>
              <w:pStyle w:val="9"/>
              <w:spacing w:before="71"/>
              <w:rPr>
                <w:b/>
                <w:sz w:val="24"/>
              </w:rPr>
            </w:pPr>
          </w:p>
          <w:p w14:paraId="06412B0F">
            <w:pPr>
              <w:pStyle w:val="9"/>
              <w:ind w:right="361"/>
              <w:jc w:val="right"/>
              <w:rPr>
                <w:sz w:val="24"/>
              </w:rPr>
            </w:pPr>
            <w:r>
              <w:rPr>
                <w:spacing w:val="-10"/>
                <w:sz w:val="24"/>
              </w:rPr>
              <w:t>1</w:t>
            </w:r>
          </w:p>
        </w:tc>
        <w:tc>
          <w:tcPr>
            <w:tcW w:w="1843" w:type="dxa"/>
          </w:tcPr>
          <w:p w14:paraId="7FEB5B88">
            <w:pPr>
              <w:pStyle w:val="9"/>
              <w:rPr>
                <w:sz w:val="22"/>
              </w:rPr>
            </w:pPr>
          </w:p>
        </w:tc>
        <w:tc>
          <w:tcPr>
            <w:tcW w:w="1910" w:type="dxa"/>
          </w:tcPr>
          <w:p w14:paraId="23C3EC60">
            <w:pPr>
              <w:pStyle w:val="9"/>
              <w:rPr>
                <w:sz w:val="22"/>
              </w:rPr>
            </w:pPr>
          </w:p>
        </w:tc>
        <w:tc>
          <w:tcPr>
            <w:tcW w:w="1343" w:type="dxa"/>
          </w:tcPr>
          <w:p w14:paraId="561EB8F3">
            <w:pPr>
              <w:pStyle w:val="9"/>
              <w:rPr>
                <w:sz w:val="22"/>
              </w:rPr>
            </w:pPr>
          </w:p>
        </w:tc>
        <w:tc>
          <w:tcPr>
            <w:tcW w:w="2836" w:type="dxa"/>
          </w:tcPr>
          <w:p w14:paraId="0015AC8C">
            <w:pPr>
              <w:pStyle w:val="9"/>
              <w:spacing w:before="208"/>
              <w:ind w:left="244"/>
              <w:rPr>
                <w:sz w:val="24"/>
              </w:rPr>
            </w:pPr>
            <w:r>
              <w:rPr>
                <w:sz w:val="24"/>
              </w:rPr>
              <w:t>Библиотека</w:t>
            </w:r>
            <w:r>
              <w:rPr>
                <w:spacing w:val="-7"/>
                <w:sz w:val="24"/>
              </w:rPr>
              <w:t xml:space="preserve"> </w:t>
            </w:r>
            <w:r>
              <w:rPr>
                <w:spacing w:val="-5"/>
                <w:sz w:val="24"/>
              </w:rPr>
              <w:t>ЦОК</w:t>
            </w:r>
          </w:p>
          <w:p w14:paraId="3C9C7E81">
            <w:pPr>
              <w:pStyle w:val="9"/>
              <w:spacing w:before="45"/>
              <w:ind w:left="244"/>
              <w:rPr>
                <w:sz w:val="22"/>
              </w:rPr>
            </w:pPr>
            <w:r>
              <w:fldChar w:fldCharType="begin"/>
            </w:r>
            <w:r>
              <w:instrText xml:space="preserve"> HYPERLINK "https://m.edsoo.ru/7f44c276" \h </w:instrText>
            </w:r>
            <w:r>
              <w:fldChar w:fldCharType="separate"/>
            </w:r>
            <w:r>
              <w:rPr>
                <w:color w:val="0000FF"/>
                <w:spacing w:val="-2"/>
                <w:sz w:val="22"/>
                <w:u w:val="single" w:color="0000FF"/>
              </w:rPr>
              <w:t>https://m.edsoo.ru/7f44c276</w:t>
            </w:r>
            <w:r>
              <w:rPr>
                <w:color w:val="0000FF"/>
                <w:spacing w:val="-2"/>
                <w:sz w:val="22"/>
                <w:u w:val="single" w:color="0000FF"/>
              </w:rPr>
              <w:fldChar w:fldCharType="end"/>
            </w:r>
          </w:p>
        </w:tc>
      </w:tr>
      <w:tr w14:paraId="1AC0B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78" w:type="dxa"/>
          </w:tcPr>
          <w:p w14:paraId="13F70248">
            <w:pPr>
              <w:pStyle w:val="9"/>
              <w:spacing w:before="71"/>
              <w:rPr>
                <w:b/>
                <w:sz w:val="24"/>
              </w:rPr>
            </w:pPr>
          </w:p>
          <w:p w14:paraId="6D6EA5C9">
            <w:pPr>
              <w:pStyle w:val="9"/>
              <w:ind w:left="103"/>
              <w:rPr>
                <w:sz w:val="24"/>
              </w:rPr>
            </w:pPr>
            <w:r>
              <w:rPr>
                <w:spacing w:val="-5"/>
                <w:sz w:val="24"/>
              </w:rPr>
              <w:t>60</w:t>
            </w:r>
          </w:p>
        </w:tc>
        <w:tc>
          <w:tcPr>
            <w:tcW w:w="4245" w:type="dxa"/>
          </w:tcPr>
          <w:p w14:paraId="45A5C4E8">
            <w:pPr>
              <w:pStyle w:val="9"/>
              <w:spacing w:before="30" w:line="276" w:lineRule="auto"/>
              <w:ind w:left="237" w:right="364"/>
              <w:rPr>
                <w:sz w:val="24"/>
              </w:rPr>
            </w:pPr>
            <w:r>
              <w:rPr>
                <w:sz w:val="24"/>
              </w:rPr>
              <w:t>Страны</w:t>
            </w:r>
            <w:r>
              <w:rPr>
                <w:spacing w:val="-15"/>
                <w:sz w:val="24"/>
              </w:rPr>
              <w:t xml:space="preserve"> </w:t>
            </w:r>
            <w:r>
              <w:rPr>
                <w:sz w:val="24"/>
              </w:rPr>
              <w:t>изучаемого</w:t>
            </w:r>
            <w:r>
              <w:rPr>
                <w:spacing w:val="-15"/>
                <w:sz w:val="24"/>
              </w:rPr>
              <w:t xml:space="preserve"> </w:t>
            </w:r>
            <w:r>
              <w:rPr>
                <w:sz w:val="24"/>
              </w:rPr>
              <w:t>языка</w:t>
            </w:r>
            <w:r>
              <w:rPr>
                <w:spacing w:val="-18"/>
                <w:sz w:val="24"/>
              </w:rPr>
              <w:t xml:space="preserve"> </w:t>
            </w:r>
            <w:r>
              <w:rPr>
                <w:sz w:val="24"/>
              </w:rPr>
              <w:t>(столица, достопримечательности –</w:t>
            </w:r>
          </w:p>
          <w:p w14:paraId="4CE8963B">
            <w:pPr>
              <w:pStyle w:val="9"/>
              <w:spacing w:before="9"/>
              <w:ind w:left="237"/>
              <w:rPr>
                <w:sz w:val="24"/>
              </w:rPr>
            </w:pPr>
            <w:r>
              <w:rPr>
                <w:spacing w:val="-2"/>
                <w:sz w:val="24"/>
              </w:rPr>
              <w:t>Великобритания)</w:t>
            </w:r>
          </w:p>
        </w:tc>
        <w:tc>
          <w:tcPr>
            <w:tcW w:w="1085" w:type="dxa"/>
          </w:tcPr>
          <w:p w14:paraId="4256342D">
            <w:pPr>
              <w:pStyle w:val="9"/>
              <w:spacing w:before="71"/>
              <w:rPr>
                <w:b/>
                <w:sz w:val="24"/>
              </w:rPr>
            </w:pPr>
          </w:p>
          <w:p w14:paraId="0750C653">
            <w:pPr>
              <w:pStyle w:val="9"/>
              <w:ind w:right="361"/>
              <w:jc w:val="right"/>
              <w:rPr>
                <w:sz w:val="24"/>
              </w:rPr>
            </w:pPr>
            <w:r>
              <w:rPr>
                <w:spacing w:val="-10"/>
                <w:sz w:val="24"/>
              </w:rPr>
              <w:t>1</w:t>
            </w:r>
          </w:p>
        </w:tc>
        <w:tc>
          <w:tcPr>
            <w:tcW w:w="1843" w:type="dxa"/>
          </w:tcPr>
          <w:p w14:paraId="1500A669">
            <w:pPr>
              <w:pStyle w:val="9"/>
              <w:rPr>
                <w:sz w:val="22"/>
              </w:rPr>
            </w:pPr>
          </w:p>
        </w:tc>
        <w:tc>
          <w:tcPr>
            <w:tcW w:w="1910" w:type="dxa"/>
          </w:tcPr>
          <w:p w14:paraId="0CE977EC">
            <w:pPr>
              <w:pStyle w:val="9"/>
              <w:rPr>
                <w:sz w:val="22"/>
              </w:rPr>
            </w:pPr>
          </w:p>
        </w:tc>
        <w:tc>
          <w:tcPr>
            <w:tcW w:w="1343" w:type="dxa"/>
          </w:tcPr>
          <w:p w14:paraId="53F3939A">
            <w:pPr>
              <w:pStyle w:val="9"/>
              <w:rPr>
                <w:sz w:val="22"/>
              </w:rPr>
            </w:pPr>
          </w:p>
        </w:tc>
        <w:tc>
          <w:tcPr>
            <w:tcW w:w="2836" w:type="dxa"/>
          </w:tcPr>
          <w:p w14:paraId="566F24B1">
            <w:pPr>
              <w:pStyle w:val="9"/>
              <w:spacing w:before="203"/>
              <w:ind w:left="244"/>
              <w:rPr>
                <w:sz w:val="24"/>
              </w:rPr>
            </w:pPr>
            <w:r>
              <w:rPr>
                <w:sz w:val="24"/>
              </w:rPr>
              <w:t>Библиотека</w:t>
            </w:r>
            <w:r>
              <w:rPr>
                <w:spacing w:val="-7"/>
                <w:sz w:val="24"/>
              </w:rPr>
              <w:t xml:space="preserve"> </w:t>
            </w:r>
            <w:r>
              <w:rPr>
                <w:spacing w:val="-5"/>
                <w:sz w:val="24"/>
              </w:rPr>
              <w:t>ЦОК</w:t>
            </w:r>
          </w:p>
          <w:p w14:paraId="6533DF95">
            <w:pPr>
              <w:pStyle w:val="9"/>
              <w:spacing w:before="50"/>
              <w:ind w:left="244"/>
              <w:rPr>
                <w:sz w:val="22"/>
              </w:rPr>
            </w:pPr>
            <w:r>
              <w:fldChar w:fldCharType="begin"/>
            </w:r>
            <w:r>
              <w:instrText xml:space="preserve"> HYPERLINK "https://m.edsoo.ru/7f44c5fa" \h </w:instrText>
            </w:r>
            <w:r>
              <w:fldChar w:fldCharType="separate"/>
            </w:r>
            <w:r>
              <w:rPr>
                <w:color w:val="0000FF"/>
                <w:spacing w:val="-2"/>
                <w:sz w:val="22"/>
                <w:u w:val="single" w:color="0000FF"/>
              </w:rPr>
              <w:t>https://m.edsoo.ru/7f44c5fa</w:t>
            </w:r>
            <w:r>
              <w:rPr>
                <w:color w:val="0000FF"/>
                <w:spacing w:val="-2"/>
                <w:sz w:val="22"/>
                <w:u w:val="single" w:color="0000FF"/>
              </w:rPr>
              <w:fldChar w:fldCharType="end"/>
            </w:r>
          </w:p>
        </w:tc>
      </w:tr>
      <w:tr w14:paraId="43D57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78" w:type="dxa"/>
          </w:tcPr>
          <w:p w14:paraId="5422A259">
            <w:pPr>
              <w:pStyle w:val="9"/>
              <w:spacing w:before="71"/>
              <w:rPr>
                <w:b/>
                <w:sz w:val="24"/>
              </w:rPr>
            </w:pPr>
          </w:p>
          <w:p w14:paraId="45188708">
            <w:pPr>
              <w:pStyle w:val="9"/>
              <w:ind w:left="103"/>
              <w:rPr>
                <w:sz w:val="24"/>
              </w:rPr>
            </w:pPr>
            <w:r>
              <w:rPr>
                <w:spacing w:val="-5"/>
                <w:sz w:val="24"/>
              </w:rPr>
              <w:t>61</w:t>
            </w:r>
          </w:p>
        </w:tc>
        <w:tc>
          <w:tcPr>
            <w:tcW w:w="4245" w:type="dxa"/>
          </w:tcPr>
          <w:p w14:paraId="5DA6623F">
            <w:pPr>
              <w:pStyle w:val="9"/>
              <w:spacing w:before="30" w:line="273" w:lineRule="auto"/>
              <w:ind w:left="237" w:right="1363"/>
              <w:rPr>
                <w:sz w:val="24"/>
              </w:rPr>
            </w:pPr>
            <w:r>
              <w:rPr>
                <w:sz w:val="24"/>
              </w:rPr>
              <w:t>Страны</w:t>
            </w:r>
            <w:r>
              <w:rPr>
                <w:spacing w:val="-15"/>
                <w:sz w:val="24"/>
              </w:rPr>
              <w:t xml:space="preserve"> </w:t>
            </w:r>
            <w:r>
              <w:rPr>
                <w:sz w:val="24"/>
              </w:rPr>
              <w:t>изучаемого</w:t>
            </w:r>
            <w:r>
              <w:rPr>
                <w:spacing w:val="-15"/>
                <w:sz w:val="24"/>
              </w:rPr>
              <w:t xml:space="preserve"> </w:t>
            </w:r>
            <w:r>
              <w:rPr>
                <w:sz w:val="24"/>
              </w:rPr>
              <w:t xml:space="preserve">языка (интересные факты – </w:t>
            </w:r>
            <w:r>
              <w:rPr>
                <w:spacing w:val="-2"/>
                <w:sz w:val="24"/>
              </w:rPr>
              <w:t>Великобритания)</w:t>
            </w:r>
          </w:p>
        </w:tc>
        <w:tc>
          <w:tcPr>
            <w:tcW w:w="1085" w:type="dxa"/>
          </w:tcPr>
          <w:p w14:paraId="72ADF43D">
            <w:pPr>
              <w:pStyle w:val="9"/>
              <w:spacing w:before="71"/>
              <w:rPr>
                <w:b/>
                <w:sz w:val="24"/>
              </w:rPr>
            </w:pPr>
          </w:p>
          <w:p w14:paraId="016F24CA">
            <w:pPr>
              <w:pStyle w:val="9"/>
              <w:ind w:right="361"/>
              <w:jc w:val="right"/>
              <w:rPr>
                <w:sz w:val="24"/>
              </w:rPr>
            </w:pPr>
            <w:r>
              <w:rPr>
                <w:spacing w:val="-10"/>
                <w:sz w:val="24"/>
              </w:rPr>
              <w:t>1</w:t>
            </w:r>
          </w:p>
        </w:tc>
        <w:tc>
          <w:tcPr>
            <w:tcW w:w="1843" w:type="dxa"/>
          </w:tcPr>
          <w:p w14:paraId="765C9C19">
            <w:pPr>
              <w:pStyle w:val="9"/>
              <w:rPr>
                <w:sz w:val="22"/>
              </w:rPr>
            </w:pPr>
          </w:p>
        </w:tc>
        <w:tc>
          <w:tcPr>
            <w:tcW w:w="1910" w:type="dxa"/>
          </w:tcPr>
          <w:p w14:paraId="63B5A21D">
            <w:pPr>
              <w:pStyle w:val="9"/>
              <w:rPr>
                <w:sz w:val="22"/>
              </w:rPr>
            </w:pPr>
          </w:p>
        </w:tc>
        <w:tc>
          <w:tcPr>
            <w:tcW w:w="1343" w:type="dxa"/>
          </w:tcPr>
          <w:p w14:paraId="257BEEEF">
            <w:pPr>
              <w:pStyle w:val="9"/>
              <w:rPr>
                <w:sz w:val="22"/>
              </w:rPr>
            </w:pPr>
          </w:p>
        </w:tc>
        <w:tc>
          <w:tcPr>
            <w:tcW w:w="2836" w:type="dxa"/>
          </w:tcPr>
          <w:p w14:paraId="25C46C8A">
            <w:pPr>
              <w:pStyle w:val="9"/>
              <w:spacing w:before="203"/>
              <w:ind w:left="244"/>
              <w:rPr>
                <w:sz w:val="24"/>
              </w:rPr>
            </w:pPr>
            <w:r>
              <w:rPr>
                <w:sz w:val="24"/>
              </w:rPr>
              <w:t>Библиотека</w:t>
            </w:r>
            <w:r>
              <w:rPr>
                <w:spacing w:val="-7"/>
                <w:sz w:val="24"/>
              </w:rPr>
              <w:t xml:space="preserve"> </w:t>
            </w:r>
            <w:r>
              <w:rPr>
                <w:spacing w:val="-5"/>
                <w:sz w:val="24"/>
              </w:rPr>
              <w:t>ЦОК</w:t>
            </w:r>
          </w:p>
          <w:p w14:paraId="377E2208">
            <w:pPr>
              <w:pStyle w:val="9"/>
              <w:spacing w:before="45"/>
              <w:ind w:left="244"/>
              <w:rPr>
                <w:sz w:val="22"/>
              </w:rPr>
            </w:pPr>
            <w:r>
              <w:fldChar w:fldCharType="begin"/>
            </w:r>
            <w:r>
              <w:instrText xml:space="preserve"> HYPERLINK "https://m.edsoo.ru/7f44c7e4" \h </w:instrText>
            </w:r>
            <w:r>
              <w:fldChar w:fldCharType="separate"/>
            </w:r>
            <w:r>
              <w:rPr>
                <w:color w:val="0000FF"/>
                <w:spacing w:val="-2"/>
                <w:sz w:val="22"/>
                <w:u w:val="single" w:color="0000FF"/>
              </w:rPr>
              <w:t>https://m.edsoo.ru/7f44c7e4</w:t>
            </w:r>
            <w:r>
              <w:rPr>
                <w:color w:val="0000FF"/>
                <w:spacing w:val="-2"/>
                <w:sz w:val="22"/>
                <w:u w:val="single" w:color="0000FF"/>
              </w:rPr>
              <w:fldChar w:fldCharType="end"/>
            </w:r>
          </w:p>
        </w:tc>
      </w:tr>
      <w:tr w14:paraId="791BE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78" w:type="dxa"/>
          </w:tcPr>
          <w:p w14:paraId="13232FBD">
            <w:pPr>
              <w:pStyle w:val="9"/>
              <w:spacing w:before="66"/>
              <w:rPr>
                <w:b/>
                <w:sz w:val="24"/>
              </w:rPr>
            </w:pPr>
          </w:p>
          <w:p w14:paraId="6FF63AF9">
            <w:pPr>
              <w:pStyle w:val="9"/>
              <w:ind w:left="103"/>
              <w:rPr>
                <w:sz w:val="24"/>
              </w:rPr>
            </w:pPr>
            <w:r>
              <w:rPr>
                <w:spacing w:val="-5"/>
                <w:sz w:val="24"/>
              </w:rPr>
              <w:t>62</w:t>
            </w:r>
          </w:p>
        </w:tc>
        <w:tc>
          <w:tcPr>
            <w:tcW w:w="4245" w:type="dxa"/>
          </w:tcPr>
          <w:p w14:paraId="4A71D6EB">
            <w:pPr>
              <w:pStyle w:val="9"/>
              <w:spacing w:before="6" w:line="316" w:lineRule="exact"/>
              <w:ind w:left="237"/>
              <w:rPr>
                <w:sz w:val="24"/>
              </w:rPr>
            </w:pPr>
            <w:r>
              <w:rPr>
                <w:sz w:val="24"/>
              </w:rPr>
              <w:t xml:space="preserve">Страны изучаемого языка (столица, </w:t>
            </w:r>
            <w:r>
              <w:rPr>
                <w:spacing w:val="-2"/>
                <w:sz w:val="24"/>
              </w:rPr>
              <w:t>достопримечательности,</w:t>
            </w:r>
            <w:r>
              <w:rPr>
                <w:spacing w:val="-5"/>
                <w:sz w:val="24"/>
              </w:rPr>
              <w:t xml:space="preserve"> </w:t>
            </w:r>
            <w:r>
              <w:rPr>
                <w:spacing w:val="-2"/>
                <w:sz w:val="24"/>
              </w:rPr>
              <w:t xml:space="preserve">интересные </w:t>
            </w:r>
            <w:r>
              <w:rPr>
                <w:sz w:val="24"/>
              </w:rPr>
              <w:t>факты – США)</w:t>
            </w:r>
          </w:p>
        </w:tc>
        <w:tc>
          <w:tcPr>
            <w:tcW w:w="1085" w:type="dxa"/>
          </w:tcPr>
          <w:p w14:paraId="67B3F506">
            <w:pPr>
              <w:pStyle w:val="9"/>
              <w:spacing w:before="66"/>
              <w:rPr>
                <w:b/>
                <w:sz w:val="24"/>
              </w:rPr>
            </w:pPr>
          </w:p>
          <w:p w14:paraId="13F96CF7">
            <w:pPr>
              <w:pStyle w:val="9"/>
              <w:ind w:right="361"/>
              <w:jc w:val="right"/>
              <w:rPr>
                <w:sz w:val="24"/>
              </w:rPr>
            </w:pPr>
            <w:r>
              <w:rPr>
                <w:spacing w:val="-10"/>
                <w:sz w:val="24"/>
              </w:rPr>
              <w:t>1</w:t>
            </w:r>
          </w:p>
        </w:tc>
        <w:tc>
          <w:tcPr>
            <w:tcW w:w="1843" w:type="dxa"/>
          </w:tcPr>
          <w:p w14:paraId="6A8B13B1">
            <w:pPr>
              <w:pStyle w:val="9"/>
              <w:rPr>
                <w:sz w:val="22"/>
              </w:rPr>
            </w:pPr>
          </w:p>
        </w:tc>
        <w:tc>
          <w:tcPr>
            <w:tcW w:w="1910" w:type="dxa"/>
          </w:tcPr>
          <w:p w14:paraId="4902792F">
            <w:pPr>
              <w:pStyle w:val="9"/>
              <w:rPr>
                <w:sz w:val="22"/>
              </w:rPr>
            </w:pPr>
          </w:p>
        </w:tc>
        <w:tc>
          <w:tcPr>
            <w:tcW w:w="1343" w:type="dxa"/>
          </w:tcPr>
          <w:p w14:paraId="475B3FE7">
            <w:pPr>
              <w:pStyle w:val="9"/>
              <w:rPr>
                <w:sz w:val="22"/>
              </w:rPr>
            </w:pPr>
          </w:p>
        </w:tc>
        <w:tc>
          <w:tcPr>
            <w:tcW w:w="2836" w:type="dxa"/>
          </w:tcPr>
          <w:p w14:paraId="343CE211">
            <w:pPr>
              <w:pStyle w:val="9"/>
              <w:spacing w:before="203"/>
              <w:ind w:left="244"/>
              <w:rPr>
                <w:sz w:val="24"/>
              </w:rPr>
            </w:pPr>
            <w:r>
              <w:rPr>
                <w:sz w:val="24"/>
              </w:rPr>
              <w:t>Библиотека</w:t>
            </w:r>
            <w:r>
              <w:rPr>
                <w:spacing w:val="-7"/>
                <w:sz w:val="24"/>
              </w:rPr>
              <w:t xml:space="preserve"> </w:t>
            </w:r>
            <w:r>
              <w:rPr>
                <w:spacing w:val="-5"/>
                <w:sz w:val="24"/>
              </w:rPr>
              <w:t>ЦОК</w:t>
            </w:r>
          </w:p>
          <w:p w14:paraId="2F55ADA3">
            <w:pPr>
              <w:pStyle w:val="9"/>
              <w:spacing w:before="45"/>
              <w:ind w:left="244"/>
              <w:rPr>
                <w:sz w:val="22"/>
              </w:rPr>
            </w:pPr>
            <w:r>
              <w:fldChar w:fldCharType="begin"/>
            </w:r>
            <w:r>
              <w:instrText xml:space="preserve"> HYPERLINK "https://m.edsoo.ru/7f44cab4" \h </w:instrText>
            </w:r>
            <w:r>
              <w:fldChar w:fldCharType="separate"/>
            </w:r>
            <w:r>
              <w:rPr>
                <w:color w:val="0000FF"/>
                <w:spacing w:val="-2"/>
                <w:sz w:val="22"/>
                <w:u w:val="single" w:color="0000FF"/>
              </w:rPr>
              <w:t>https://m.edsoo.ru/7f44cab4</w:t>
            </w:r>
            <w:r>
              <w:rPr>
                <w:color w:val="0000FF"/>
                <w:spacing w:val="-2"/>
                <w:sz w:val="22"/>
                <w:u w:val="single" w:color="0000FF"/>
              </w:rPr>
              <w:fldChar w:fldCharType="end"/>
            </w:r>
          </w:p>
        </w:tc>
      </w:tr>
      <w:tr w14:paraId="0EB74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78" w:type="dxa"/>
          </w:tcPr>
          <w:p w14:paraId="71F4E586">
            <w:pPr>
              <w:pStyle w:val="9"/>
              <w:spacing w:before="188"/>
              <w:ind w:left="103"/>
              <w:rPr>
                <w:sz w:val="24"/>
              </w:rPr>
            </w:pPr>
            <w:r>
              <w:rPr>
                <w:spacing w:val="-5"/>
                <w:sz w:val="24"/>
              </w:rPr>
              <w:t>63</w:t>
            </w:r>
          </w:p>
        </w:tc>
        <w:tc>
          <w:tcPr>
            <w:tcW w:w="4245" w:type="dxa"/>
          </w:tcPr>
          <w:p w14:paraId="2975F460">
            <w:pPr>
              <w:pStyle w:val="9"/>
              <w:spacing w:before="1" w:line="316" w:lineRule="exact"/>
              <w:ind w:left="237" w:right="364"/>
              <w:rPr>
                <w:sz w:val="24"/>
              </w:rPr>
            </w:pPr>
            <w:r>
              <w:rPr>
                <w:sz w:val="24"/>
              </w:rPr>
              <w:t>Страны изучаемого языка (интересные</w:t>
            </w:r>
            <w:r>
              <w:rPr>
                <w:spacing w:val="-15"/>
                <w:sz w:val="24"/>
              </w:rPr>
              <w:t xml:space="preserve"> </w:t>
            </w:r>
            <w:r>
              <w:rPr>
                <w:sz w:val="24"/>
              </w:rPr>
              <w:t>факты</w:t>
            </w:r>
            <w:r>
              <w:rPr>
                <w:spacing w:val="-15"/>
                <w:sz w:val="24"/>
              </w:rPr>
              <w:t xml:space="preserve"> </w:t>
            </w:r>
            <w:r>
              <w:rPr>
                <w:sz w:val="24"/>
              </w:rPr>
              <w:t>–</w:t>
            </w:r>
            <w:r>
              <w:rPr>
                <w:spacing w:val="-15"/>
                <w:sz w:val="24"/>
              </w:rPr>
              <w:t xml:space="preserve"> </w:t>
            </w:r>
            <w:r>
              <w:rPr>
                <w:sz w:val="24"/>
              </w:rPr>
              <w:t>Австралия)</w:t>
            </w:r>
          </w:p>
        </w:tc>
        <w:tc>
          <w:tcPr>
            <w:tcW w:w="1085" w:type="dxa"/>
          </w:tcPr>
          <w:p w14:paraId="72E3EBEC">
            <w:pPr>
              <w:pStyle w:val="9"/>
              <w:spacing w:before="188"/>
              <w:ind w:right="361"/>
              <w:jc w:val="right"/>
              <w:rPr>
                <w:sz w:val="24"/>
              </w:rPr>
            </w:pPr>
            <w:r>
              <w:rPr>
                <w:spacing w:val="-10"/>
                <w:sz w:val="24"/>
              </w:rPr>
              <w:t>1</w:t>
            </w:r>
          </w:p>
        </w:tc>
        <w:tc>
          <w:tcPr>
            <w:tcW w:w="1843" w:type="dxa"/>
          </w:tcPr>
          <w:p w14:paraId="05A2E6A2">
            <w:pPr>
              <w:pStyle w:val="9"/>
              <w:rPr>
                <w:sz w:val="22"/>
              </w:rPr>
            </w:pPr>
          </w:p>
        </w:tc>
        <w:tc>
          <w:tcPr>
            <w:tcW w:w="1910" w:type="dxa"/>
          </w:tcPr>
          <w:p w14:paraId="5EB64EF4">
            <w:pPr>
              <w:pStyle w:val="9"/>
              <w:rPr>
                <w:sz w:val="22"/>
              </w:rPr>
            </w:pPr>
          </w:p>
        </w:tc>
        <w:tc>
          <w:tcPr>
            <w:tcW w:w="1343" w:type="dxa"/>
          </w:tcPr>
          <w:p w14:paraId="1EF3EC72">
            <w:pPr>
              <w:pStyle w:val="9"/>
              <w:rPr>
                <w:sz w:val="22"/>
              </w:rPr>
            </w:pPr>
          </w:p>
        </w:tc>
        <w:tc>
          <w:tcPr>
            <w:tcW w:w="2836" w:type="dxa"/>
          </w:tcPr>
          <w:p w14:paraId="57E79F3E">
            <w:pPr>
              <w:pStyle w:val="9"/>
              <w:spacing w:before="44"/>
              <w:ind w:left="244"/>
              <w:rPr>
                <w:sz w:val="24"/>
              </w:rPr>
            </w:pPr>
            <w:r>
              <w:rPr>
                <w:sz w:val="24"/>
              </w:rPr>
              <w:t>Библиотека</w:t>
            </w:r>
            <w:r>
              <w:rPr>
                <w:spacing w:val="-7"/>
                <w:sz w:val="24"/>
              </w:rPr>
              <w:t xml:space="preserve"> </w:t>
            </w:r>
            <w:r>
              <w:rPr>
                <w:spacing w:val="-5"/>
                <w:sz w:val="24"/>
              </w:rPr>
              <w:t>ЦОК</w:t>
            </w:r>
          </w:p>
          <w:p w14:paraId="77DC4525">
            <w:pPr>
              <w:pStyle w:val="9"/>
              <w:spacing w:before="45"/>
              <w:ind w:left="244"/>
              <w:rPr>
                <w:sz w:val="22"/>
              </w:rPr>
            </w:pPr>
            <w:r>
              <w:fldChar w:fldCharType="begin"/>
            </w:r>
            <w:r>
              <w:instrText xml:space="preserve"> HYPERLINK "https://m.edsoo.ru/7f44cc80" \h </w:instrText>
            </w:r>
            <w:r>
              <w:fldChar w:fldCharType="separate"/>
            </w:r>
            <w:r>
              <w:rPr>
                <w:color w:val="0000FF"/>
                <w:spacing w:val="-2"/>
                <w:sz w:val="22"/>
                <w:u w:val="single" w:color="0000FF"/>
              </w:rPr>
              <w:t>https://m.edsoo.ru/7f44cc80</w:t>
            </w:r>
            <w:r>
              <w:rPr>
                <w:color w:val="0000FF"/>
                <w:spacing w:val="-2"/>
                <w:sz w:val="22"/>
                <w:u w:val="single" w:color="0000FF"/>
              </w:rPr>
              <w:fldChar w:fldCharType="end"/>
            </w:r>
          </w:p>
        </w:tc>
      </w:tr>
      <w:tr w14:paraId="2FD70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78" w:type="dxa"/>
          </w:tcPr>
          <w:p w14:paraId="7BBFAAE1">
            <w:pPr>
              <w:pStyle w:val="9"/>
              <w:spacing w:before="71"/>
              <w:rPr>
                <w:b/>
                <w:sz w:val="24"/>
              </w:rPr>
            </w:pPr>
          </w:p>
          <w:p w14:paraId="612E6430">
            <w:pPr>
              <w:pStyle w:val="9"/>
              <w:ind w:left="103"/>
              <w:rPr>
                <w:sz w:val="24"/>
              </w:rPr>
            </w:pPr>
            <w:r>
              <w:rPr>
                <w:spacing w:val="-5"/>
                <w:sz w:val="24"/>
              </w:rPr>
              <w:t>64</w:t>
            </w:r>
          </w:p>
        </w:tc>
        <w:tc>
          <w:tcPr>
            <w:tcW w:w="4245" w:type="dxa"/>
          </w:tcPr>
          <w:p w14:paraId="7A336E03">
            <w:pPr>
              <w:pStyle w:val="9"/>
              <w:spacing w:before="30" w:line="276" w:lineRule="auto"/>
              <w:ind w:left="237" w:right="364"/>
              <w:rPr>
                <w:sz w:val="24"/>
              </w:rPr>
            </w:pPr>
            <w:r>
              <w:rPr>
                <w:spacing w:val="-2"/>
                <w:sz w:val="24"/>
              </w:rPr>
              <w:t>Литературные</w:t>
            </w:r>
            <w:r>
              <w:rPr>
                <w:spacing w:val="-5"/>
                <w:sz w:val="24"/>
              </w:rPr>
              <w:t xml:space="preserve"> </w:t>
            </w:r>
            <w:r>
              <w:rPr>
                <w:spacing w:val="-2"/>
                <w:sz w:val="24"/>
              </w:rPr>
              <w:t>персонажи</w:t>
            </w:r>
            <w:r>
              <w:rPr>
                <w:spacing w:val="-7"/>
                <w:sz w:val="24"/>
              </w:rPr>
              <w:t xml:space="preserve"> </w:t>
            </w:r>
            <w:r>
              <w:rPr>
                <w:spacing w:val="-2"/>
                <w:sz w:val="24"/>
              </w:rPr>
              <w:t xml:space="preserve">детских </w:t>
            </w:r>
            <w:r>
              <w:rPr>
                <w:sz w:val="24"/>
              </w:rPr>
              <w:t>книг</w:t>
            </w:r>
            <w:r>
              <w:rPr>
                <w:spacing w:val="-4"/>
                <w:sz w:val="24"/>
              </w:rPr>
              <w:t xml:space="preserve"> </w:t>
            </w:r>
            <w:r>
              <w:rPr>
                <w:sz w:val="24"/>
              </w:rPr>
              <w:t>(расскажи</w:t>
            </w:r>
            <w:r>
              <w:rPr>
                <w:spacing w:val="-5"/>
                <w:sz w:val="24"/>
              </w:rPr>
              <w:t xml:space="preserve"> </w:t>
            </w:r>
            <w:r>
              <w:rPr>
                <w:sz w:val="24"/>
              </w:rPr>
              <w:t>о</w:t>
            </w:r>
            <w:r>
              <w:rPr>
                <w:spacing w:val="3"/>
                <w:sz w:val="24"/>
              </w:rPr>
              <w:t xml:space="preserve"> </w:t>
            </w:r>
            <w:r>
              <w:rPr>
                <w:sz w:val="24"/>
              </w:rPr>
              <w:t xml:space="preserve">своем </w:t>
            </w:r>
            <w:r>
              <w:rPr>
                <w:spacing w:val="-2"/>
                <w:sz w:val="24"/>
              </w:rPr>
              <w:t>любимом</w:t>
            </w:r>
          </w:p>
          <w:p w14:paraId="5777C26C">
            <w:pPr>
              <w:pStyle w:val="9"/>
              <w:spacing w:before="4"/>
              <w:ind w:left="237"/>
              <w:rPr>
                <w:sz w:val="24"/>
              </w:rPr>
            </w:pPr>
            <w:r>
              <w:rPr>
                <w:spacing w:val="-2"/>
                <w:sz w:val="24"/>
              </w:rPr>
              <w:t>персонаже)</w:t>
            </w:r>
          </w:p>
        </w:tc>
        <w:tc>
          <w:tcPr>
            <w:tcW w:w="1085" w:type="dxa"/>
          </w:tcPr>
          <w:p w14:paraId="69559923">
            <w:pPr>
              <w:pStyle w:val="9"/>
              <w:spacing w:before="71"/>
              <w:rPr>
                <w:b/>
                <w:sz w:val="24"/>
              </w:rPr>
            </w:pPr>
          </w:p>
          <w:p w14:paraId="03672711">
            <w:pPr>
              <w:pStyle w:val="9"/>
              <w:ind w:right="361"/>
              <w:jc w:val="right"/>
              <w:rPr>
                <w:sz w:val="24"/>
              </w:rPr>
            </w:pPr>
            <w:r>
              <w:rPr>
                <w:spacing w:val="-10"/>
                <w:sz w:val="24"/>
              </w:rPr>
              <w:t>1</w:t>
            </w:r>
          </w:p>
        </w:tc>
        <w:tc>
          <w:tcPr>
            <w:tcW w:w="1843" w:type="dxa"/>
          </w:tcPr>
          <w:p w14:paraId="4E5055C0">
            <w:pPr>
              <w:pStyle w:val="9"/>
              <w:rPr>
                <w:sz w:val="22"/>
              </w:rPr>
            </w:pPr>
          </w:p>
        </w:tc>
        <w:tc>
          <w:tcPr>
            <w:tcW w:w="1910" w:type="dxa"/>
          </w:tcPr>
          <w:p w14:paraId="30151A4A">
            <w:pPr>
              <w:pStyle w:val="9"/>
              <w:rPr>
                <w:sz w:val="22"/>
              </w:rPr>
            </w:pPr>
          </w:p>
        </w:tc>
        <w:tc>
          <w:tcPr>
            <w:tcW w:w="1343" w:type="dxa"/>
          </w:tcPr>
          <w:p w14:paraId="1B88A751">
            <w:pPr>
              <w:pStyle w:val="9"/>
              <w:rPr>
                <w:sz w:val="22"/>
              </w:rPr>
            </w:pPr>
          </w:p>
        </w:tc>
        <w:tc>
          <w:tcPr>
            <w:tcW w:w="2836" w:type="dxa"/>
          </w:tcPr>
          <w:p w14:paraId="4F948783">
            <w:pPr>
              <w:pStyle w:val="9"/>
              <w:spacing w:before="203"/>
              <w:ind w:left="244"/>
              <w:rPr>
                <w:sz w:val="24"/>
              </w:rPr>
            </w:pPr>
            <w:r>
              <w:rPr>
                <w:sz w:val="24"/>
              </w:rPr>
              <w:t>Библиотека</w:t>
            </w:r>
            <w:r>
              <w:rPr>
                <w:spacing w:val="-7"/>
                <w:sz w:val="24"/>
              </w:rPr>
              <w:t xml:space="preserve"> </w:t>
            </w:r>
            <w:r>
              <w:rPr>
                <w:spacing w:val="-5"/>
                <w:sz w:val="24"/>
              </w:rPr>
              <w:t>ЦОК</w:t>
            </w:r>
          </w:p>
          <w:p w14:paraId="643CF483">
            <w:pPr>
              <w:pStyle w:val="9"/>
              <w:spacing w:before="45"/>
              <w:ind w:left="244"/>
              <w:rPr>
                <w:sz w:val="22"/>
              </w:rPr>
            </w:pPr>
            <w:r>
              <w:fldChar w:fldCharType="begin"/>
            </w:r>
            <w:r>
              <w:instrText xml:space="preserve"> HYPERLINK "https://m.edsoo.ru/7f44d3d8" \h </w:instrText>
            </w:r>
            <w:r>
              <w:fldChar w:fldCharType="separate"/>
            </w:r>
            <w:r>
              <w:rPr>
                <w:color w:val="0000FF"/>
                <w:spacing w:val="-2"/>
                <w:sz w:val="22"/>
                <w:u w:val="single" w:color="0000FF"/>
              </w:rPr>
              <w:t>https://m.edsoo.ru/7f44d3d8</w:t>
            </w:r>
            <w:r>
              <w:rPr>
                <w:color w:val="0000FF"/>
                <w:spacing w:val="-2"/>
                <w:sz w:val="22"/>
                <w:u w:val="single" w:color="0000FF"/>
              </w:rPr>
              <w:fldChar w:fldCharType="end"/>
            </w:r>
          </w:p>
        </w:tc>
      </w:tr>
      <w:tr w14:paraId="05A8E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78" w:type="dxa"/>
          </w:tcPr>
          <w:p w14:paraId="2903F830">
            <w:pPr>
              <w:pStyle w:val="9"/>
              <w:spacing w:before="179"/>
              <w:ind w:left="103"/>
              <w:rPr>
                <w:sz w:val="24"/>
              </w:rPr>
            </w:pPr>
            <w:r>
              <w:rPr>
                <w:spacing w:val="-5"/>
                <w:sz w:val="24"/>
              </w:rPr>
              <w:t>65</w:t>
            </w:r>
          </w:p>
        </w:tc>
        <w:tc>
          <w:tcPr>
            <w:tcW w:w="4245" w:type="dxa"/>
          </w:tcPr>
          <w:p w14:paraId="40DA0E49">
            <w:pPr>
              <w:pStyle w:val="9"/>
              <w:spacing w:before="179"/>
              <w:ind w:left="237"/>
              <w:rPr>
                <w:sz w:val="24"/>
              </w:rPr>
            </w:pPr>
            <w:r>
              <w:rPr>
                <w:sz w:val="24"/>
              </w:rPr>
              <w:t>Праздники</w:t>
            </w:r>
            <w:r>
              <w:rPr>
                <w:spacing w:val="-4"/>
                <w:sz w:val="24"/>
              </w:rPr>
              <w:t xml:space="preserve"> </w:t>
            </w:r>
            <w:r>
              <w:rPr>
                <w:sz w:val="24"/>
              </w:rPr>
              <w:t>родной</w:t>
            </w:r>
            <w:r>
              <w:rPr>
                <w:spacing w:val="-4"/>
                <w:sz w:val="24"/>
              </w:rPr>
              <w:t xml:space="preserve"> </w:t>
            </w:r>
            <w:r>
              <w:rPr>
                <w:spacing w:val="-2"/>
                <w:sz w:val="24"/>
              </w:rPr>
              <w:t>страны</w:t>
            </w:r>
          </w:p>
        </w:tc>
        <w:tc>
          <w:tcPr>
            <w:tcW w:w="1085" w:type="dxa"/>
          </w:tcPr>
          <w:p w14:paraId="7B5140C5">
            <w:pPr>
              <w:pStyle w:val="9"/>
              <w:spacing w:before="179"/>
              <w:ind w:right="361"/>
              <w:jc w:val="right"/>
              <w:rPr>
                <w:sz w:val="24"/>
              </w:rPr>
            </w:pPr>
            <w:r>
              <w:rPr>
                <w:spacing w:val="-10"/>
                <w:sz w:val="24"/>
              </w:rPr>
              <w:t>1</w:t>
            </w:r>
          </w:p>
        </w:tc>
        <w:tc>
          <w:tcPr>
            <w:tcW w:w="1843" w:type="dxa"/>
          </w:tcPr>
          <w:p w14:paraId="471E386A">
            <w:pPr>
              <w:pStyle w:val="9"/>
              <w:rPr>
                <w:sz w:val="22"/>
              </w:rPr>
            </w:pPr>
          </w:p>
        </w:tc>
        <w:tc>
          <w:tcPr>
            <w:tcW w:w="1910" w:type="dxa"/>
          </w:tcPr>
          <w:p w14:paraId="5422785B">
            <w:pPr>
              <w:pStyle w:val="9"/>
              <w:rPr>
                <w:sz w:val="22"/>
              </w:rPr>
            </w:pPr>
          </w:p>
        </w:tc>
        <w:tc>
          <w:tcPr>
            <w:tcW w:w="1343" w:type="dxa"/>
          </w:tcPr>
          <w:p w14:paraId="398DBD03">
            <w:pPr>
              <w:pStyle w:val="9"/>
              <w:rPr>
                <w:sz w:val="22"/>
              </w:rPr>
            </w:pPr>
          </w:p>
        </w:tc>
        <w:tc>
          <w:tcPr>
            <w:tcW w:w="2836" w:type="dxa"/>
          </w:tcPr>
          <w:p w14:paraId="14A3C681">
            <w:pPr>
              <w:pStyle w:val="9"/>
              <w:spacing w:before="25"/>
              <w:ind w:left="244"/>
              <w:rPr>
                <w:sz w:val="24"/>
              </w:rPr>
            </w:pPr>
            <w:r>
              <w:rPr>
                <w:sz w:val="24"/>
              </w:rPr>
              <w:t>Библиотека</w:t>
            </w:r>
            <w:r>
              <w:rPr>
                <w:spacing w:val="-7"/>
                <w:sz w:val="24"/>
              </w:rPr>
              <w:t xml:space="preserve"> </w:t>
            </w:r>
            <w:r>
              <w:rPr>
                <w:spacing w:val="-5"/>
                <w:sz w:val="24"/>
              </w:rPr>
              <w:t>ЦОК</w:t>
            </w:r>
          </w:p>
          <w:p w14:paraId="42B83F5E">
            <w:pPr>
              <w:pStyle w:val="9"/>
              <w:spacing w:before="50"/>
              <w:ind w:left="244"/>
              <w:rPr>
                <w:sz w:val="22"/>
              </w:rPr>
            </w:pPr>
            <w:r>
              <w:fldChar w:fldCharType="begin"/>
            </w:r>
            <w:r>
              <w:instrText xml:space="preserve"> HYPERLINK "https://m.edsoo.ru/7f44d8f6" \h </w:instrText>
            </w:r>
            <w:r>
              <w:fldChar w:fldCharType="separate"/>
            </w:r>
            <w:r>
              <w:rPr>
                <w:color w:val="0000FF"/>
                <w:spacing w:val="-2"/>
                <w:sz w:val="22"/>
                <w:u w:val="single" w:color="0000FF"/>
              </w:rPr>
              <w:t>https://m.edsoo.ru/7f44d8f6</w:t>
            </w:r>
            <w:r>
              <w:rPr>
                <w:color w:val="0000FF"/>
                <w:spacing w:val="-2"/>
                <w:sz w:val="22"/>
                <w:u w:val="single" w:color="0000FF"/>
              </w:rPr>
              <w:fldChar w:fldCharType="end"/>
            </w:r>
          </w:p>
        </w:tc>
      </w:tr>
      <w:tr w14:paraId="59999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778" w:type="dxa"/>
          </w:tcPr>
          <w:p w14:paraId="69ADED6C">
            <w:pPr>
              <w:pStyle w:val="9"/>
              <w:spacing w:before="174"/>
              <w:ind w:left="103"/>
              <w:rPr>
                <w:sz w:val="24"/>
              </w:rPr>
            </w:pPr>
            <w:r>
              <w:rPr>
                <w:spacing w:val="-5"/>
                <w:sz w:val="24"/>
              </w:rPr>
              <w:t>66</w:t>
            </w:r>
          </w:p>
        </w:tc>
        <w:tc>
          <w:tcPr>
            <w:tcW w:w="4245" w:type="dxa"/>
          </w:tcPr>
          <w:p w14:paraId="28B1270D">
            <w:pPr>
              <w:pStyle w:val="9"/>
              <w:spacing w:before="174"/>
              <w:ind w:left="237"/>
              <w:rPr>
                <w:sz w:val="24"/>
              </w:rPr>
            </w:pPr>
            <w:r>
              <w:rPr>
                <w:sz w:val="24"/>
              </w:rPr>
              <w:t>Праздники</w:t>
            </w:r>
            <w:r>
              <w:rPr>
                <w:spacing w:val="-8"/>
                <w:sz w:val="24"/>
              </w:rPr>
              <w:t xml:space="preserve"> </w:t>
            </w:r>
            <w:r>
              <w:rPr>
                <w:sz w:val="24"/>
              </w:rPr>
              <w:t>стран</w:t>
            </w:r>
            <w:r>
              <w:rPr>
                <w:spacing w:val="-8"/>
                <w:sz w:val="24"/>
              </w:rPr>
              <w:t xml:space="preserve"> </w:t>
            </w:r>
            <w:r>
              <w:rPr>
                <w:sz w:val="24"/>
              </w:rPr>
              <w:t xml:space="preserve">изучаемого </w:t>
            </w:r>
            <w:r>
              <w:rPr>
                <w:spacing w:val="-4"/>
                <w:sz w:val="24"/>
              </w:rPr>
              <w:t>языка</w:t>
            </w:r>
          </w:p>
        </w:tc>
        <w:tc>
          <w:tcPr>
            <w:tcW w:w="1085" w:type="dxa"/>
          </w:tcPr>
          <w:p w14:paraId="6B529F4E">
            <w:pPr>
              <w:pStyle w:val="9"/>
              <w:spacing w:before="174"/>
              <w:ind w:right="361"/>
              <w:jc w:val="right"/>
              <w:rPr>
                <w:sz w:val="24"/>
              </w:rPr>
            </w:pPr>
            <w:r>
              <w:rPr>
                <w:spacing w:val="-10"/>
                <w:sz w:val="24"/>
              </w:rPr>
              <w:t>1</w:t>
            </w:r>
          </w:p>
        </w:tc>
        <w:tc>
          <w:tcPr>
            <w:tcW w:w="1843" w:type="dxa"/>
          </w:tcPr>
          <w:p w14:paraId="649EEAA8">
            <w:pPr>
              <w:pStyle w:val="9"/>
              <w:rPr>
                <w:sz w:val="22"/>
              </w:rPr>
            </w:pPr>
          </w:p>
        </w:tc>
        <w:tc>
          <w:tcPr>
            <w:tcW w:w="1910" w:type="dxa"/>
          </w:tcPr>
          <w:p w14:paraId="74C2303D">
            <w:pPr>
              <w:pStyle w:val="9"/>
              <w:rPr>
                <w:sz w:val="22"/>
              </w:rPr>
            </w:pPr>
          </w:p>
        </w:tc>
        <w:tc>
          <w:tcPr>
            <w:tcW w:w="1343" w:type="dxa"/>
          </w:tcPr>
          <w:p w14:paraId="678FD092">
            <w:pPr>
              <w:pStyle w:val="9"/>
              <w:rPr>
                <w:sz w:val="22"/>
              </w:rPr>
            </w:pPr>
          </w:p>
        </w:tc>
        <w:tc>
          <w:tcPr>
            <w:tcW w:w="2836" w:type="dxa"/>
          </w:tcPr>
          <w:p w14:paraId="599CCAB2">
            <w:pPr>
              <w:pStyle w:val="9"/>
              <w:spacing w:before="30"/>
              <w:ind w:left="244"/>
              <w:rPr>
                <w:sz w:val="24"/>
              </w:rPr>
            </w:pPr>
            <w:r>
              <w:rPr>
                <w:sz w:val="24"/>
              </w:rPr>
              <w:t>Библиотека</w:t>
            </w:r>
            <w:r>
              <w:rPr>
                <w:spacing w:val="-7"/>
                <w:sz w:val="24"/>
              </w:rPr>
              <w:t xml:space="preserve"> </w:t>
            </w:r>
            <w:r>
              <w:rPr>
                <w:spacing w:val="-5"/>
                <w:sz w:val="24"/>
              </w:rPr>
              <w:t>ЦОК</w:t>
            </w:r>
          </w:p>
          <w:p w14:paraId="054D005E">
            <w:pPr>
              <w:pStyle w:val="9"/>
              <w:spacing w:before="45"/>
              <w:ind w:left="244"/>
              <w:rPr>
                <w:sz w:val="22"/>
              </w:rPr>
            </w:pPr>
            <w:r>
              <w:fldChar w:fldCharType="begin"/>
            </w:r>
            <w:r>
              <w:instrText xml:space="preserve"> HYPERLINK "https://m.edsoo.ru/7f44dc70" \h </w:instrText>
            </w:r>
            <w:r>
              <w:fldChar w:fldCharType="separate"/>
            </w:r>
            <w:r>
              <w:rPr>
                <w:color w:val="0000FF"/>
                <w:spacing w:val="-2"/>
                <w:sz w:val="22"/>
                <w:u w:val="single" w:color="0000FF"/>
              </w:rPr>
              <w:t>https://m.edsoo.ru/7f44dc70</w:t>
            </w:r>
            <w:r>
              <w:rPr>
                <w:color w:val="0000FF"/>
                <w:spacing w:val="-2"/>
                <w:sz w:val="22"/>
                <w:u w:val="single" w:color="0000FF"/>
              </w:rPr>
              <w:fldChar w:fldCharType="end"/>
            </w:r>
          </w:p>
        </w:tc>
      </w:tr>
      <w:tr w14:paraId="6CB78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78" w:type="dxa"/>
          </w:tcPr>
          <w:p w14:paraId="19E9A2B0">
            <w:pPr>
              <w:pStyle w:val="9"/>
              <w:spacing w:before="193"/>
              <w:ind w:left="103"/>
              <w:rPr>
                <w:sz w:val="24"/>
              </w:rPr>
            </w:pPr>
            <w:r>
              <w:rPr>
                <w:spacing w:val="-5"/>
                <w:sz w:val="24"/>
              </w:rPr>
              <w:t>67</w:t>
            </w:r>
          </w:p>
        </w:tc>
        <w:tc>
          <w:tcPr>
            <w:tcW w:w="4245" w:type="dxa"/>
          </w:tcPr>
          <w:p w14:paraId="3A0A821F">
            <w:pPr>
              <w:pStyle w:val="9"/>
              <w:spacing w:before="9" w:line="318" w:lineRule="exact"/>
              <w:ind w:left="237"/>
              <w:rPr>
                <w:sz w:val="24"/>
              </w:rPr>
            </w:pPr>
            <w:r>
              <w:rPr>
                <w:sz w:val="24"/>
              </w:rPr>
              <w:t>Обобщение</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«Родная</w:t>
            </w:r>
            <w:r>
              <w:rPr>
                <w:spacing w:val="-10"/>
                <w:sz w:val="24"/>
              </w:rPr>
              <w:t xml:space="preserve"> </w:t>
            </w:r>
            <w:r>
              <w:rPr>
                <w:sz w:val="24"/>
              </w:rPr>
              <w:t>страна</w:t>
            </w:r>
            <w:r>
              <w:rPr>
                <w:spacing w:val="-15"/>
                <w:sz w:val="24"/>
              </w:rPr>
              <w:t xml:space="preserve"> </w:t>
            </w:r>
            <w:r>
              <w:rPr>
                <w:sz w:val="24"/>
              </w:rPr>
              <w:t>и страны изучаемого языка»</w:t>
            </w:r>
          </w:p>
        </w:tc>
        <w:tc>
          <w:tcPr>
            <w:tcW w:w="1085" w:type="dxa"/>
          </w:tcPr>
          <w:p w14:paraId="6A499A56">
            <w:pPr>
              <w:pStyle w:val="9"/>
              <w:spacing w:before="193"/>
              <w:ind w:right="361"/>
              <w:jc w:val="right"/>
              <w:rPr>
                <w:sz w:val="24"/>
              </w:rPr>
            </w:pPr>
            <w:r>
              <w:rPr>
                <w:spacing w:val="-10"/>
                <w:sz w:val="24"/>
              </w:rPr>
              <w:t>1</w:t>
            </w:r>
          </w:p>
        </w:tc>
        <w:tc>
          <w:tcPr>
            <w:tcW w:w="1843" w:type="dxa"/>
          </w:tcPr>
          <w:p w14:paraId="1302B032">
            <w:pPr>
              <w:pStyle w:val="9"/>
              <w:rPr>
                <w:sz w:val="22"/>
              </w:rPr>
            </w:pPr>
          </w:p>
        </w:tc>
        <w:tc>
          <w:tcPr>
            <w:tcW w:w="1910" w:type="dxa"/>
          </w:tcPr>
          <w:p w14:paraId="39731339">
            <w:pPr>
              <w:pStyle w:val="9"/>
              <w:rPr>
                <w:sz w:val="22"/>
              </w:rPr>
            </w:pPr>
          </w:p>
        </w:tc>
        <w:tc>
          <w:tcPr>
            <w:tcW w:w="1343" w:type="dxa"/>
          </w:tcPr>
          <w:p w14:paraId="7BA6A0C6">
            <w:pPr>
              <w:pStyle w:val="9"/>
              <w:rPr>
                <w:sz w:val="22"/>
              </w:rPr>
            </w:pPr>
          </w:p>
        </w:tc>
        <w:tc>
          <w:tcPr>
            <w:tcW w:w="2836" w:type="dxa"/>
          </w:tcPr>
          <w:p w14:paraId="6F0F679C">
            <w:pPr>
              <w:pStyle w:val="9"/>
              <w:spacing w:before="44"/>
              <w:ind w:left="244"/>
              <w:rPr>
                <w:sz w:val="24"/>
              </w:rPr>
            </w:pPr>
            <w:r>
              <w:rPr>
                <w:sz w:val="24"/>
              </w:rPr>
              <w:t>Библиотека</w:t>
            </w:r>
            <w:r>
              <w:rPr>
                <w:spacing w:val="-7"/>
                <w:sz w:val="24"/>
              </w:rPr>
              <w:t xml:space="preserve"> </w:t>
            </w:r>
            <w:r>
              <w:rPr>
                <w:spacing w:val="-5"/>
                <w:sz w:val="24"/>
              </w:rPr>
              <w:t>ЦОК</w:t>
            </w:r>
          </w:p>
          <w:p w14:paraId="7C108552">
            <w:pPr>
              <w:pStyle w:val="9"/>
              <w:spacing w:before="51"/>
              <w:ind w:left="244"/>
              <w:rPr>
                <w:sz w:val="22"/>
              </w:rPr>
            </w:pPr>
            <w:r>
              <w:fldChar w:fldCharType="begin"/>
            </w:r>
            <w:r>
              <w:instrText xml:space="preserve"> HYPERLINK "https://m.edsoo.ru/7f44e5a8" \h </w:instrText>
            </w:r>
            <w:r>
              <w:fldChar w:fldCharType="separate"/>
            </w:r>
            <w:r>
              <w:rPr>
                <w:color w:val="0000FF"/>
                <w:spacing w:val="-2"/>
                <w:sz w:val="22"/>
                <w:u w:val="single" w:color="0000FF"/>
              </w:rPr>
              <w:t>https://m.edsoo.ru/7f44e5a8</w:t>
            </w:r>
            <w:r>
              <w:rPr>
                <w:color w:val="0000FF"/>
                <w:spacing w:val="-2"/>
                <w:sz w:val="22"/>
                <w:u w:val="single" w:color="0000FF"/>
              </w:rPr>
              <w:fldChar w:fldCharType="end"/>
            </w:r>
          </w:p>
        </w:tc>
      </w:tr>
      <w:tr w14:paraId="498FB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778" w:type="dxa"/>
          </w:tcPr>
          <w:p w14:paraId="6B139BE3">
            <w:pPr>
              <w:pStyle w:val="9"/>
              <w:spacing w:before="30"/>
              <w:ind w:left="103"/>
              <w:rPr>
                <w:sz w:val="24"/>
              </w:rPr>
            </w:pPr>
            <w:r>
              <w:rPr>
                <w:spacing w:val="-5"/>
                <w:sz w:val="24"/>
              </w:rPr>
              <w:t>68</w:t>
            </w:r>
          </w:p>
        </w:tc>
        <w:tc>
          <w:tcPr>
            <w:tcW w:w="4245" w:type="dxa"/>
          </w:tcPr>
          <w:p w14:paraId="1724348A">
            <w:pPr>
              <w:pStyle w:val="9"/>
              <w:spacing w:before="30"/>
              <w:ind w:left="237"/>
              <w:rPr>
                <w:sz w:val="24"/>
              </w:rPr>
            </w:pPr>
            <w:r>
              <w:rPr>
                <w:sz w:val="24"/>
              </w:rPr>
              <w:t>Контроль</w:t>
            </w:r>
            <w:r>
              <w:rPr>
                <w:spacing w:val="-11"/>
                <w:sz w:val="24"/>
              </w:rPr>
              <w:t xml:space="preserve"> </w:t>
            </w:r>
            <w:r>
              <w:rPr>
                <w:sz w:val="24"/>
              </w:rPr>
              <w:t>по теме</w:t>
            </w:r>
            <w:r>
              <w:rPr>
                <w:spacing w:val="-6"/>
                <w:sz w:val="24"/>
              </w:rPr>
              <w:t xml:space="preserve"> </w:t>
            </w:r>
            <w:r>
              <w:rPr>
                <w:sz w:val="24"/>
              </w:rPr>
              <w:t>«Родная</w:t>
            </w:r>
            <w:r>
              <w:rPr>
                <w:spacing w:val="-4"/>
                <w:sz w:val="24"/>
              </w:rPr>
              <w:t xml:space="preserve"> </w:t>
            </w:r>
            <w:r>
              <w:rPr>
                <w:sz w:val="24"/>
              </w:rPr>
              <w:t>страна</w:t>
            </w:r>
            <w:r>
              <w:rPr>
                <w:spacing w:val="-5"/>
                <w:sz w:val="24"/>
              </w:rPr>
              <w:t xml:space="preserve"> </w:t>
            </w:r>
            <w:r>
              <w:rPr>
                <w:spacing w:val="-10"/>
                <w:sz w:val="24"/>
              </w:rPr>
              <w:t>и</w:t>
            </w:r>
          </w:p>
        </w:tc>
        <w:tc>
          <w:tcPr>
            <w:tcW w:w="1085" w:type="dxa"/>
          </w:tcPr>
          <w:p w14:paraId="301BAEEF">
            <w:pPr>
              <w:pStyle w:val="9"/>
              <w:spacing w:before="30"/>
              <w:ind w:right="361"/>
              <w:jc w:val="right"/>
              <w:rPr>
                <w:sz w:val="24"/>
              </w:rPr>
            </w:pPr>
            <w:r>
              <w:rPr>
                <w:spacing w:val="-10"/>
                <w:sz w:val="24"/>
              </w:rPr>
              <w:t>1</w:t>
            </w:r>
          </w:p>
        </w:tc>
        <w:tc>
          <w:tcPr>
            <w:tcW w:w="1843" w:type="dxa"/>
          </w:tcPr>
          <w:p w14:paraId="36A2D70D">
            <w:pPr>
              <w:pStyle w:val="9"/>
              <w:spacing w:before="30"/>
              <w:ind w:right="744"/>
              <w:jc w:val="right"/>
              <w:rPr>
                <w:sz w:val="24"/>
              </w:rPr>
            </w:pPr>
            <w:r>
              <w:rPr>
                <w:spacing w:val="-10"/>
                <w:sz w:val="24"/>
              </w:rPr>
              <w:t>1</w:t>
            </w:r>
          </w:p>
        </w:tc>
        <w:tc>
          <w:tcPr>
            <w:tcW w:w="1910" w:type="dxa"/>
          </w:tcPr>
          <w:p w14:paraId="063EB689">
            <w:pPr>
              <w:pStyle w:val="9"/>
              <w:rPr>
                <w:sz w:val="22"/>
              </w:rPr>
            </w:pPr>
          </w:p>
        </w:tc>
        <w:tc>
          <w:tcPr>
            <w:tcW w:w="1343" w:type="dxa"/>
          </w:tcPr>
          <w:p w14:paraId="5B5E802A">
            <w:pPr>
              <w:pStyle w:val="9"/>
              <w:rPr>
                <w:sz w:val="22"/>
              </w:rPr>
            </w:pPr>
          </w:p>
        </w:tc>
        <w:tc>
          <w:tcPr>
            <w:tcW w:w="2836" w:type="dxa"/>
          </w:tcPr>
          <w:p w14:paraId="5558F1B4">
            <w:pPr>
              <w:pStyle w:val="9"/>
              <w:spacing w:before="30"/>
              <w:ind w:left="244"/>
              <w:rPr>
                <w:sz w:val="24"/>
              </w:rPr>
            </w:pPr>
            <w:r>
              <w:rPr>
                <w:sz w:val="24"/>
              </w:rPr>
              <w:t>Библиотека</w:t>
            </w:r>
            <w:r>
              <w:rPr>
                <w:spacing w:val="-7"/>
                <w:sz w:val="24"/>
              </w:rPr>
              <w:t xml:space="preserve"> </w:t>
            </w:r>
            <w:r>
              <w:rPr>
                <w:spacing w:val="-5"/>
                <w:sz w:val="24"/>
              </w:rPr>
              <w:t>ЦОК</w:t>
            </w:r>
          </w:p>
        </w:tc>
      </w:tr>
    </w:tbl>
    <w:p w14:paraId="7C46F56C">
      <w:pPr>
        <w:pStyle w:val="9"/>
        <w:spacing w:after="0"/>
        <w:rPr>
          <w:sz w:val="24"/>
        </w:rPr>
        <w:sectPr>
          <w:type w:val="continuous"/>
          <w:pgSz w:w="16400" w:h="11910" w:orient="landscape"/>
          <w:pgMar w:top="1100" w:right="708" w:bottom="1179"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8"/>
        <w:gridCol w:w="4245"/>
        <w:gridCol w:w="1085"/>
        <w:gridCol w:w="1843"/>
        <w:gridCol w:w="1910"/>
        <w:gridCol w:w="1343"/>
        <w:gridCol w:w="2836"/>
      </w:tblGrid>
      <w:tr w14:paraId="094B8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78" w:type="dxa"/>
          </w:tcPr>
          <w:p w14:paraId="356A3934">
            <w:pPr>
              <w:pStyle w:val="9"/>
              <w:rPr>
                <w:sz w:val="22"/>
              </w:rPr>
            </w:pPr>
          </w:p>
        </w:tc>
        <w:tc>
          <w:tcPr>
            <w:tcW w:w="4245" w:type="dxa"/>
          </w:tcPr>
          <w:p w14:paraId="0BD32760">
            <w:pPr>
              <w:pStyle w:val="9"/>
              <w:spacing w:before="35"/>
              <w:ind w:left="237"/>
              <w:rPr>
                <w:sz w:val="24"/>
              </w:rPr>
            </w:pPr>
            <w:r>
              <w:rPr>
                <w:sz w:val="24"/>
              </w:rPr>
              <w:t>страны</w:t>
            </w:r>
            <w:r>
              <w:rPr>
                <w:spacing w:val="-9"/>
                <w:sz w:val="24"/>
              </w:rPr>
              <w:t xml:space="preserve"> </w:t>
            </w:r>
            <w:r>
              <w:rPr>
                <w:sz w:val="24"/>
              </w:rPr>
              <w:t>изучаемого</w:t>
            </w:r>
            <w:r>
              <w:rPr>
                <w:spacing w:val="-4"/>
                <w:sz w:val="24"/>
              </w:rPr>
              <w:t xml:space="preserve"> </w:t>
            </w:r>
            <w:r>
              <w:rPr>
                <w:spacing w:val="-2"/>
                <w:sz w:val="24"/>
              </w:rPr>
              <w:t>языка»</w:t>
            </w:r>
          </w:p>
        </w:tc>
        <w:tc>
          <w:tcPr>
            <w:tcW w:w="1085" w:type="dxa"/>
          </w:tcPr>
          <w:p w14:paraId="64243957">
            <w:pPr>
              <w:pStyle w:val="9"/>
              <w:rPr>
                <w:sz w:val="22"/>
              </w:rPr>
            </w:pPr>
          </w:p>
        </w:tc>
        <w:tc>
          <w:tcPr>
            <w:tcW w:w="1843" w:type="dxa"/>
          </w:tcPr>
          <w:p w14:paraId="3DE2BA23">
            <w:pPr>
              <w:pStyle w:val="9"/>
              <w:rPr>
                <w:sz w:val="22"/>
              </w:rPr>
            </w:pPr>
          </w:p>
        </w:tc>
        <w:tc>
          <w:tcPr>
            <w:tcW w:w="1910" w:type="dxa"/>
          </w:tcPr>
          <w:p w14:paraId="3F7E48B0">
            <w:pPr>
              <w:pStyle w:val="9"/>
              <w:rPr>
                <w:sz w:val="22"/>
              </w:rPr>
            </w:pPr>
          </w:p>
        </w:tc>
        <w:tc>
          <w:tcPr>
            <w:tcW w:w="1343" w:type="dxa"/>
          </w:tcPr>
          <w:p w14:paraId="17EBE58C">
            <w:pPr>
              <w:pStyle w:val="9"/>
              <w:rPr>
                <w:sz w:val="22"/>
              </w:rPr>
            </w:pPr>
          </w:p>
        </w:tc>
        <w:tc>
          <w:tcPr>
            <w:tcW w:w="2836" w:type="dxa"/>
          </w:tcPr>
          <w:p w14:paraId="3F957A0E">
            <w:pPr>
              <w:pStyle w:val="9"/>
              <w:spacing w:before="39"/>
              <w:ind w:left="244"/>
              <w:rPr>
                <w:sz w:val="22"/>
              </w:rPr>
            </w:pPr>
            <w:r>
              <w:fldChar w:fldCharType="begin"/>
            </w:r>
            <w:r>
              <w:instrText xml:space="preserve"> HYPERLINK "https://m.edsoo.ru/7f44e5a8" \h </w:instrText>
            </w:r>
            <w:r>
              <w:fldChar w:fldCharType="separate"/>
            </w:r>
            <w:r>
              <w:rPr>
                <w:color w:val="0000FF"/>
                <w:spacing w:val="-2"/>
                <w:sz w:val="22"/>
                <w:u w:val="single" w:color="0000FF"/>
              </w:rPr>
              <w:t>https://m.edsoo.ru/7f44e5a8</w:t>
            </w:r>
            <w:r>
              <w:rPr>
                <w:color w:val="0000FF"/>
                <w:spacing w:val="-2"/>
                <w:sz w:val="22"/>
                <w:u w:val="single" w:color="0000FF"/>
              </w:rPr>
              <w:fldChar w:fldCharType="end"/>
            </w:r>
          </w:p>
        </w:tc>
      </w:tr>
      <w:tr w14:paraId="5901B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5023" w:type="dxa"/>
            <w:gridSpan w:val="2"/>
          </w:tcPr>
          <w:p w14:paraId="177EF9CD">
            <w:pPr>
              <w:pStyle w:val="9"/>
              <w:spacing w:before="7" w:line="316" w:lineRule="exact"/>
              <w:ind w:left="237" w:right="1014"/>
              <w:rPr>
                <w:sz w:val="24"/>
              </w:rPr>
            </w:pPr>
            <w:r>
              <w:rPr>
                <w:spacing w:val="-2"/>
                <w:sz w:val="24"/>
              </w:rPr>
              <w:t>ОБЩЕЕ</w:t>
            </w:r>
            <w:r>
              <w:rPr>
                <w:spacing w:val="-8"/>
                <w:sz w:val="24"/>
              </w:rPr>
              <w:t xml:space="preserve"> </w:t>
            </w:r>
            <w:r>
              <w:rPr>
                <w:spacing w:val="-2"/>
                <w:sz w:val="24"/>
              </w:rPr>
              <w:t>КОЛИЧЕСТВО</w:t>
            </w:r>
            <w:r>
              <w:rPr>
                <w:spacing w:val="-17"/>
                <w:sz w:val="24"/>
              </w:rPr>
              <w:t xml:space="preserve"> </w:t>
            </w:r>
            <w:r>
              <w:rPr>
                <w:spacing w:val="-2"/>
                <w:sz w:val="24"/>
              </w:rPr>
              <w:t>ЧАСОВ</w:t>
            </w:r>
            <w:r>
              <w:rPr>
                <w:spacing w:val="-14"/>
                <w:sz w:val="24"/>
              </w:rPr>
              <w:t xml:space="preserve"> </w:t>
            </w:r>
            <w:r>
              <w:rPr>
                <w:spacing w:val="-2"/>
                <w:sz w:val="24"/>
              </w:rPr>
              <w:t>ПО ПРОГРАММЕ</w:t>
            </w:r>
          </w:p>
        </w:tc>
        <w:tc>
          <w:tcPr>
            <w:tcW w:w="1085" w:type="dxa"/>
          </w:tcPr>
          <w:p w14:paraId="39C56DAC">
            <w:pPr>
              <w:pStyle w:val="9"/>
              <w:spacing w:before="189"/>
              <w:ind w:left="520"/>
              <w:rPr>
                <w:sz w:val="24"/>
              </w:rPr>
            </w:pPr>
            <w:r>
              <w:rPr>
                <w:spacing w:val="-5"/>
                <w:sz w:val="24"/>
              </w:rPr>
              <w:t>68</w:t>
            </w:r>
          </w:p>
        </w:tc>
        <w:tc>
          <w:tcPr>
            <w:tcW w:w="1843" w:type="dxa"/>
          </w:tcPr>
          <w:p w14:paraId="5BE261E2">
            <w:pPr>
              <w:pStyle w:val="9"/>
              <w:spacing w:before="189"/>
              <w:ind w:left="205"/>
              <w:jc w:val="center"/>
              <w:rPr>
                <w:sz w:val="24"/>
              </w:rPr>
            </w:pPr>
            <w:r>
              <w:rPr>
                <w:spacing w:val="-10"/>
                <w:sz w:val="24"/>
              </w:rPr>
              <w:t>4</w:t>
            </w:r>
          </w:p>
        </w:tc>
        <w:tc>
          <w:tcPr>
            <w:tcW w:w="1910" w:type="dxa"/>
          </w:tcPr>
          <w:p w14:paraId="165C3284">
            <w:pPr>
              <w:pStyle w:val="9"/>
              <w:spacing w:before="189"/>
              <w:ind w:left="207"/>
              <w:jc w:val="center"/>
              <w:rPr>
                <w:sz w:val="24"/>
              </w:rPr>
            </w:pPr>
            <w:r>
              <w:rPr>
                <w:spacing w:val="-10"/>
                <w:sz w:val="24"/>
              </w:rPr>
              <w:t>0</w:t>
            </w:r>
          </w:p>
        </w:tc>
        <w:tc>
          <w:tcPr>
            <w:tcW w:w="4179" w:type="dxa"/>
            <w:gridSpan w:val="2"/>
          </w:tcPr>
          <w:p w14:paraId="54939733">
            <w:pPr>
              <w:pStyle w:val="9"/>
              <w:rPr>
                <w:sz w:val="22"/>
              </w:rPr>
            </w:pPr>
          </w:p>
        </w:tc>
      </w:tr>
    </w:tbl>
    <w:p w14:paraId="6198A4A8">
      <w:pPr>
        <w:pStyle w:val="9"/>
        <w:spacing w:after="0"/>
        <w:rPr>
          <w:sz w:val="22"/>
        </w:rPr>
        <w:sectPr>
          <w:type w:val="continuous"/>
          <w:pgSz w:w="16400" w:h="11910" w:orient="landscape"/>
          <w:pgMar w:top="1100" w:right="708" w:bottom="280" w:left="1559" w:header="720" w:footer="720" w:gutter="0"/>
          <w:cols w:space="720" w:num="1"/>
        </w:sectPr>
      </w:pPr>
    </w:p>
    <w:p w14:paraId="67F5DF36">
      <w:pPr>
        <w:pStyle w:val="2"/>
        <w:numPr>
          <w:ilvl w:val="0"/>
          <w:numId w:val="4"/>
        </w:numPr>
        <w:tabs>
          <w:tab w:val="left" w:pos="542"/>
        </w:tabs>
        <w:spacing w:before="57" w:after="50" w:line="240" w:lineRule="auto"/>
        <w:ind w:left="542" w:right="0" w:hanging="210"/>
        <w:jc w:val="left"/>
      </w:pPr>
      <w:r>
        <w:rPr>
          <w:spacing w:val="-2"/>
        </w:rPr>
        <w:t>КЛАСС</w:t>
      </w: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4187"/>
        <w:gridCol w:w="1095"/>
        <w:gridCol w:w="1839"/>
        <w:gridCol w:w="1911"/>
        <w:gridCol w:w="1349"/>
        <w:gridCol w:w="2876"/>
      </w:tblGrid>
      <w:tr w14:paraId="7ECEC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92" w:type="dxa"/>
            <w:vMerge w:val="restart"/>
          </w:tcPr>
          <w:p w14:paraId="57C2852C">
            <w:pPr>
              <w:pStyle w:val="9"/>
              <w:spacing w:before="86"/>
              <w:rPr>
                <w:b/>
                <w:sz w:val="24"/>
              </w:rPr>
            </w:pPr>
          </w:p>
          <w:p w14:paraId="5F5A712E">
            <w:pPr>
              <w:pStyle w:val="9"/>
              <w:spacing w:line="276" w:lineRule="auto"/>
              <w:ind w:left="237" w:right="204"/>
              <w:rPr>
                <w:b/>
                <w:sz w:val="24"/>
              </w:rPr>
            </w:pPr>
            <w:r>
              <w:rPr>
                <w:b/>
                <w:spacing w:val="-10"/>
                <w:sz w:val="24"/>
              </w:rPr>
              <w:t xml:space="preserve">№ </w:t>
            </w:r>
            <w:r>
              <w:rPr>
                <w:b/>
                <w:spacing w:val="-6"/>
                <w:sz w:val="24"/>
              </w:rPr>
              <w:t>п/п</w:t>
            </w:r>
          </w:p>
        </w:tc>
        <w:tc>
          <w:tcPr>
            <w:tcW w:w="4187" w:type="dxa"/>
            <w:vMerge w:val="restart"/>
          </w:tcPr>
          <w:p w14:paraId="1C6260E8">
            <w:pPr>
              <w:pStyle w:val="9"/>
              <w:spacing w:before="244"/>
              <w:rPr>
                <w:b/>
                <w:sz w:val="24"/>
              </w:rPr>
            </w:pPr>
          </w:p>
          <w:p w14:paraId="10E130C4">
            <w:pPr>
              <w:pStyle w:val="9"/>
              <w:ind w:left="242"/>
              <w:rPr>
                <w:b/>
                <w:sz w:val="24"/>
              </w:rPr>
            </w:pPr>
            <w:r>
              <w:rPr>
                <w:b/>
                <w:sz w:val="24"/>
              </w:rPr>
              <w:t>Тема</w:t>
            </w:r>
            <w:r>
              <w:rPr>
                <w:b/>
                <w:spacing w:val="-8"/>
                <w:sz w:val="24"/>
              </w:rPr>
              <w:t xml:space="preserve"> </w:t>
            </w:r>
            <w:r>
              <w:rPr>
                <w:b/>
                <w:spacing w:val="-2"/>
                <w:sz w:val="24"/>
              </w:rPr>
              <w:t>урока</w:t>
            </w:r>
          </w:p>
        </w:tc>
        <w:tc>
          <w:tcPr>
            <w:tcW w:w="4845" w:type="dxa"/>
            <w:gridSpan w:val="3"/>
          </w:tcPr>
          <w:p w14:paraId="004BA287">
            <w:pPr>
              <w:pStyle w:val="9"/>
              <w:spacing w:before="45"/>
              <w:ind w:left="103"/>
              <w:rPr>
                <w:b/>
                <w:sz w:val="24"/>
              </w:rPr>
            </w:pPr>
            <w:r>
              <w:rPr>
                <w:b/>
                <w:sz w:val="24"/>
              </w:rPr>
              <w:t>Количество</w:t>
            </w:r>
            <w:r>
              <w:rPr>
                <w:b/>
                <w:spacing w:val="-8"/>
                <w:sz w:val="24"/>
              </w:rPr>
              <w:t xml:space="preserve"> </w:t>
            </w:r>
            <w:r>
              <w:rPr>
                <w:b/>
                <w:spacing w:val="-4"/>
                <w:sz w:val="24"/>
              </w:rPr>
              <w:t>часов</w:t>
            </w:r>
          </w:p>
        </w:tc>
        <w:tc>
          <w:tcPr>
            <w:tcW w:w="1349" w:type="dxa"/>
            <w:vMerge w:val="restart"/>
          </w:tcPr>
          <w:p w14:paraId="4F85075D">
            <w:pPr>
              <w:pStyle w:val="9"/>
              <w:spacing w:before="86"/>
              <w:rPr>
                <w:b/>
                <w:sz w:val="24"/>
              </w:rPr>
            </w:pPr>
          </w:p>
          <w:p w14:paraId="6E862FA1">
            <w:pPr>
              <w:pStyle w:val="9"/>
              <w:spacing w:line="276" w:lineRule="auto"/>
              <w:ind w:left="242" w:right="106"/>
              <w:rPr>
                <w:b/>
                <w:sz w:val="24"/>
              </w:rPr>
            </w:pPr>
            <w:r>
              <w:rPr>
                <w:b/>
                <w:spacing w:val="-4"/>
                <w:sz w:val="24"/>
              </w:rPr>
              <w:t>Дата изучения</w:t>
            </w:r>
          </w:p>
        </w:tc>
        <w:tc>
          <w:tcPr>
            <w:tcW w:w="2876" w:type="dxa"/>
            <w:vMerge w:val="restart"/>
          </w:tcPr>
          <w:p w14:paraId="792F8129">
            <w:pPr>
              <w:pStyle w:val="9"/>
              <w:spacing w:before="40" w:line="276" w:lineRule="auto"/>
              <w:ind w:left="242" w:right="83"/>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14:paraId="159F94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792" w:type="dxa"/>
            <w:vMerge w:val="continue"/>
            <w:tcBorders>
              <w:top w:val="nil"/>
            </w:tcBorders>
          </w:tcPr>
          <w:p w14:paraId="5DD3593A">
            <w:pPr>
              <w:rPr>
                <w:sz w:val="2"/>
                <w:szCs w:val="2"/>
              </w:rPr>
            </w:pPr>
          </w:p>
        </w:tc>
        <w:tc>
          <w:tcPr>
            <w:tcW w:w="4187" w:type="dxa"/>
            <w:vMerge w:val="continue"/>
            <w:tcBorders>
              <w:top w:val="nil"/>
            </w:tcBorders>
          </w:tcPr>
          <w:p w14:paraId="1EE845E6">
            <w:pPr>
              <w:rPr>
                <w:sz w:val="2"/>
                <w:szCs w:val="2"/>
              </w:rPr>
            </w:pPr>
          </w:p>
        </w:tc>
        <w:tc>
          <w:tcPr>
            <w:tcW w:w="1095" w:type="dxa"/>
          </w:tcPr>
          <w:p w14:paraId="53292348">
            <w:pPr>
              <w:pStyle w:val="9"/>
              <w:spacing w:before="56"/>
              <w:rPr>
                <w:b/>
                <w:sz w:val="24"/>
              </w:rPr>
            </w:pPr>
          </w:p>
          <w:p w14:paraId="2E952D55">
            <w:pPr>
              <w:pStyle w:val="9"/>
              <w:ind w:left="237"/>
              <w:rPr>
                <w:b/>
                <w:sz w:val="24"/>
              </w:rPr>
            </w:pPr>
            <w:r>
              <w:rPr>
                <w:b/>
                <w:spacing w:val="-2"/>
                <w:sz w:val="24"/>
              </w:rPr>
              <w:t>Всего</w:t>
            </w:r>
          </w:p>
        </w:tc>
        <w:tc>
          <w:tcPr>
            <w:tcW w:w="1839" w:type="dxa"/>
          </w:tcPr>
          <w:p w14:paraId="6057A6D5">
            <w:pPr>
              <w:pStyle w:val="9"/>
              <w:spacing w:before="169" w:line="280" w:lineRule="auto"/>
              <w:ind w:left="237"/>
              <w:rPr>
                <w:b/>
                <w:sz w:val="24"/>
              </w:rPr>
            </w:pPr>
            <w:r>
              <w:rPr>
                <w:b/>
                <w:spacing w:val="-4"/>
                <w:sz w:val="24"/>
              </w:rPr>
              <w:t xml:space="preserve">Контрольные </w:t>
            </w:r>
            <w:r>
              <w:rPr>
                <w:b/>
                <w:spacing w:val="-2"/>
                <w:sz w:val="24"/>
              </w:rPr>
              <w:t>работы</w:t>
            </w:r>
          </w:p>
        </w:tc>
        <w:tc>
          <w:tcPr>
            <w:tcW w:w="1911" w:type="dxa"/>
          </w:tcPr>
          <w:p w14:paraId="1BECF8FC">
            <w:pPr>
              <w:pStyle w:val="9"/>
              <w:spacing w:before="169" w:line="280" w:lineRule="auto"/>
              <w:ind w:left="237"/>
              <w:rPr>
                <w:b/>
                <w:sz w:val="24"/>
              </w:rPr>
            </w:pPr>
            <w:r>
              <w:rPr>
                <w:b/>
                <w:spacing w:val="-4"/>
                <w:sz w:val="24"/>
              </w:rPr>
              <w:t xml:space="preserve">Практические </w:t>
            </w:r>
            <w:r>
              <w:rPr>
                <w:b/>
                <w:spacing w:val="-2"/>
                <w:sz w:val="24"/>
              </w:rPr>
              <w:t>работы</w:t>
            </w:r>
          </w:p>
        </w:tc>
        <w:tc>
          <w:tcPr>
            <w:tcW w:w="1349" w:type="dxa"/>
            <w:vMerge w:val="continue"/>
            <w:tcBorders>
              <w:top w:val="nil"/>
            </w:tcBorders>
          </w:tcPr>
          <w:p w14:paraId="54045B96">
            <w:pPr>
              <w:rPr>
                <w:sz w:val="2"/>
                <w:szCs w:val="2"/>
              </w:rPr>
            </w:pPr>
          </w:p>
        </w:tc>
        <w:tc>
          <w:tcPr>
            <w:tcW w:w="2876" w:type="dxa"/>
            <w:vMerge w:val="continue"/>
            <w:tcBorders>
              <w:top w:val="nil"/>
            </w:tcBorders>
          </w:tcPr>
          <w:p w14:paraId="2B9D3652">
            <w:pPr>
              <w:rPr>
                <w:sz w:val="2"/>
                <w:szCs w:val="2"/>
              </w:rPr>
            </w:pPr>
          </w:p>
        </w:tc>
      </w:tr>
      <w:tr w14:paraId="15AE9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92" w:type="dxa"/>
          </w:tcPr>
          <w:p w14:paraId="65205C0B">
            <w:pPr>
              <w:pStyle w:val="9"/>
              <w:spacing w:before="174"/>
              <w:ind w:left="103"/>
              <w:rPr>
                <w:sz w:val="24"/>
              </w:rPr>
            </w:pPr>
            <w:r>
              <w:rPr>
                <w:spacing w:val="-10"/>
                <w:sz w:val="24"/>
              </w:rPr>
              <w:t>1</w:t>
            </w:r>
          </w:p>
        </w:tc>
        <w:tc>
          <w:tcPr>
            <w:tcW w:w="4187" w:type="dxa"/>
          </w:tcPr>
          <w:p w14:paraId="19AC206C">
            <w:pPr>
              <w:pStyle w:val="9"/>
              <w:spacing w:before="174"/>
              <w:ind w:left="242"/>
              <w:rPr>
                <w:sz w:val="24"/>
              </w:rPr>
            </w:pPr>
            <w:r>
              <w:rPr>
                <w:sz w:val="24"/>
              </w:rPr>
              <w:t>Моя</w:t>
            </w:r>
            <w:r>
              <w:rPr>
                <w:spacing w:val="1"/>
                <w:sz w:val="24"/>
              </w:rPr>
              <w:t xml:space="preserve"> </w:t>
            </w:r>
            <w:r>
              <w:rPr>
                <w:sz w:val="24"/>
              </w:rPr>
              <w:t>семья</w:t>
            </w:r>
            <w:r>
              <w:rPr>
                <w:spacing w:val="-7"/>
                <w:sz w:val="24"/>
              </w:rPr>
              <w:t xml:space="preserve"> </w:t>
            </w:r>
            <w:r>
              <w:rPr>
                <w:sz w:val="24"/>
              </w:rPr>
              <w:t xml:space="preserve">(члены </w:t>
            </w:r>
            <w:r>
              <w:rPr>
                <w:spacing w:val="-2"/>
                <w:sz w:val="24"/>
              </w:rPr>
              <w:t>семьи)</w:t>
            </w:r>
          </w:p>
        </w:tc>
        <w:tc>
          <w:tcPr>
            <w:tcW w:w="1095" w:type="dxa"/>
          </w:tcPr>
          <w:p w14:paraId="3BDFD854">
            <w:pPr>
              <w:pStyle w:val="9"/>
              <w:spacing w:before="174"/>
              <w:ind w:left="206"/>
              <w:jc w:val="center"/>
              <w:rPr>
                <w:sz w:val="24"/>
              </w:rPr>
            </w:pPr>
            <w:r>
              <w:rPr>
                <w:spacing w:val="-10"/>
                <w:sz w:val="24"/>
              </w:rPr>
              <w:t>1</w:t>
            </w:r>
          </w:p>
        </w:tc>
        <w:tc>
          <w:tcPr>
            <w:tcW w:w="1839" w:type="dxa"/>
          </w:tcPr>
          <w:p w14:paraId="5F97A13F">
            <w:pPr>
              <w:pStyle w:val="9"/>
              <w:rPr>
                <w:sz w:val="22"/>
              </w:rPr>
            </w:pPr>
          </w:p>
        </w:tc>
        <w:tc>
          <w:tcPr>
            <w:tcW w:w="1911" w:type="dxa"/>
          </w:tcPr>
          <w:p w14:paraId="56D2205B">
            <w:pPr>
              <w:pStyle w:val="9"/>
              <w:rPr>
                <w:sz w:val="22"/>
              </w:rPr>
            </w:pPr>
          </w:p>
        </w:tc>
        <w:tc>
          <w:tcPr>
            <w:tcW w:w="1349" w:type="dxa"/>
          </w:tcPr>
          <w:p w14:paraId="5BFCA48D">
            <w:pPr>
              <w:pStyle w:val="9"/>
              <w:rPr>
                <w:sz w:val="22"/>
              </w:rPr>
            </w:pPr>
          </w:p>
        </w:tc>
        <w:tc>
          <w:tcPr>
            <w:tcW w:w="2876" w:type="dxa"/>
          </w:tcPr>
          <w:p w14:paraId="13BB1A5D">
            <w:pPr>
              <w:pStyle w:val="9"/>
              <w:spacing w:before="30"/>
              <w:ind w:left="242"/>
              <w:rPr>
                <w:sz w:val="24"/>
              </w:rPr>
            </w:pPr>
            <w:r>
              <w:rPr>
                <w:sz w:val="24"/>
              </w:rPr>
              <w:t>Библиотека</w:t>
            </w:r>
            <w:r>
              <w:rPr>
                <w:spacing w:val="-7"/>
                <w:sz w:val="24"/>
              </w:rPr>
              <w:t xml:space="preserve"> </w:t>
            </w:r>
            <w:r>
              <w:rPr>
                <w:spacing w:val="-5"/>
                <w:sz w:val="24"/>
              </w:rPr>
              <w:t>ЦОК</w:t>
            </w:r>
          </w:p>
          <w:p w14:paraId="34B61B13">
            <w:pPr>
              <w:pStyle w:val="9"/>
              <w:spacing w:before="45"/>
              <w:ind w:left="242"/>
              <w:rPr>
                <w:sz w:val="22"/>
              </w:rPr>
            </w:pPr>
            <w:r>
              <w:fldChar w:fldCharType="begin"/>
            </w:r>
            <w:r>
              <w:instrText xml:space="preserve"> HYPERLINK "https://m.edsoo.ru/7f44e832" \h </w:instrText>
            </w:r>
            <w:r>
              <w:fldChar w:fldCharType="separate"/>
            </w:r>
            <w:r>
              <w:rPr>
                <w:color w:val="0000FF"/>
                <w:spacing w:val="-2"/>
                <w:sz w:val="22"/>
                <w:u w:val="single" w:color="0000FF"/>
              </w:rPr>
              <w:t>https://m.edsoo.ru/7f44e832</w:t>
            </w:r>
            <w:r>
              <w:rPr>
                <w:color w:val="0000FF"/>
                <w:spacing w:val="-2"/>
                <w:sz w:val="22"/>
                <w:u w:val="single" w:color="0000FF"/>
              </w:rPr>
              <w:fldChar w:fldCharType="end"/>
            </w:r>
          </w:p>
        </w:tc>
      </w:tr>
      <w:tr w14:paraId="5BEC4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4BD040F9">
            <w:pPr>
              <w:pStyle w:val="9"/>
              <w:spacing w:before="175"/>
              <w:ind w:left="103"/>
              <w:rPr>
                <w:sz w:val="24"/>
              </w:rPr>
            </w:pPr>
            <w:r>
              <w:rPr>
                <w:spacing w:val="-10"/>
                <w:sz w:val="24"/>
              </w:rPr>
              <w:t>2</w:t>
            </w:r>
          </w:p>
        </w:tc>
        <w:tc>
          <w:tcPr>
            <w:tcW w:w="4187" w:type="dxa"/>
          </w:tcPr>
          <w:p w14:paraId="6B2ABA67">
            <w:pPr>
              <w:pStyle w:val="9"/>
              <w:spacing w:before="175"/>
              <w:ind w:left="242"/>
              <w:rPr>
                <w:sz w:val="24"/>
              </w:rPr>
            </w:pPr>
            <w:r>
              <w:rPr>
                <w:sz w:val="24"/>
              </w:rPr>
              <w:t>Моя</w:t>
            </w:r>
            <w:r>
              <w:rPr>
                <w:spacing w:val="-1"/>
                <w:sz w:val="24"/>
              </w:rPr>
              <w:t xml:space="preserve"> </w:t>
            </w:r>
            <w:r>
              <w:rPr>
                <w:sz w:val="24"/>
              </w:rPr>
              <w:t>семья</w:t>
            </w:r>
            <w:r>
              <w:rPr>
                <w:spacing w:val="-8"/>
                <w:sz w:val="24"/>
              </w:rPr>
              <w:t xml:space="preserve"> </w:t>
            </w:r>
            <w:r>
              <w:rPr>
                <w:sz w:val="24"/>
              </w:rPr>
              <w:t>(описание</w:t>
            </w:r>
            <w:r>
              <w:rPr>
                <w:spacing w:val="-4"/>
                <w:sz w:val="24"/>
              </w:rPr>
              <w:t xml:space="preserve"> </w:t>
            </w:r>
            <w:r>
              <w:rPr>
                <w:spacing w:val="-2"/>
                <w:sz w:val="24"/>
              </w:rPr>
              <w:t>внешности)</w:t>
            </w:r>
          </w:p>
        </w:tc>
        <w:tc>
          <w:tcPr>
            <w:tcW w:w="1095" w:type="dxa"/>
          </w:tcPr>
          <w:p w14:paraId="47CEB5C8">
            <w:pPr>
              <w:pStyle w:val="9"/>
              <w:spacing w:before="175"/>
              <w:ind w:left="206"/>
              <w:jc w:val="center"/>
              <w:rPr>
                <w:sz w:val="24"/>
              </w:rPr>
            </w:pPr>
            <w:r>
              <w:rPr>
                <w:spacing w:val="-10"/>
                <w:sz w:val="24"/>
              </w:rPr>
              <w:t>1</w:t>
            </w:r>
          </w:p>
        </w:tc>
        <w:tc>
          <w:tcPr>
            <w:tcW w:w="1839" w:type="dxa"/>
          </w:tcPr>
          <w:p w14:paraId="42BA430C">
            <w:pPr>
              <w:pStyle w:val="9"/>
              <w:rPr>
                <w:sz w:val="22"/>
              </w:rPr>
            </w:pPr>
          </w:p>
        </w:tc>
        <w:tc>
          <w:tcPr>
            <w:tcW w:w="1911" w:type="dxa"/>
          </w:tcPr>
          <w:p w14:paraId="08058553">
            <w:pPr>
              <w:pStyle w:val="9"/>
              <w:rPr>
                <w:sz w:val="22"/>
              </w:rPr>
            </w:pPr>
          </w:p>
        </w:tc>
        <w:tc>
          <w:tcPr>
            <w:tcW w:w="1349" w:type="dxa"/>
          </w:tcPr>
          <w:p w14:paraId="05CF5584">
            <w:pPr>
              <w:pStyle w:val="9"/>
              <w:rPr>
                <w:sz w:val="22"/>
              </w:rPr>
            </w:pPr>
          </w:p>
        </w:tc>
        <w:tc>
          <w:tcPr>
            <w:tcW w:w="2876" w:type="dxa"/>
          </w:tcPr>
          <w:p w14:paraId="29E5E249">
            <w:pPr>
              <w:pStyle w:val="9"/>
              <w:spacing w:before="30"/>
              <w:ind w:left="242"/>
              <w:rPr>
                <w:sz w:val="24"/>
              </w:rPr>
            </w:pPr>
            <w:r>
              <w:rPr>
                <w:sz w:val="24"/>
              </w:rPr>
              <w:t>Библиотека</w:t>
            </w:r>
            <w:r>
              <w:rPr>
                <w:spacing w:val="-7"/>
                <w:sz w:val="24"/>
              </w:rPr>
              <w:t xml:space="preserve"> </w:t>
            </w:r>
            <w:r>
              <w:rPr>
                <w:spacing w:val="-5"/>
                <w:sz w:val="24"/>
              </w:rPr>
              <w:t>ЦОК</w:t>
            </w:r>
          </w:p>
          <w:p w14:paraId="13F0CF01">
            <w:pPr>
              <w:pStyle w:val="9"/>
              <w:spacing w:before="46"/>
              <w:ind w:left="242"/>
              <w:rPr>
                <w:sz w:val="22"/>
              </w:rPr>
            </w:pPr>
            <w:r>
              <w:fldChar w:fldCharType="begin"/>
            </w:r>
            <w:r>
              <w:instrText xml:space="preserve"> HYPERLINK "https://m.edsoo.ru/7f44ef8a" \h </w:instrText>
            </w:r>
            <w:r>
              <w:fldChar w:fldCharType="separate"/>
            </w:r>
            <w:r>
              <w:rPr>
                <w:color w:val="0000FF"/>
                <w:spacing w:val="-2"/>
                <w:sz w:val="22"/>
                <w:u w:val="single" w:color="0000FF"/>
              </w:rPr>
              <w:t>https://m.edsoo.ru/7f44ef8a</w:t>
            </w:r>
            <w:r>
              <w:rPr>
                <w:color w:val="0000FF"/>
                <w:spacing w:val="-2"/>
                <w:sz w:val="22"/>
                <w:u w:val="single" w:color="0000FF"/>
              </w:rPr>
              <w:fldChar w:fldCharType="end"/>
            </w:r>
          </w:p>
        </w:tc>
      </w:tr>
      <w:tr w14:paraId="28F3A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92" w:type="dxa"/>
          </w:tcPr>
          <w:p w14:paraId="14103CFD">
            <w:pPr>
              <w:pStyle w:val="9"/>
              <w:spacing w:before="30"/>
              <w:ind w:left="103"/>
              <w:rPr>
                <w:sz w:val="24"/>
              </w:rPr>
            </w:pPr>
            <w:r>
              <w:rPr>
                <w:spacing w:val="-10"/>
                <w:sz w:val="24"/>
              </w:rPr>
              <w:t>3</w:t>
            </w:r>
          </w:p>
        </w:tc>
        <w:tc>
          <w:tcPr>
            <w:tcW w:w="4187" w:type="dxa"/>
          </w:tcPr>
          <w:p w14:paraId="0C512D39">
            <w:pPr>
              <w:pStyle w:val="9"/>
              <w:spacing w:before="30"/>
              <w:ind w:left="242"/>
              <w:rPr>
                <w:sz w:val="24"/>
              </w:rPr>
            </w:pPr>
            <w:r>
              <w:rPr>
                <w:sz w:val="24"/>
              </w:rPr>
              <w:t>Моя</w:t>
            </w:r>
            <w:r>
              <w:rPr>
                <w:spacing w:val="-1"/>
                <w:sz w:val="24"/>
              </w:rPr>
              <w:t xml:space="preserve"> </w:t>
            </w:r>
            <w:r>
              <w:rPr>
                <w:sz w:val="24"/>
              </w:rPr>
              <w:t>семья</w:t>
            </w:r>
            <w:r>
              <w:rPr>
                <w:spacing w:val="-8"/>
                <w:sz w:val="24"/>
              </w:rPr>
              <w:t xml:space="preserve"> </w:t>
            </w:r>
            <w:r>
              <w:rPr>
                <w:sz w:val="24"/>
              </w:rPr>
              <w:t xml:space="preserve">(описание </w:t>
            </w:r>
            <w:r>
              <w:rPr>
                <w:spacing w:val="-2"/>
                <w:sz w:val="24"/>
              </w:rPr>
              <w:t>характера)</w:t>
            </w:r>
          </w:p>
        </w:tc>
        <w:tc>
          <w:tcPr>
            <w:tcW w:w="1095" w:type="dxa"/>
          </w:tcPr>
          <w:p w14:paraId="005D2EFE">
            <w:pPr>
              <w:pStyle w:val="9"/>
              <w:spacing w:before="30"/>
              <w:ind w:left="206"/>
              <w:jc w:val="center"/>
              <w:rPr>
                <w:sz w:val="24"/>
              </w:rPr>
            </w:pPr>
            <w:r>
              <w:rPr>
                <w:spacing w:val="-10"/>
                <w:sz w:val="24"/>
              </w:rPr>
              <w:t>1</w:t>
            </w:r>
          </w:p>
        </w:tc>
        <w:tc>
          <w:tcPr>
            <w:tcW w:w="1839" w:type="dxa"/>
          </w:tcPr>
          <w:p w14:paraId="34E986BF">
            <w:pPr>
              <w:pStyle w:val="9"/>
              <w:rPr>
                <w:sz w:val="22"/>
              </w:rPr>
            </w:pPr>
          </w:p>
        </w:tc>
        <w:tc>
          <w:tcPr>
            <w:tcW w:w="1911" w:type="dxa"/>
          </w:tcPr>
          <w:p w14:paraId="0B7359FE">
            <w:pPr>
              <w:pStyle w:val="9"/>
              <w:rPr>
                <w:sz w:val="22"/>
              </w:rPr>
            </w:pPr>
          </w:p>
        </w:tc>
        <w:tc>
          <w:tcPr>
            <w:tcW w:w="1349" w:type="dxa"/>
          </w:tcPr>
          <w:p w14:paraId="5C11333D">
            <w:pPr>
              <w:pStyle w:val="9"/>
              <w:rPr>
                <w:sz w:val="22"/>
              </w:rPr>
            </w:pPr>
          </w:p>
        </w:tc>
        <w:tc>
          <w:tcPr>
            <w:tcW w:w="2876" w:type="dxa"/>
          </w:tcPr>
          <w:p w14:paraId="52DAA8EC">
            <w:pPr>
              <w:pStyle w:val="9"/>
              <w:rPr>
                <w:sz w:val="22"/>
              </w:rPr>
            </w:pPr>
          </w:p>
        </w:tc>
      </w:tr>
      <w:tr w14:paraId="7BA45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65CC672A">
            <w:pPr>
              <w:pStyle w:val="9"/>
              <w:spacing w:before="193"/>
              <w:ind w:left="103"/>
              <w:rPr>
                <w:sz w:val="24"/>
              </w:rPr>
            </w:pPr>
            <w:r>
              <w:rPr>
                <w:spacing w:val="-10"/>
                <w:sz w:val="24"/>
              </w:rPr>
              <w:t>4</w:t>
            </w:r>
          </w:p>
        </w:tc>
        <w:tc>
          <w:tcPr>
            <w:tcW w:w="4187" w:type="dxa"/>
          </w:tcPr>
          <w:p w14:paraId="38A029EF">
            <w:pPr>
              <w:pStyle w:val="9"/>
              <w:spacing w:before="9" w:line="318" w:lineRule="exact"/>
              <w:ind w:left="242" w:right="285"/>
              <w:rPr>
                <w:sz w:val="24"/>
              </w:rPr>
            </w:pPr>
            <w:r>
              <w:rPr>
                <w:sz w:val="24"/>
              </w:rPr>
              <w:t>Мой</w:t>
            </w:r>
            <w:r>
              <w:rPr>
                <w:spacing w:val="-15"/>
                <w:sz w:val="24"/>
              </w:rPr>
              <w:t xml:space="preserve"> </w:t>
            </w:r>
            <w:r>
              <w:rPr>
                <w:sz w:val="24"/>
              </w:rPr>
              <w:t>день</w:t>
            </w:r>
            <w:r>
              <w:rPr>
                <w:spacing w:val="-15"/>
                <w:sz w:val="24"/>
              </w:rPr>
              <w:t xml:space="preserve"> </w:t>
            </w:r>
            <w:r>
              <w:rPr>
                <w:sz w:val="24"/>
              </w:rPr>
              <w:t>рождения,</w:t>
            </w:r>
            <w:r>
              <w:rPr>
                <w:spacing w:val="-15"/>
                <w:sz w:val="24"/>
              </w:rPr>
              <w:t xml:space="preserve"> </w:t>
            </w:r>
            <w:r>
              <w:rPr>
                <w:sz w:val="24"/>
              </w:rPr>
              <w:t>подарки</w:t>
            </w:r>
            <w:r>
              <w:rPr>
                <w:spacing w:val="-15"/>
                <w:sz w:val="24"/>
              </w:rPr>
              <w:t xml:space="preserve"> </w:t>
            </w:r>
            <w:r>
              <w:rPr>
                <w:sz w:val="24"/>
              </w:rPr>
              <w:t>(идеи для подарков)</w:t>
            </w:r>
          </w:p>
        </w:tc>
        <w:tc>
          <w:tcPr>
            <w:tcW w:w="1095" w:type="dxa"/>
          </w:tcPr>
          <w:p w14:paraId="7536C1C8">
            <w:pPr>
              <w:pStyle w:val="9"/>
              <w:spacing w:before="193"/>
              <w:ind w:left="206"/>
              <w:jc w:val="center"/>
              <w:rPr>
                <w:sz w:val="24"/>
              </w:rPr>
            </w:pPr>
            <w:r>
              <w:rPr>
                <w:spacing w:val="-10"/>
                <w:sz w:val="24"/>
              </w:rPr>
              <w:t>1</w:t>
            </w:r>
          </w:p>
        </w:tc>
        <w:tc>
          <w:tcPr>
            <w:tcW w:w="1839" w:type="dxa"/>
          </w:tcPr>
          <w:p w14:paraId="26005D16">
            <w:pPr>
              <w:pStyle w:val="9"/>
              <w:rPr>
                <w:sz w:val="22"/>
              </w:rPr>
            </w:pPr>
          </w:p>
        </w:tc>
        <w:tc>
          <w:tcPr>
            <w:tcW w:w="1911" w:type="dxa"/>
          </w:tcPr>
          <w:p w14:paraId="6021321B">
            <w:pPr>
              <w:pStyle w:val="9"/>
              <w:rPr>
                <w:sz w:val="22"/>
              </w:rPr>
            </w:pPr>
          </w:p>
        </w:tc>
        <w:tc>
          <w:tcPr>
            <w:tcW w:w="1349" w:type="dxa"/>
          </w:tcPr>
          <w:p w14:paraId="0FA616F6">
            <w:pPr>
              <w:pStyle w:val="9"/>
              <w:rPr>
                <w:sz w:val="22"/>
              </w:rPr>
            </w:pPr>
          </w:p>
        </w:tc>
        <w:tc>
          <w:tcPr>
            <w:tcW w:w="2876" w:type="dxa"/>
          </w:tcPr>
          <w:p w14:paraId="1B2709E8">
            <w:pPr>
              <w:pStyle w:val="9"/>
              <w:spacing w:before="49"/>
              <w:ind w:left="242"/>
              <w:rPr>
                <w:sz w:val="24"/>
              </w:rPr>
            </w:pPr>
            <w:r>
              <w:rPr>
                <w:sz w:val="24"/>
              </w:rPr>
              <w:t>Библиотека</w:t>
            </w:r>
            <w:r>
              <w:rPr>
                <w:spacing w:val="-7"/>
                <w:sz w:val="24"/>
              </w:rPr>
              <w:t xml:space="preserve"> </w:t>
            </w:r>
            <w:r>
              <w:rPr>
                <w:spacing w:val="-5"/>
                <w:sz w:val="24"/>
              </w:rPr>
              <w:t>ЦОК</w:t>
            </w:r>
          </w:p>
          <w:p w14:paraId="38128404">
            <w:pPr>
              <w:pStyle w:val="9"/>
              <w:spacing w:before="46"/>
              <w:ind w:left="242"/>
              <w:rPr>
                <w:sz w:val="22"/>
              </w:rPr>
            </w:pPr>
            <w:r>
              <w:fldChar w:fldCharType="begin"/>
            </w:r>
            <w:r>
              <w:instrText xml:space="preserve"> HYPERLINK "https://m.edsoo.ru/7f44f7e6" \h </w:instrText>
            </w:r>
            <w:r>
              <w:fldChar w:fldCharType="separate"/>
            </w:r>
            <w:r>
              <w:rPr>
                <w:color w:val="0000FF"/>
                <w:spacing w:val="-2"/>
                <w:sz w:val="22"/>
                <w:u w:val="single" w:color="0000FF"/>
              </w:rPr>
              <w:t>https://m.edsoo.ru/7f44f7e6</w:t>
            </w:r>
            <w:r>
              <w:rPr>
                <w:color w:val="0000FF"/>
                <w:spacing w:val="-2"/>
                <w:sz w:val="22"/>
                <w:u w:val="single" w:color="0000FF"/>
              </w:rPr>
              <w:fldChar w:fldCharType="end"/>
            </w:r>
          </w:p>
        </w:tc>
      </w:tr>
      <w:tr w14:paraId="1022D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425644FB">
            <w:pPr>
              <w:pStyle w:val="9"/>
              <w:spacing w:before="193"/>
              <w:ind w:left="103"/>
              <w:rPr>
                <w:sz w:val="24"/>
              </w:rPr>
            </w:pPr>
            <w:r>
              <w:rPr>
                <w:spacing w:val="-10"/>
                <w:sz w:val="24"/>
              </w:rPr>
              <w:t>5</w:t>
            </w:r>
          </w:p>
        </w:tc>
        <w:tc>
          <w:tcPr>
            <w:tcW w:w="4187" w:type="dxa"/>
          </w:tcPr>
          <w:p w14:paraId="3F168E24">
            <w:pPr>
              <w:pStyle w:val="9"/>
              <w:spacing w:before="11" w:line="316" w:lineRule="exact"/>
              <w:ind w:left="242" w:right="285"/>
              <w:rPr>
                <w:sz w:val="24"/>
              </w:rPr>
            </w:pPr>
            <w:r>
              <w:rPr>
                <w:sz w:val="24"/>
              </w:rPr>
              <w:t>Мой</w:t>
            </w:r>
            <w:r>
              <w:rPr>
                <w:spacing w:val="-15"/>
                <w:sz w:val="24"/>
              </w:rPr>
              <w:t xml:space="preserve"> </w:t>
            </w:r>
            <w:r>
              <w:rPr>
                <w:sz w:val="24"/>
              </w:rPr>
              <w:t>день</w:t>
            </w:r>
            <w:r>
              <w:rPr>
                <w:spacing w:val="-15"/>
                <w:sz w:val="24"/>
              </w:rPr>
              <w:t xml:space="preserve"> </w:t>
            </w:r>
            <w:r>
              <w:rPr>
                <w:sz w:val="24"/>
              </w:rPr>
              <w:t>рождения,</w:t>
            </w:r>
            <w:r>
              <w:rPr>
                <w:spacing w:val="-15"/>
                <w:sz w:val="24"/>
              </w:rPr>
              <w:t xml:space="preserve"> </w:t>
            </w:r>
            <w:r>
              <w:rPr>
                <w:sz w:val="24"/>
              </w:rPr>
              <w:t>подарки</w:t>
            </w:r>
            <w:r>
              <w:rPr>
                <w:spacing w:val="-15"/>
                <w:sz w:val="24"/>
              </w:rPr>
              <w:t xml:space="preserve"> </w:t>
            </w:r>
            <w:r>
              <w:rPr>
                <w:sz w:val="24"/>
              </w:rPr>
              <w:t>(где</w:t>
            </w:r>
            <w:r>
              <w:rPr>
                <w:spacing w:val="-15"/>
                <w:sz w:val="24"/>
              </w:rPr>
              <w:t xml:space="preserve"> </w:t>
            </w:r>
            <w:r>
              <w:rPr>
                <w:sz w:val="24"/>
              </w:rPr>
              <w:t>и как провести день рождения)</w:t>
            </w:r>
          </w:p>
        </w:tc>
        <w:tc>
          <w:tcPr>
            <w:tcW w:w="1095" w:type="dxa"/>
          </w:tcPr>
          <w:p w14:paraId="4DFF8F6D">
            <w:pPr>
              <w:pStyle w:val="9"/>
              <w:spacing w:before="193"/>
              <w:ind w:left="206"/>
              <w:jc w:val="center"/>
              <w:rPr>
                <w:sz w:val="24"/>
              </w:rPr>
            </w:pPr>
            <w:r>
              <w:rPr>
                <w:spacing w:val="-10"/>
                <w:sz w:val="24"/>
              </w:rPr>
              <w:t>1</w:t>
            </w:r>
          </w:p>
        </w:tc>
        <w:tc>
          <w:tcPr>
            <w:tcW w:w="1839" w:type="dxa"/>
          </w:tcPr>
          <w:p w14:paraId="335A4321">
            <w:pPr>
              <w:pStyle w:val="9"/>
              <w:rPr>
                <w:sz w:val="22"/>
              </w:rPr>
            </w:pPr>
          </w:p>
        </w:tc>
        <w:tc>
          <w:tcPr>
            <w:tcW w:w="1911" w:type="dxa"/>
          </w:tcPr>
          <w:p w14:paraId="2620F5BF">
            <w:pPr>
              <w:pStyle w:val="9"/>
              <w:rPr>
                <w:sz w:val="22"/>
              </w:rPr>
            </w:pPr>
          </w:p>
        </w:tc>
        <w:tc>
          <w:tcPr>
            <w:tcW w:w="1349" w:type="dxa"/>
          </w:tcPr>
          <w:p w14:paraId="14F59523">
            <w:pPr>
              <w:pStyle w:val="9"/>
              <w:rPr>
                <w:sz w:val="22"/>
              </w:rPr>
            </w:pPr>
          </w:p>
        </w:tc>
        <w:tc>
          <w:tcPr>
            <w:tcW w:w="2876" w:type="dxa"/>
          </w:tcPr>
          <w:p w14:paraId="0DEE08F4">
            <w:pPr>
              <w:pStyle w:val="9"/>
              <w:spacing w:before="44"/>
              <w:ind w:left="242"/>
              <w:rPr>
                <w:sz w:val="24"/>
              </w:rPr>
            </w:pPr>
            <w:r>
              <w:rPr>
                <w:sz w:val="24"/>
              </w:rPr>
              <w:t>Библиотека</w:t>
            </w:r>
            <w:r>
              <w:rPr>
                <w:spacing w:val="-7"/>
                <w:sz w:val="24"/>
              </w:rPr>
              <w:t xml:space="preserve"> </w:t>
            </w:r>
            <w:r>
              <w:rPr>
                <w:spacing w:val="-5"/>
                <w:sz w:val="24"/>
              </w:rPr>
              <w:t>ЦОК</w:t>
            </w:r>
          </w:p>
          <w:p w14:paraId="7A9B9E17">
            <w:pPr>
              <w:pStyle w:val="9"/>
              <w:spacing w:before="45"/>
              <w:ind w:left="242"/>
              <w:rPr>
                <w:sz w:val="22"/>
              </w:rPr>
            </w:pPr>
            <w:r>
              <w:fldChar w:fldCharType="begin"/>
            </w:r>
            <w:r>
              <w:instrText xml:space="preserve"> HYPERLINK "https://m.edsoo.ru/7f44fa5c" \h </w:instrText>
            </w:r>
            <w:r>
              <w:fldChar w:fldCharType="separate"/>
            </w:r>
            <w:r>
              <w:rPr>
                <w:color w:val="0000FF"/>
                <w:spacing w:val="-2"/>
                <w:sz w:val="22"/>
                <w:u w:val="single" w:color="0000FF"/>
              </w:rPr>
              <w:t>https://m.edsoo.ru/7f44fa5c</w:t>
            </w:r>
            <w:r>
              <w:rPr>
                <w:color w:val="0000FF"/>
                <w:spacing w:val="-2"/>
                <w:sz w:val="22"/>
                <w:u w:val="single" w:color="0000FF"/>
              </w:rPr>
              <w:fldChar w:fldCharType="end"/>
            </w:r>
          </w:p>
        </w:tc>
      </w:tr>
      <w:tr w14:paraId="05425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92" w:type="dxa"/>
          </w:tcPr>
          <w:p w14:paraId="7520CEAC">
            <w:pPr>
              <w:pStyle w:val="9"/>
              <w:spacing w:before="189"/>
              <w:ind w:left="103"/>
              <w:rPr>
                <w:sz w:val="24"/>
              </w:rPr>
            </w:pPr>
            <w:r>
              <w:rPr>
                <w:spacing w:val="-10"/>
                <w:sz w:val="24"/>
              </w:rPr>
              <w:t>6</w:t>
            </w:r>
          </w:p>
        </w:tc>
        <w:tc>
          <w:tcPr>
            <w:tcW w:w="4187" w:type="dxa"/>
          </w:tcPr>
          <w:p w14:paraId="1EB05774">
            <w:pPr>
              <w:pStyle w:val="9"/>
              <w:spacing w:before="4" w:line="318" w:lineRule="exact"/>
              <w:ind w:left="242" w:right="418"/>
              <w:rPr>
                <w:sz w:val="24"/>
              </w:rPr>
            </w:pPr>
            <w:r>
              <w:rPr>
                <w:sz w:val="24"/>
              </w:rPr>
              <w:t>Мой</w:t>
            </w:r>
            <w:r>
              <w:rPr>
                <w:spacing w:val="-15"/>
                <w:sz w:val="24"/>
              </w:rPr>
              <w:t xml:space="preserve"> </w:t>
            </w:r>
            <w:r>
              <w:rPr>
                <w:sz w:val="24"/>
              </w:rPr>
              <w:t>день</w:t>
            </w:r>
            <w:r>
              <w:rPr>
                <w:spacing w:val="-15"/>
                <w:sz w:val="24"/>
              </w:rPr>
              <w:t xml:space="preserve"> </w:t>
            </w:r>
            <w:r>
              <w:rPr>
                <w:sz w:val="24"/>
              </w:rPr>
              <w:t>рождения</w:t>
            </w:r>
            <w:r>
              <w:rPr>
                <w:spacing w:val="-15"/>
                <w:sz w:val="24"/>
              </w:rPr>
              <w:t xml:space="preserve"> </w:t>
            </w:r>
            <w:r>
              <w:rPr>
                <w:sz w:val="24"/>
              </w:rPr>
              <w:t>(приглашение друга на день рождения)</w:t>
            </w:r>
          </w:p>
        </w:tc>
        <w:tc>
          <w:tcPr>
            <w:tcW w:w="1095" w:type="dxa"/>
          </w:tcPr>
          <w:p w14:paraId="4AA15D6F">
            <w:pPr>
              <w:pStyle w:val="9"/>
              <w:spacing w:before="189"/>
              <w:ind w:left="206"/>
              <w:jc w:val="center"/>
              <w:rPr>
                <w:sz w:val="24"/>
              </w:rPr>
            </w:pPr>
            <w:r>
              <w:rPr>
                <w:spacing w:val="-10"/>
                <w:sz w:val="24"/>
              </w:rPr>
              <w:t>1</w:t>
            </w:r>
          </w:p>
        </w:tc>
        <w:tc>
          <w:tcPr>
            <w:tcW w:w="1839" w:type="dxa"/>
          </w:tcPr>
          <w:p w14:paraId="7D5C3A3D">
            <w:pPr>
              <w:pStyle w:val="9"/>
              <w:rPr>
                <w:sz w:val="22"/>
              </w:rPr>
            </w:pPr>
          </w:p>
        </w:tc>
        <w:tc>
          <w:tcPr>
            <w:tcW w:w="1911" w:type="dxa"/>
          </w:tcPr>
          <w:p w14:paraId="42B76EAB">
            <w:pPr>
              <w:pStyle w:val="9"/>
              <w:rPr>
                <w:sz w:val="22"/>
              </w:rPr>
            </w:pPr>
          </w:p>
        </w:tc>
        <w:tc>
          <w:tcPr>
            <w:tcW w:w="1349" w:type="dxa"/>
          </w:tcPr>
          <w:p w14:paraId="5C9D199E">
            <w:pPr>
              <w:pStyle w:val="9"/>
              <w:rPr>
                <w:sz w:val="22"/>
              </w:rPr>
            </w:pPr>
          </w:p>
        </w:tc>
        <w:tc>
          <w:tcPr>
            <w:tcW w:w="2876" w:type="dxa"/>
          </w:tcPr>
          <w:p w14:paraId="4CD18B1C">
            <w:pPr>
              <w:pStyle w:val="9"/>
              <w:spacing w:before="44"/>
              <w:ind w:left="242"/>
              <w:rPr>
                <w:sz w:val="24"/>
              </w:rPr>
            </w:pPr>
            <w:r>
              <w:rPr>
                <w:sz w:val="24"/>
              </w:rPr>
              <w:t>Библиотека</w:t>
            </w:r>
            <w:r>
              <w:rPr>
                <w:spacing w:val="-7"/>
                <w:sz w:val="24"/>
              </w:rPr>
              <w:t xml:space="preserve"> </w:t>
            </w:r>
            <w:r>
              <w:rPr>
                <w:spacing w:val="-5"/>
                <w:sz w:val="24"/>
              </w:rPr>
              <w:t>ЦОК</w:t>
            </w:r>
          </w:p>
          <w:p w14:paraId="04957FE9">
            <w:pPr>
              <w:pStyle w:val="9"/>
              <w:spacing w:before="46"/>
              <w:ind w:left="242"/>
              <w:rPr>
                <w:sz w:val="22"/>
              </w:rPr>
            </w:pPr>
            <w:r>
              <w:fldChar w:fldCharType="begin"/>
            </w:r>
            <w:r>
              <w:instrText xml:space="preserve"> HYPERLINK "https://m.edsoo.ru/7f45002e" \h </w:instrText>
            </w:r>
            <w:r>
              <w:fldChar w:fldCharType="separate"/>
            </w:r>
            <w:r>
              <w:rPr>
                <w:color w:val="0000FF"/>
                <w:spacing w:val="-2"/>
                <w:sz w:val="22"/>
                <w:u w:val="single" w:color="0000FF"/>
              </w:rPr>
              <w:t>https://m.edsoo.ru/7f45002e</w:t>
            </w:r>
            <w:r>
              <w:rPr>
                <w:color w:val="0000FF"/>
                <w:spacing w:val="-2"/>
                <w:sz w:val="22"/>
                <w:u w:val="single" w:color="0000FF"/>
              </w:rPr>
              <w:fldChar w:fldCharType="end"/>
            </w:r>
          </w:p>
        </w:tc>
      </w:tr>
      <w:tr w14:paraId="144E3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92" w:type="dxa"/>
          </w:tcPr>
          <w:p w14:paraId="316A9027">
            <w:pPr>
              <w:pStyle w:val="9"/>
              <w:spacing w:before="179"/>
              <w:ind w:left="103"/>
              <w:rPr>
                <w:sz w:val="24"/>
              </w:rPr>
            </w:pPr>
            <w:r>
              <w:rPr>
                <w:spacing w:val="-10"/>
                <w:sz w:val="24"/>
              </w:rPr>
              <w:t>7</w:t>
            </w:r>
          </w:p>
        </w:tc>
        <w:tc>
          <w:tcPr>
            <w:tcW w:w="4187" w:type="dxa"/>
          </w:tcPr>
          <w:p w14:paraId="6C2809E6">
            <w:pPr>
              <w:pStyle w:val="9"/>
              <w:spacing w:before="179"/>
              <w:ind w:left="242"/>
              <w:rPr>
                <w:sz w:val="24"/>
              </w:rPr>
            </w:pPr>
            <w:r>
              <w:rPr>
                <w:sz w:val="24"/>
              </w:rPr>
              <w:t>Моя</w:t>
            </w:r>
            <w:r>
              <w:rPr>
                <w:spacing w:val="-6"/>
                <w:sz w:val="24"/>
              </w:rPr>
              <w:t xml:space="preserve"> </w:t>
            </w:r>
            <w:r>
              <w:rPr>
                <w:sz w:val="24"/>
              </w:rPr>
              <w:t>любимая</w:t>
            </w:r>
            <w:r>
              <w:rPr>
                <w:spacing w:val="-1"/>
                <w:sz w:val="24"/>
              </w:rPr>
              <w:t xml:space="preserve"> </w:t>
            </w:r>
            <w:r>
              <w:rPr>
                <w:sz w:val="24"/>
              </w:rPr>
              <w:t>еда</w:t>
            </w:r>
            <w:r>
              <w:rPr>
                <w:spacing w:val="-5"/>
                <w:sz w:val="24"/>
              </w:rPr>
              <w:t xml:space="preserve"> </w:t>
            </w:r>
            <w:r>
              <w:rPr>
                <w:sz w:val="24"/>
              </w:rPr>
              <w:t>(виды</w:t>
            </w:r>
            <w:r>
              <w:rPr>
                <w:spacing w:val="-7"/>
                <w:sz w:val="24"/>
              </w:rPr>
              <w:t xml:space="preserve"> </w:t>
            </w:r>
            <w:r>
              <w:rPr>
                <w:spacing w:val="-2"/>
                <w:sz w:val="24"/>
              </w:rPr>
              <w:t>продуктов)</w:t>
            </w:r>
          </w:p>
        </w:tc>
        <w:tc>
          <w:tcPr>
            <w:tcW w:w="1095" w:type="dxa"/>
          </w:tcPr>
          <w:p w14:paraId="71F3DCAA">
            <w:pPr>
              <w:pStyle w:val="9"/>
              <w:spacing w:before="179"/>
              <w:ind w:left="206"/>
              <w:jc w:val="center"/>
              <w:rPr>
                <w:sz w:val="24"/>
              </w:rPr>
            </w:pPr>
            <w:r>
              <w:rPr>
                <w:spacing w:val="-10"/>
                <w:sz w:val="24"/>
              </w:rPr>
              <w:t>1</w:t>
            </w:r>
          </w:p>
        </w:tc>
        <w:tc>
          <w:tcPr>
            <w:tcW w:w="1839" w:type="dxa"/>
          </w:tcPr>
          <w:p w14:paraId="31AF0C0D">
            <w:pPr>
              <w:pStyle w:val="9"/>
              <w:rPr>
                <w:sz w:val="22"/>
              </w:rPr>
            </w:pPr>
          </w:p>
        </w:tc>
        <w:tc>
          <w:tcPr>
            <w:tcW w:w="1911" w:type="dxa"/>
          </w:tcPr>
          <w:p w14:paraId="4FB1883F">
            <w:pPr>
              <w:pStyle w:val="9"/>
              <w:rPr>
                <w:sz w:val="22"/>
              </w:rPr>
            </w:pPr>
          </w:p>
        </w:tc>
        <w:tc>
          <w:tcPr>
            <w:tcW w:w="1349" w:type="dxa"/>
          </w:tcPr>
          <w:p w14:paraId="1928742D">
            <w:pPr>
              <w:pStyle w:val="9"/>
              <w:rPr>
                <w:sz w:val="22"/>
              </w:rPr>
            </w:pPr>
          </w:p>
        </w:tc>
        <w:tc>
          <w:tcPr>
            <w:tcW w:w="2876" w:type="dxa"/>
          </w:tcPr>
          <w:p w14:paraId="454C21CF">
            <w:pPr>
              <w:pStyle w:val="9"/>
              <w:spacing w:before="35"/>
              <w:ind w:left="242"/>
              <w:rPr>
                <w:sz w:val="24"/>
              </w:rPr>
            </w:pPr>
            <w:r>
              <w:rPr>
                <w:sz w:val="24"/>
              </w:rPr>
              <w:t>Библиотека</w:t>
            </w:r>
            <w:r>
              <w:rPr>
                <w:spacing w:val="-7"/>
                <w:sz w:val="24"/>
              </w:rPr>
              <w:t xml:space="preserve"> </w:t>
            </w:r>
            <w:r>
              <w:rPr>
                <w:spacing w:val="-5"/>
                <w:sz w:val="24"/>
              </w:rPr>
              <w:t>ЦОК</w:t>
            </w:r>
          </w:p>
          <w:p w14:paraId="6979C8C4">
            <w:pPr>
              <w:pStyle w:val="9"/>
              <w:spacing w:before="45"/>
              <w:ind w:left="242"/>
              <w:rPr>
                <w:sz w:val="22"/>
              </w:rPr>
            </w:pPr>
            <w:r>
              <w:fldChar w:fldCharType="begin"/>
            </w:r>
            <w:r>
              <w:instrText xml:space="preserve"> HYPERLINK "https://m.edsoo.ru/7f4501b4" \h </w:instrText>
            </w:r>
            <w:r>
              <w:fldChar w:fldCharType="separate"/>
            </w:r>
            <w:r>
              <w:rPr>
                <w:color w:val="0000FF"/>
                <w:spacing w:val="-2"/>
                <w:sz w:val="22"/>
                <w:u w:val="single" w:color="0000FF"/>
              </w:rPr>
              <w:t>https://m.edsoo.ru/7f4501b4</w:t>
            </w:r>
            <w:r>
              <w:rPr>
                <w:color w:val="0000FF"/>
                <w:spacing w:val="-2"/>
                <w:sz w:val="22"/>
                <w:u w:val="single" w:color="0000FF"/>
              </w:rPr>
              <w:fldChar w:fldCharType="end"/>
            </w:r>
          </w:p>
        </w:tc>
      </w:tr>
      <w:tr w14:paraId="74CAE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92" w:type="dxa"/>
          </w:tcPr>
          <w:p w14:paraId="3E8087D5">
            <w:pPr>
              <w:pStyle w:val="9"/>
              <w:spacing w:before="189"/>
              <w:ind w:left="103"/>
              <w:rPr>
                <w:sz w:val="24"/>
              </w:rPr>
            </w:pPr>
            <w:r>
              <w:rPr>
                <w:spacing w:val="-10"/>
                <w:sz w:val="24"/>
              </w:rPr>
              <w:t>8</w:t>
            </w:r>
          </w:p>
        </w:tc>
        <w:tc>
          <w:tcPr>
            <w:tcW w:w="4187" w:type="dxa"/>
          </w:tcPr>
          <w:p w14:paraId="21E84A32">
            <w:pPr>
              <w:pStyle w:val="9"/>
              <w:spacing w:before="7" w:line="316" w:lineRule="exact"/>
              <w:ind w:left="242" w:right="856"/>
              <w:rPr>
                <w:sz w:val="24"/>
              </w:rPr>
            </w:pPr>
            <w:r>
              <w:rPr>
                <w:sz w:val="24"/>
              </w:rPr>
              <w:t>Моя</w:t>
            </w:r>
            <w:r>
              <w:rPr>
                <w:spacing w:val="-15"/>
                <w:sz w:val="24"/>
              </w:rPr>
              <w:t xml:space="preserve"> </w:t>
            </w:r>
            <w:r>
              <w:rPr>
                <w:sz w:val="24"/>
              </w:rPr>
              <w:t>любимая</w:t>
            </w:r>
            <w:r>
              <w:rPr>
                <w:spacing w:val="-15"/>
                <w:sz w:val="24"/>
              </w:rPr>
              <w:t xml:space="preserve"> </w:t>
            </w:r>
            <w:r>
              <w:rPr>
                <w:sz w:val="24"/>
              </w:rPr>
              <w:t>еда</w:t>
            </w:r>
            <w:r>
              <w:rPr>
                <w:spacing w:val="-15"/>
                <w:sz w:val="24"/>
              </w:rPr>
              <w:t xml:space="preserve"> </w:t>
            </w:r>
            <w:r>
              <w:rPr>
                <w:sz w:val="24"/>
              </w:rPr>
              <w:t>(продукты</w:t>
            </w:r>
            <w:r>
              <w:rPr>
                <w:spacing w:val="-15"/>
                <w:sz w:val="24"/>
              </w:rPr>
              <w:t xml:space="preserve"> </w:t>
            </w:r>
            <w:r>
              <w:rPr>
                <w:sz w:val="24"/>
              </w:rPr>
              <w:t xml:space="preserve">в </w:t>
            </w:r>
            <w:r>
              <w:rPr>
                <w:spacing w:val="-2"/>
                <w:sz w:val="24"/>
              </w:rPr>
              <w:t>магазине)</w:t>
            </w:r>
          </w:p>
        </w:tc>
        <w:tc>
          <w:tcPr>
            <w:tcW w:w="1095" w:type="dxa"/>
          </w:tcPr>
          <w:p w14:paraId="3F65FF9F">
            <w:pPr>
              <w:pStyle w:val="9"/>
              <w:spacing w:before="189"/>
              <w:ind w:left="206"/>
              <w:jc w:val="center"/>
              <w:rPr>
                <w:sz w:val="24"/>
              </w:rPr>
            </w:pPr>
            <w:r>
              <w:rPr>
                <w:spacing w:val="-10"/>
                <w:sz w:val="24"/>
              </w:rPr>
              <w:t>1</w:t>
            </w:r>
          </w:p>
        </w:tc>
        <w:tc>
          <w:tcPr>
            <w:tcW w:w="1839" w:type="dxa"/>
          </w:tcPr>
          <w:p w14:paraId="53B6FEE8">
            <w:pPr>
              <w:pStyle w:val="9"/>
              <w:rPr>
                <w:sz w:val="22"/>
              </w:rPr>
            </w:pPr>
          </w:p>
        </w:tc>
        <w:tc>
          <w:tcPr>
            <w:tcW w:w="1911" w:type="dxa"/>
          </w:tcPr>
          <w:p w14:paraId="79D8DDCB">
            <w:pPr>
              <w:pStyle w:val="9"/>
              <w:rPr>
                <w:sz w:val="22"/>
              </w:rPr>
            </w:pPr>
          </w:p>
        </w:tc>
        <w:tc>
          <w:tcPr>
            <w:tcW w:w="1349" w:type="dxa"/>
          </w:tcPr>
          <w:p w14:paraId="700547B4">
            <w:pPr>
              <w:pStyle w:val="9"/>
              <w:rPr>
                <w:sz w:val="22"/>
              </w:rPr>
            </w:pPr>
          </w:p>
        </w:tc>
        <w:tc>
          <w:tcPr>
            <w:tcW w:w="2876" w:type="dxa"/>
          </w:tcPr>
          <w:p w14:paraId="1D1C7B99">
            <w:pPr>
              <w:pStyle w:val="9"/>
              <w:spacing w:before="45"/>
              <w:ind w:left="242"/>
              <w:rPr>
                <w:sz w:val="24"/>
              </w:rPr>
            </w:pPr>
            <w:r>
              <w:rPr>
                <w:sz w:val="24"/>
              </w:rPr>
              <w:t>Библиотека</w:t>
            </w:r>
            <w:r>
              <w:rPr>
                <w:spacing w:val="-7"/>
                <w:sz w:val="24"/>
              </w:rPr>
              <w:t xml:space="preserve"> </w:t>
            </w:r>
            <w:r>
              <w:rPr>
                <w:spacing w:val="-5"/>
                <w:sz w:val="24"/>
              </w:rPr>
              <w:t>ЦОК</w:t>
            </w:r>
          </w:p>
          <w:p w14:paraId="1907E7D1">
            <w:pPr>
              <w:pStyle w:val="9"/>
              <w:spacing w:before="45"/>
              <w:ind w:left="242"/>
              <w:rPr>
                <w:sz w:val="22"/>
              </w:rPr>
            </w:pPr>
            <w:r>
              <w:fldChar w:fldCharType="begin"/>
            </w:r>
            <w:r>
              <w:instrText xml:space="preserve"> HYPERLINK "https://m.edsoo.ru/7f450330" \h </w:instrText>
            </w:r>
            <w:r>
              <w:fldChar w:fldCharType="separate"/>
            </w:r>
            <w:r>
              <w:rPr>
                <w:color w:val="0000FF"/>
                <w:spacing w:val="-2"/>
                <w:sz w:val="22"/>
                <w:u w:val="single" w:color="0000FF"/>
              </w:rPr>
              <w:t>https://m.edsoo.ru/7f450330</w:t>
            </w:r>
            <w:r>
              <w:rPr>
                <w:color w:val="0000FF"/>
                <w:spacing w:val="-2"/>
                <w:sz w:val="22"/>
                <w:u w:val="single" w:color="0000FF"/>
              </w:rPr>
              <w:fldChar w:fldCharType="end"/>
            </w:r>
          </w:p>
        </w:tc>
      </w:tr>
      <w:tr w14:paraId="4C7A7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20320B49">
            <w:pPr>
              <w:pStyle w:val="9"/>
              <w:spacing w:before="193"/>
              <w:ind w:left="103"/>
              <w:rPr>
                <w:sz w:val="24"/>
              </w:rPr>
            </w:pPr>
            <w:r>
              <w:rPr>
                <w:spacing w:val="-10"/>
                <w:sz w:val="24"/>
              </w:rPr>
              <w:t>9</w:t>
            </w:r>
          </w:p>
        </w:tc>
        <w:tc>
          <w:tcPr>
            <w:tcW w:w="4187" w:type="dxa"/>
          </w:tcPr>
          <w:p w14:paraId="589C4DC5">
            <w:pPr>
              <w:pStyle w:val="9"/>
              <w:spacing w:before="11" w:line="316" w:lineRule="exact"/>
              <w:ind w:left="242" w:right="1184"/>
              <w:rPr>
                <w:sz w:val="24"/>
              </w:rPr>
            </w:pPr>
            <w:r>
              <w:rPr>
                <w:sz w:val="24"/>
              </w:rPr>
              <w:t>Моя</w:t>
            </w:r>
            <w:r>
              <w:rPr>
                <w:spacing w:val="-15"/>
                <w:sz w:val="24"/>
              </w:rPr>
              <w:t xml:space="preserve"> </w:t>
            </w:r>
            <w:r>
              <w:rPr>
                <w:sz w:val="24"/>
              </w:rPr>
              <w:t>любимая</w:t>
            </w:r>
            <w:r>
              <w:rPr>
                <w:spacing w:val="-15"/>
                <w:sz w:val="24"/>
              </w:rPr>
              <w:t xml:space="preserve"> </w:t>
            </w:r>
            <w:r>
              <w:rPr>
                <w:sz w:val="24"/>
              </w:rPr>
              <w:t>еда</w:t>
            </w:r>
            <w:r>
              <w:rPr>
                <w:spacing w:val="-15"/>
                <w:sz w:val="24"/>
              </w:rPr>
              <w:t xml:space="preserve"> </w:t>
            </w:r>
            <w:r>
              <w:rPr>
                <w:sz w:val="24"/>
              </w:rPr>
              <w:t>(правила поведения за столом)</w:t>
            </w:r>
          </w:p>
        </w:tc>
        <w:tc>
          <w:tcPr>
            <w:tcW w:w="1095" w:type="dxa"/>
          </w:tcPr>
          <w:p w14:paraId="01B43E65">
            <w:pPr>
              <w:pStyle w:val="9"/>
              <w:spacing w:before="193"/>
              <w:ind w:left="206"/>
              <w:jc w:val="center"/>
              <w:rPr>
                <w:sz w:val="24"/>
              </w:rPr>
            </w:pPr>
            <w:r>
              <w:rPr>
                <w:spacing w:val="-10"/>
                <w:sz w:val="24"/>
              </w:rPr>
              <w:t>1</w:t>
            </w:r>
          </w:p>
        </w:tc>
        <w:tc>
          <w:tcPr>
            <w:tcW w:w="1839" w:type="dxa"/>
          </w:tcPr>
          <w:p w14:paraId="5439DFE0">
            <w:pPr>
              <w:pStyle w:val="9"/>
              <w:rPr>
                <w:sz w:val="22"/>
              </w:rPr>
            </w:pPr>
          </w:p>
        </w:tc>
        <w:tc>
          <w:tcPr>
            <w:tcW w:w="1911" w:type="dxa"/>
          </w:tcPr>
          <w:p w14:paraId="5BB25314">
            <w:pPr>
              <w:pStyle w:val="9"/>
              <w:rPr>
                <w:sz w:val="22"/>
              </w:rPr>
            </w:pPr>
          </w:p>
        </w:tc>
        <w:tc>
          <w:tcPr>
            <w:tcW w:w="1349" w:type="dxa"/>
          </w:tcPr>
          <w:p w14:paraId="48D13D89">
            <w:pPr>
              <w:pStyle w:val="9"/>
              <w:rPr>
                <w:sz w:val="22"/>
              </w:rPr>
            </w:pPr>
          </w:p>
        </w:tc>
        <w:tc>
          <w:tcPr>
            <w:tcW w:w="2876" w:type="dxa"/>
          </w:tcPr>
          <w:p w14:paraId="3AF84AD5">
            <w:pPr>
              <w:pStyle w:val="9"/>
              <w:rPr>
                <w:sz w:val="22"/>
              </w:rPr>
            </w:pPr>
          </w:p>
        </w:tc>
      </w:tr>
      <w:tr w14:paraId="2A959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3F6348A4">
            <w:pPr>
              <w:pStyle w:val="9"/>
              <w:spacing w:before="188"/>
              <w:ind w:left="103"/>
              <w:rPr>
                <w:sz w:val="24"/>
              </w:rPr>
            </w:pPr>
            <w:r>
              <w:rPr>
                <w:spacing w:val="-5"/>
                <w:sz w:val="24"/>
              </w:rPr>
              <w:t>10</w:t>
            </w:r>
          </w:p>
        </w:tc>
        <w:tc>
          <w:tcPr>
            <w:tcW w:w="4187" w:type="dxa"/>
          </w:tcPr>
          <w:p w14:paraId="093B1342">
            <w:pPr>
              <w:pStyle w:val="9"/>
              <w:spacing w:before="6" w:line="316" w:lineRule="exact"/>
              <w:ind w:left="242" w:right="1090"/>
              <w:rPr>
                <w:sz w:val="24"/>
              </w:rPr>
            </w:pPr>
            <w:r>
              <w:rPr>
                <w:sz w:val="24"/>
              </w:rPr>
              <w:t>Моя</w:t>
            </w:r>
            <w:r>
              <w:rPr>
                <w:spacing w:val="-15"/>
                <w:sz w:val="24"/>
              </w:rPr>
              <w:t xml:space="preserve"> </w:t>
            </w:r>
            <w:r>
              <w:rPr>
                <w:sz w:val="24"/>
              </w:rPr>
              <w:t>любимая</w:t>
            </w:r>
            <w:r>
              <w:rPr>
                <w:spacing w:val="-15"/>
                <w:sz w:val="24"/>
              </w:rPr>
              <w:t xml:space="preserve"> </w:t>
            </w:r>
            <w:r>
              <w:rPr>
                <w:sz w:val="24"/>
              </w:rPr>
              <w:t>еда</w:t>
            </w:r>
            <w:r>
              <w:rPr>
                <w:spacing w:val="-15"/>
                <w:sz w:val="24"/>
              </w:rPr>
              <w:t xml:space="preserve"> </w:t>
            </w:r>
            <w:r>
              <w:rPr>
                <w:sz w:val="24"/>
              </w:rPr>
              <w:t xml:space="preserve">(здоровое </w:t>
            </w:r>
            <w:r>
              <w:rPr>
                <w:spacing w:val="-2"/>
                <w:sz w:val="24"/>
              </w:rPr>
              <w:t>питание)</w:t>
            </w:r>
          </w:p>
        </w:tc>
        <w:tc>
          <w:tcPr>
            <w:tcW w:w="1095" w:type="dxa"/>
          </w:tcPr>
          <w:p w14:paraId="7D5EE332">
            <w:pPr>
              <w:pStyle w:val="9"/>
              <w:spacing w:before="188"/>
              <w:ind w:left="206"/>
              <w:jc w:val="center"/>
              <w:rPr>
                <w:sz w:val="24"/>
              </w:rPr>
            </w:pPr>
            <w:r>
              <w:rPr>
                <w:spacing w:val="-10"/>
                <w:sz w:val="24"/>
              </w:rPr>
              <w:t>1</w:t>
            </w:r>
          </w:p>
        </w:tc>
        <w:tc>
          <w:tcPr>
            <w:tcW w:w="1839" w:type="dxa"/>
          </w:tcPr>
          <w:p w14:paraId="537DA65D">
            <w:pPr>
              <w:pStyle w:val="9"/>
              <w:rPr>
                <w:sz w:val="22"/>
              </w:rPr>
            </w:pPr>
          </w:p>
        </w:tc>
        <w:tc>
          <w:tcPr>
            <w:tcW w:w="1911" w:type="dxa"/>
          </w:tcPr>
          <w:p w14:paraId="699C7F2D">
            <w:pPr>
              <w:pStyle w:val="9"/>
              <w:rPr>
                <w:sz w:val="22"/>
              </w:rPr>
            </w:pPr>
          </w:p>
        </w:tc>
        <w:tc>
          <w:tcPr>
            <w:tcW w:w="1349" w:type="dxa"/>
          </w:tcPr>
          <w:p w14:paraId="4F9D3EC4">
            <w:pPr>
              <w:pStyle w:val="9"/>
              <w:rPr>
                <w:sz w:val="22"/>
              </w:rPr>
            </w:pPr>
          </w:p>
        </w:tc>
        <w:tc>
          <w:tcPr>
            <w:tcW w:w="2876" w:type="dxa"/>
          </w:tcPr>
          <w:p w14:paraId="0A4B91B2">
            <w:pPr>
              <w:pStyle w:val="9"/>
              <w:rPr>
                <w:sz w:val="22"/>
              </w:rPr>
            </w:pPr>
          </w:p>
        </w:tc>
      </w:tr>
      <w:tr w14:paraId="63139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1BF752EB">
            <w:pPr>
              <w:pStyle w:val="9"/>
              <w:spacing w:before="174"/>
              <w:ind w:left="103"/>
              <w:rPr>
                <w:sz w:val="24"/>
              </w:rPr>
            </w:pPr>
            <w:r>
              <w:rPr>
                <w:spacing w:val="-5"/>
                <w:sz w:val="24"/>
              </w:rPr>
              <w:t>11</w:t>
            </w:r>
          </w:p>
        </w:tc>
        <w:tc>
          <w:tcPr>
            <w:tcW w:w="4187" w:type="dxa"/>
          </w:tcPr>
          <w:p w14:paraId="1C719FC8">
            <w:pPr>
              <w:pStyle w:val="9"/>
              <w:spacing w:before="174"/>
              <w:ind w:left="242"/>
              <w:rPr>
                <w:sz w:val="24"/>
              </w:rPr>
            </w:pPr>
            <w:r>
              <w:rPr>
                <w:sz w:val="24"/>
              </w:rPr>
              <w:t>Мой день</w:t>
            </w:r>
            <w:r>
              <w:rPr>
                <w:spacing w:val="-8"/>
                <w:sz w:val="24"/>
              </w:rPr>
              <w:t xml:space="preserve"> </w:t>
            </w:r>
            <w:r>
              <w:rPr>
                <w:sz w:val="24"/>
              </w:rPr>
              <w:t>(домашние</w:t>
            </w:r>
            <w:r>
              <w:rPr>
                <w:spacing w:val="-9"/>
                <w:sz w:val="24"/>
              </w:rPr>
              <w:t xml:space="preserve"> </w:t>
            </w:r>
            <w:r>
              <w:rPr>
                <w:spacing w:val="-2"/>
                <w:sz w:val="24"/>
              </w:rPr>
              <w:t>обязанности)</w:t>
            </w:r>
          </w:p>
        </w:tc>
        <w:tc>
          <w:tcPr>
            <w:tcW w:w="1095" w:type="dxa"/>
          </w:tcPr>
          <w:p w14:paraId="4A941F1D">
            <w:pPr>
              <w:pStyle w:val="9"/>
              <w:spacing w:before="174"/>
              <w:ind w:left="206"/>
              <w:jc w:val="center"/>
              <w:rPr>
                <w:sz w:val="24"/>
              </w:rPr>
            </w:pPr>
            <w:r>
              <w:rPr>
                <w:spacing w:val="-10"/>
                <w:sz w:val="24"/>
              </w:rPr>
              <w:t>1</w:t>
            </w:r>
          </w:p>
        </w:tc>
        <w:tc>
          <w:tcPr>
            <w:tcW w:w="1839" w:type="dxa"/>
          </w:tcPr>
          <w:p w14:paraId="15F50DAF">
            <w:pPr>
              <w:pStyle w:val="9"/>
              <w:rPr>
                <w:sz w:val="22"/>
              </w:rPr>
            </w:pPr>
          </w:p>
        </w:tc>
        <w:tc>
          <w:tcPr>
            <w:tcW w:w="1911" w:type="dxa"/>
          </w:tcPr>
          <w:p w14:paraId="074F8763">
            <w:pPr>
              <w:pStyle w:val="9"/>
              <w:rPr>
                <w:sz w:val="22"/>
              </w:rPr>
            </w:pPr>
          </w:p>
        </w:tc>
        <w:tc>
          <w:tcPr>
            <w:tcW w:w="1349" w:type="dxa"/>
          </w:tcPr>
          <w:p w14:paraId="0E93A966">
            <w:pPr>
              <w:pStyle w:val="9"/>
              <w:rPr>
                <w:sz w:val="22"/>
              </w:rPr>
            </w:pPr>
          </w:p>
        </w:tc>
        <w:tc>
          <w:tcPr>
            <w:tcW w:w="2876" w:type="dxa"/>
          </w:tcPr>
          <w:p w14:paraId="0A51DC61">
            <w:pPr>
              <w:pStyle w:val="9"/>
              <w:spacing w:before="30"/>
              <w:ind w:left="242"/>
              <w:rPr>
                <w:sz w:val="24"/>
              </w:rPr>
            </w:pPr>
            <w:r>
              <w:rPr>
                <w:sz w:val="24"/>
              </w:rPr>
              <w:t>Библиотека</w:t>
            </w:r>
            <w:r>
              <w:rPr>
                <w:spacing w:val="-7"/>
                <w:sz w:val="24"/>
              </w:rPr>
              <w:t xml:space="preserve"> </w:t>
            </w:r>
            <w:r>
              <w:rPr>
                <w:spacing w:val="-5"/>
                <w:sz w:val="24"/>
              </w:rPr>
              <w:t>ЦОК</w:t>
            </w:r>
          </w:p>
          <w:p w14:paraId="7DA6E045">
            <w:pPr>
              <w:pStyle w:val="9"/>
              <w:spacing w:before="46"/>
              <w:ind w:left="242"/>
              <w:rPr>
                <w:sz w:val="22"/>
              </w:rPr>
            </w:pPr>
            <w:r>
              <w:fldChar w:fldCharType="begin"/>
            </w:r>
            <w:r>
              <w:instrText xml:space="preserve"> HYPERLINK "https://m.edsoo.ru/7f451258" \h </w:instrText>
            </w:r>
            <w:r>
              <w:fldChar w:fldCharType="separate"/>
            </w:r>
            <w:r>
              <w:rPr>
                <w:color w:val="0000FF"/>
                <w:spacing w:val="-2"/>
                <w:sz w:val="22"/>
                <w:u w:val="single" w:color="0000FF"/>
              </w:rPr>
              <w:t>https://m.edsoo.ru/7f451258</w:t>
            </w:r>
            <w:r>
              <w:rPr>
                <w:color w:val="0000FF"/>
                <w:spacing w:val="-2"/>
                <w:sz w:val="22"/>
                <w:u w:val="single" w:color="0000FF"/>
              </w:rPr>
              <w:fldChar w:fldCharType="end"/>
            </w:r>
          </w:p>
        </w:tc>
      </w:tr>
      <w:tr w14:paraId="5DF40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792" w:type="dxa"/>
          </w:tcPr>
          <w:p w14:paraId="68F3EAEF">
            <w:pPr>
              <w:pStyle w:val="9"/>
              <w:spacing w:before="30"/>
              <w:ind w:left="103"/>
              <w:rPr>
                <w:sz w:val="24"/>
              </w:rPr>
            </w:pPr>
            <w:r>
              <w:rPr>
                <w:spacing w:val="-5"/>
                <w:sz w:val="24"/>
              </w:rPr>
              <w:t>12</w:t>
            </w:r>
          </w:p>
        </w:tc>
        <w:tc>
          <w:tcPr>
            <w:tcW w:w="4187" w:type="dxa"/>
          </w:tcPr>
          <w:p w14:paraId="1F667CAA">
            <w:pPr>
              <w:pStyle w:val="9"/>
              <w:spacing w:before="30"/>
              <w:ind w:left="242"/>
              <w:rPr>
                <w:sz w:val="24"/>
              </w:rPr>
            </w:pPr>
            <w:r>
              <w:rPr>
                <w:sz w:val="24"/>
              </w:rPr>
              <w:t>Мой</w:t>
            </w:r>
            <w:r>
              <w:rPr>
                <w:spacing w:val="-3"/>
                <w:sz w:val="24"/>
              </w:rPr>
              <w:t xml:space="preserve"> </w:t>
            </w:r>
            <w:r>
              <w:rPr>
                <w:sz w:val="24"/>
              </w:rPr>
              <w:t>день</w:t>
            </w:r>
            <w:r>
              <w:rPr>
                <w:spacing w:val="-3"/>
                <w:sz w:val="24"/>
              </w:rPr>
              <w:t xml:space="preserve"> </w:t>
            </w:r>
            <w:r>
              <w:rPr>
                <w:sz w:val="24"/>
              </w:rPr>
              <w:t>(распорядок</w:t>
            </w:r>
            <w:r>
              <w:rPr>
                <w:spacing w:val="-8"/>
                <w:sz w:val="24"/>
              </w:rPr>
              <w:t xml:space="preserve"> </w:t>
            </w:r>
            <w:r>
              <w:rPr>
                <w:spacing w:val="-4"/>
                <w:sz w:val="24"/>
              </w:rPr>
              <w:t>дня)</w:t>
            </w:r>
          </w:p>
        </w:tc>
        <w:tc>
          <w:tcPr>
            <w:tcW w:w="1095" w:type="dxa"/>
          </w:tcPr>
          <w:p w14:paraId="4AC6B8BA">
            <w:pPr>
              <w:pStyle w:val="9"/>
              <w:spacing w:before="30"/>
              <w:ind w:left="206"/>
              <w:jc w:val="center"/>
              <w:rPr>
                <w:sz w:val="24"/>
              </w:rPr>
            </w:pPr>
            <w:r>
              <w:rPr>
                <w:spacing w:val="-10"/>
                <w:sz w:val="24"/>
              </w:rPr>
              <w:t>1</w:t>
            </w:r>
          </w:p>
        </w:tc>
        <w:tc>
          <w:tcPr>
            <w:tcW w:w="1839" w:type="dxa"/>
          </w:tcPr>
          <w:p w14:paraId="58B6A6DE">
            <w:pPr>
              <w:pStyle w:val="9"/>
              <w:rPr>
                <w:sz w:val="22"/>
              </w:rPr>
            </w:pPr>
          </w:p>
        </w:tc>
        <w:tc>
          <w:tcPr>
            <w:tcW w:w="1911" w:type="dxa"/>
          </w:tcPr>
          <w:p w14:paraId="1DD24252">
            <w:pPr>
              <w:pStyle w:val="9"/>
              <w:rPr>
                <w:sz w:val="22"/>
              </w:rPr>
            </w:pPr>
          </w:p>
        </w:tc>
        <w:tc>
          <w:tcPr>
            <w:tcW w:w="1349" w:type="dxa"/>
          </w:tcPr>
          <w:p w14:paraId="4D5CCD2B">
            <w:pPr>
              <w:pStyle w:val="9"/>
              <w:rPr>
                <w:sz w:val="22"/>
              </w:rPr>
            </w:pPr>
          </w:p>
        </w:tc>
        <w:tc>
          <w:tcPr>
            <w:tcW w:w="2876" w:type="dxa"/>
          </w:tcPr>
          <w:p w14:paraId="638B9ADA">
            <w:pPr>
              <w:pStyle w:val="9"/>
              <w:spacing w:before="30"/>
              <w:ind w:left="242"/>
              <w:rPr>
                <w:sz w:val="24"/>
              </w:rPr>
            </w:pPr>
            <w:r>
              <w:rPr>
                <w:sz w:val="24"/>
              </w:rPr>
              <w:t>Библиотека</w:t>
            </w:r>
            <w:r>
              <w:rPr>
                <w:spacing w:val="-7"/>
                <w:sz w:val="24"/>
              </w:rPr>
              <w:t xml:space="preserve"> </w:t>
            </w:r>
            <w:r>
              <w:rPr>
                <w:spacing w:val="-5"/>
                <w:sz w:val="24"/>
              </w:rPr>
              <w:t>ЦОК</w:t>
            </w:r>
          </w:p>
        </w:tc>
      </w:tr>
    </w:tbl>
    <w:p w14:paraId="5B951AC9">
      <w:pPr>
        <w:pStyle w:val="9"/>
        <w:spacing w:after="0"/>
        <w:rPr>
          <w:sz w:val="24"/>
        </w:rPr>
        <w:sectPr>
          <w:pgSz w:w="16400" w:h="11910" w:orient="landscape"/>
          <w:pgMar w:top="1060" w:right="708" w:bottom="1149"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4187"/>
        <w:gridCol w:w="1095"/>
        <w:gridCol w:w="1839"/>
        <w:gridCol w:w="1911"/>
        <w:gridCol w:w="1349"/>
        <w:gridCol w:w="2876"/>
      </w:tblGrid>
      <w:tr w14:paraId="2FB03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92" w:type="dxa"/>
          </w:tcPr>
          <w:p w14:paraId="31343086">
            <w:pPr>
              <w:pStyle w:val="9"/>
              <w:rPr>
                <w:sz w:val="22"/>
              </w:rPr>
            </w:pPr>
          </w:p>
        </w:tc>
        <w:tc>
          <w:tcPr>
            <w:tcW w:w="4187" w:type="dxa"/>
          </w:tcPr>
          <w:p w14:paraId="08EF457A">
            <w:pPr>
              <w:pStyle w:val="9"/>
              <w:rPr>
                <w:sz w:val="22"/>
              </w:rPr>
            </w:pPr>
          </w:p>
        </w:tc>
        <w:tc>
          <w:tcPr>
            <w:tcW w:w="1095" w:type="dxa"/>
          </w:tcPr>
          <w:p w14:paraId="7A5797C5">
            <w:pPr>
              <w:pStyle w:val="9"/>
              <w:rPr>
                <w:sz w:val="22"/>
              </w:rPr>
            </w:pPr>
          </w:p>
        </w:tc>
        <w:tc>
          <w:tcPr>
            <w:tcW w:w="1839" w:type="dxa"/>
          </w:tcPr>
          <w:p w14:paraId="7E5326E2">
            <w:pPr>
              <w:pStyle w:val="9"/>
              <w:rPr>
                <w:sz w:val="22"/>
              </w:rPr>
            </w:pPr>
          </w:p>
        </w:tc>
        <w:tc>
          <w:tcPr>
            <w:tcW w:w="1911" w:type="dxa"/>
          </w:tcPr>
          <w:p w14:paraId="0E7B4E44">
            <w:pPr>
              <w:pStyle w:val="9"/>
              <w:rPr>
                <w:sz w:val="22"/>
              </w:rPr>
            </w:pPr>
          </w:p>
        </w:tc>
        <w:tc>
          <w:tcPr>
            <w:tcW w:w="1349" w:type="dxa"/>
          </w:tcPr>
          <w:p w14:paraId="48783439">
            <w:pPr>
              <w:pStyle w:val="9"/>
              <w:rPr>
                <w:sz w:val="22"/>
              </w:rPr>
            </w:pPr>
          </w:p>
        </w:tc>
        <w:tc>
          <w:tcPr>
            <w:tcW w:w="2876" w:type="dxa"/>
          </w:tcPr>
          <w:p w14:paraId="120A226D">
            <w:pPr>
              <w:pStyle w:val="9"/>
              <w:spacing w:before="39"/>
              <w:ind w:left="242"/>
              <w:rPr>
                <w:sz w:val="22"/>
              </w:rPr>
            </w:pPr>
            <w:r>
              <w:fldChar w:fldCharType="begin"/>
            </w:r>
            <w:r>
              <w:instrText xml:space="preserve"> HYPERLINK "https://m.edsoo.ru/7f450a56" \h </w:instrText>
            </w:r>
            <w:r>
              <w:fldChar w:fldCharType="separate"/>
            </w:r>
            <w:r>
              <w:rPr>
                <w:color w:val="0000FF"/>
                <w:spacing w:val="-2"/>
                <w:sz w:val="22"/>
                <w:u w:val="single" w:color="0000FF"/>
              </w:rPr>
              <w:t>https://m.edsoo.ru/7f450a56</w:t>
            </w:r>
            <w:r>
              <w:rPr>
                <w:color w:val="0000FF"/>
                <w:spacing w:val="-2"/>
                <w:sz w:val="22"/>
                <w:u w:val="single" w:color="0000FF"/>
              </w:rPr>
              <w:fldChar w:fldCharType="end"/>
            </w:r>
          </w:p>
        </w:tc>
      </w:tr>
      <w:tr w14:paraId="12646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7B969042">
            <w:pPr>
              <w:pStyle w:val="9"/>
              <w:spacing w:before="179"/>
              <w:ind w:left="103"/>
              <w:rPr>
                <w:sz w:val="24"/>
              </w:rPr>
            </w:pPr>
            <w:r>
              <w:rPr>
                <w:spacing w:val="-5"/>
                <w:sz w:val="24"/>
              </w:rPr>
              <w:t>13</w:t>
            </w:r>
          </w:p>
        </w:tc>
        <w:tc>
          <w:tcPr>
            <w:tcW w:w="4187" w:type="dxa"/>
          </w:tcPr>
          <w:p w14:paraId="184EFBDA">
            <w:pPr>
              <w:pStyle w:val="9"/>
              <w:spacing w:before="179"/>
              <w:ind w:left="242"/>
              <w:rPr>
                <w:sz w:val="24"/>
              </w:rPr>
            </w:pPr>
            <w:r>
              <w:rPr>
                <w:sz w:val="24"/>
              </w:rPr>
              <w:t>Мой день</w:t>
            </w:r>
            <w:r>
              <w:rPr>
                <w:spacing w:val="-9"/>
                <w:sz w:val="24"/>
              </w:rPr>
              <w:t xml:space="preserve"> </w:t>
            </w:r>
            <w:r>
              <w:rPr>
                <w:sz w:val="24"/>
              </w:rPr>
              <w:t>(выходной</w:t>
            </w:r>
            <w:r>
              <w:rPr>
                <w:spacing w:val="2"/>
                <w:sz w:val="24"/>
              </w:rPr>
              <w:t xml:space="preserve"> </w:t>
            </w:r>
            <w:r>
              <w:rPr>
                <w:spacing w:val="-4"/>
                <w:sz w:val="24"/>
              </w:rPr>
              <w:t>день)</w:t>
            </w:r>
          </w:p>
        </w:tc>
        <w:tc>
          <w:tcPr>
            <w:tcW w:w="1095" w:type="dxa"/>
          </w:tcPr>
          <w:p w14:paraId="0F0D1D7B">
            <w:pPr>
              <w:pStyle w:val="9"/>
              <w:spacing w:before="179"/>
              <w:ind w:right="370"/>
              <w:jc w:val="right"/>
              <w:rPr>
                <w:sz w:val="24"/>
              </w:rPr>
            </w:pPr>
            <w:r>
              <w:rPr>
                <w:spacing w:val="-10"/>
                <w:sz w:val="24"/>
              </w:rPr>
              <w:t>1</w:t>
            </w:r>
          </w:p>
        </w:tc>
        <w:tc>
          <w:tcPr>
            <w:tcW w:w="1839" w:type="dxa"/>
          </w:tcPr>
          <w:p w14:paraId="29FCA854">
            <w:pPr>
              <w:pStyle w:val="9"/>
              <w:rPr>
                <w:sz w:val="22"/>
              </w:rPr>
            </w:pPr>
          </w:p>
        </w:tc>
        <w:tc>
          <w:tcPr>
            <w:tcW w:w="1911" w:type="dxa"/>
          </w:tcPr>
          <w:p w14:paraId="491C48EA">
            <w:pPr>
              <w:pStyle w:val="9"/>
              <w:rPr>
                <w:sz w:val="22"/>
              </w:rPr>
            </w:pPr>
          </w:p>
        </w:tc>
        <w:tc>
          <w:tcPr>
            <w:tcW w:w="1349" w:type="dxa"/>
          </w:tcPr>
          <w:p w14:paraId="3C76CB19">
            <w:pPr>
              <w:pStyle w:val="9"/>
              <w:rPr>
                <w:sz w:val="22"/>
              </w:rPr>
            </w:pPr>
          </w:p>
        </w:tc>
        <w:tc>
          <w:tcPr>
            <w:tcW w:w="2876" w:type="dxa"/>
          </w:tcPr>
          <w:p w14:paraId="4AC2C8A0">
            <w:pPr>
              <w:pStyle w:val="9"/>
              <w:spacing w:before="35"/>
              <w:ind w:left="242"/>
              <w:rPr>
                <w:sz w:val="24"/>
              </w:rPr>
            </w:pPr>
            <w:r>
              <w:rPr>
                <w:sz w:val="24"/>
              </w:rPr>
              <w:t>Библиотека</w:t>
            </w:r>
            <w:r>
              <w:rPr>
                <w:spacing w:val="-7"/>
                <w:sz w:val="24"/>
              </w:rPr>
              <w:t xml:space="preserve"> </w:t>
            </w:r>
            <w:r>
              <w:rPr>
                <w:spacing w:val="-5"/>
                <w:sz w:val="24"/>
              </w:rPr>
              <w:t>ЦОК</w:t>
            </w:r>
          </w:p>
          <w:p w14:paraId="754460D2">
            <w:pPr>
              <w:pStyle w:val="9"/>
              <w:spacing w:before="45"/>
              <w:ind w:left="242"/>
              <w:rPr>
                <w:sz w:val="22"/>
              </w:rPr>
            </w:pPr>
            <w:r>
              <w:fldChar w:fldCharType="begin"/>
            </w:r>
            <w:r>
              <w:instrText xml:space="preserve"> HYPERLINK "https://m.edsoo.ru/7f450bdc" \h </w:instrText>
            </w:r>
            <w:r>
              <w:fldChar w:fldCharType="separate"/>
            </w:r>
            <w:r>
              <w:rPr>
                <w:color w:val="0000FF"/>
                <w:spacing w:val="-2"/>
                <w:sz w:val="22"/>
                <w:u w:val="single" w:color="0000FF"/>
              </w:rPr>
              <w:t>https://m.edsoo.ru/7f450bdc</w:t>
            </w:r>
            <w:r>
              <w:rPr>
                <w:color w:val="0000FF"/>
                <w:spacing w:val="-2"/>
                <w:sz w:val="22"/>
                <w:u w:val="single" w:color="0000FF"/>
              </w:rPr>
              <w:fldChar w:fldCharType="end"/>
            </w:r>
          </w:p>
        </w:tc>
      </w:tr>
      <w:tr w14:paraId="67975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92" w:type="dxa"/>
          </w:tcPr>
          <w:p w14:paraId="0529E12B">
            <w:pPr>
              <w:pStyle w:val="9"/>
              <w:spacing w:before="179"/>
              <w:ind w:left="103"/>
              <w:rPr>
                <w:sz w:val="24"/>
              </w:rPr>
            </w:pPr>
            <w:r>
              <w:rPr>
                <w:spacing w:val="-5"/>
                <w:sz w:val="24"/>
              </w:rPr>
              <w:t>14</w:t>
            </w:r>
          </w:p>
        </w:tc>
        <w:tc>
          <w:tcPr>
            <w:tcW w:w="4187" w:type="dxa"/>
          </w:tcPr>
          <w:p w14:paraId="0C1F2DE0">
            <w:pPr>
              <w:pStyle w:val="9"/>
              <w:spacing w:before="179"/>
              <w:ind w:left="242"/>
              <w:rPr>
                <w:sz w:val="24"/>
              </w:rPr>
            </w:pPr>
            <w:r>
              <w:rPr>
                <w:sz w:val="24"/>
              </w:rPr>
              <w:t>Обобщение</w:t>
            </w:r>
            <w:r>
              <w:rPr>
                <w:spacing w:val="-7"/>
                <w:sz w:val="24"/>
              </w:rPr>
              <w:t xml:space="preserve"> </w:t>
            </w:r>
            <w:r>
              <w:rPr>
                <w:sz w:val="24"/>
              </w:rPr>
              <w:t>по</w:t>
            </w:r>
            <w:r>
              <w:rPr>
                <w:spacing w:val="-1"/>
                <w:sz w:val="24"/>
              </w:rPr>
              <w:t xml:space="preserve"> </w:t>
            </w:r>
            <w:r>
              <w:rPr>
                <w:sz w:val="24"/>
              </w:rPr>
              <w:t>теме</w:t>
            </w:r>
            <w:r>
              <w:rPr>
                <w:spacing w:val="-11"/>
                <w:sz w:val="24"/>
              </w:rPr>
              <w:t xml:space="preserve"> </w:t>
            </w:r>
            <w:r>
              <w:rPr>
                <w:sz w:val="24"/>
              </w:rPr>
              <w:t>«Мир</w:t>
            </w:r>
            <w:r>
              <w:rPr>
                <w:spacing w:val="-1"/>
                <w:sz w:val="24"/>
              </w:rPr>
              <w:t xml:space="preserve"> </w:t>
            </w:r>
            <w:r>
              <w:rPr>
                <w:sz w:val="24"/>
              </w:rPr>
              <w:t>моего</w:t>
            </w:r>
            <w:r>
              <w:rPr>
                <w:spacing w:val="5"/>
                <w:sz w:val="24"/>
              </w:rPr>
              <w:t xml:space="preserve"> </w:t>
            </w:r>
            <w:r>
              <w:rPr>
                <w:spacing w:val="-4"/>
                <w:sz w:val="24"/>
              </w:rPr>
              <w:t>"я"»</w:t>
            </w:r>
          </w:p>
        </w:tc>
        <w:tc>
          <w:tcPr>
            <w:tcW w:w="1095" w:type="dxa"/>
          </w:tcPr>
          <w:p w14:paraId="5FC2C9EE">
            <w:pPr>
              <w:pStyle w:val="9"/>
              <w:spacing w:before="179"/>
              <w:ind w:right="370"/>
              <w:jc w:val="right"/>
              <w:rPr>
                <w:sz w:val="24"/>
              </w:rPr>
            </w:pPr>
            <w:r>
              <w:rPr>
                <w:spacing w:val="-10"/>
                <w:sz w:val="24"/>
              </w:rPr>
              <w:t>1</w:t>
            </w:r>
          </w:p>
        </w:tc>
        <w:tc>
          <w:tcPr>
            <w:tcW w:w="1839" w:type="dxa"/>
          </w:tcPr>
          <w:p w14:paraId="3DD610CD">
            <w:pPr>
              <w:pStyle w:val="9"/>
              <w:rPr>
                <w:sz w:val="22"/>
              </w:rPr>
            </w:pPr>
          </w:p>
        </w:tc>
        <w:tc>
          <w:tcPr>
            <w:tcW w:w="1911" w:type="dxa"/>
          </w:tcPr>
          <w:p w14:paraId="479954F3">
            <w:pPr>
              <w:pStyle w:val="9"/>
              <w:rPr>
                <w:sz w:val="22"/>
              </w:rPr>
            </w:pPr>
          </w:p>
        </w:tc>
        <w:tc>
          <w:tcPr>
            <w:tcW w:w="1349" w:type="dxa"/>
          </w:tcPr>
          <w:p w14:paraId="07B274E9">
            <w:pPr>
              <w:pStyle w:val="9"/>
              <w:rPr>
                <w:sz w:val="22"/>
              </w:rPr>
            </w:pPr>
          </w:p>
        </w:tc>
        <w:tc>
          <w:tcPr>
            <w:tcW w:w="2876" w:type="dxa"/>
          </w:tcPr>
          <w:p w14:paraId="563036EC">
            <w:pPr>
              <w:pStyle w:val="9"/>
              <w:spacing w:before="35"/>
              <w:ind w:left="242"/>
              <w:rPr>
                <w:sz w:val="24"/>
              </w:rPr>
            </w:pPr>
            <w:r>
              <w:rPr>
                <w:sz w:val="24"/>
              </w:rPr>
              <w:t>Библиотека</w:t>
            </w:r>
            <w:r>
              <w:rPr>
                <w:spacing w:val="-7"/>
                <w:sz w:val="24"/>
              </w:rPr>
              <w:t xml:space="preserve"> </w:t>
            </w:r>
            <w:r>
              <w:rPr>
                <w:spacing w:val="-5"/>
                <w:sz w:val="24"/>
              </w:rPr>
              <w:t>ЦОК</w:t>
            </w:r>
          </w:p>
          <w:p w14:paraId="77488D6A">
            <w:pPr>
              <w:pStyle w:val="9"/>
              <w:spacing w:before="45"/>
              <w:ind w:left="242"/>
              <w:rPr>
                <w:sz w:val="22"/>
              </w:rPr>
            </w:pPr>
            <w:r>
              <w:fldChar w:fldCharType="begin"/>
            </w:r>
            <w:r>
              <w:instrText xml:space="preserve"> HYPERLINK "https://m.edsoo.ru/7f451406" \h </w:instrText>
            </w:r>
            <w:r>
              <w:fldChar w:fldCharType="separate"/>
            </w:r>
            <w:r>
              <w:rPr>
                <w:color w:val="0000FF"/>
                <w:spacing w:val="-2"/>
                <w:sz w:val="22"/>
                <w:u w:val="single" w:color="0000FF"/>
              </w:rPr>
              <w:t>https://m.edsoo.ru/7f451406</w:t>
            </w:r>
            <w:r>
              <w:rPr>
                <w:color w:val="0000FF"/>
                <w:spacing w:val="-2"/>
                <w:sz w:val="22"/>
                <w:u w:val="single" w:color="0000FF"/>
              </w:rPr>
              <w:fldChar w:fldCharType="end"/>
            </w:r>
          </w:p>
        </w:tc>
      </w:tr>
      <w:tr w14:paraId="16C3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646A2A28">
            <w:pPr>
              <w:pStyle w:val="9"/>
              <w:spacing w:before="174"/>
              <w:ind w:left="103"/>
              <w:rPr>
                <w:sz w:val="24"/>
              </w:rPr>
            </w:pPr>
            <w:r>
              <w:rPr>
                <w:spacing w:val="-5"/>
                <w:sz w:val="24"/>
              </w:rPr>
              <w:t>15</w:t>
            </w:r>
          </w:p>
        </w:tc>
        <w:tc>
          <w:tcPr>
            <w:tcW w:w="4187" w:type="dxa"/>
          </w:tcPr>
          <w:p w14:paraId="0BA2844A">
            <w:pPr>
              <w:pStyle w:val="9"/>
              <w:spacing w:before="174"/>
              <w:ind w:left="242"/>
              <w:rPr>
                <w:sz w:val="24"/>
              </w:rPr>
            </w:pPr>
            <w:r>
              <w:rPr>
                <w:sz w:val="24"/>
              </w:rPr>
              <w:t>Контроль</w:t>
            </w:r>
            <w:r>
              <w:rPr>
                <w:spacing w:val="-9"/>
                <w:sz w:val="24"/>
              </w:rPr>
              <w:t xml:space="preserve"> </w:t>
            </w:r>
            <w:r>
              <w:rPr>
                <w:sz w:val="24"/>
              </w:rPr>
              <w:t>по</w:t>
            </w:r>
            <w:r>
              <w:rPr>
                <w:spacing w:val="-1"/>
                <w:sz w:val="24"/>
              </w:rPr>
              <w:t xml:space="preserve"> </w:t>
            </w:r>
            <w:r>
              <w:rPr>
                <w:sz w:val="24"/>
              </w:rPr>
              <w:t>теме</w:t>
            </w:r>
            <w:r>
              <w:rPr>
                <w:spacing w:val="-6"/>
                <w:sz w:val="24"/>
              </w:rPr>
              <w:t xml:space="preserve"> </w:t>
            </w:r>
            <w:r>
              <w:rPr>
                <w:sz w:val="24"/>
              </w:rPr>
              <w:t>«Мир</w:t>
            </w:r>
            <w:r>
              <w:rPr>
                <w:spacing w:val="-1"/>
                <w:sz w:val="24"/>
              </w:rPr>
              <w:t xml:space="preserve"> </w:t>
            </w:r>
            <w:r>
              <w:rPr>
                <w:sz w:val="24"/>
              </w:rPr>
              <w:t>моего</w:t>
            </w:r>
            <w:r>
              <w:rPr>
                <w:spacing w:val="-1"/>
                <w:sz w:val="24"/>
              </w:rPr>
              <w:t xml:space="preserve"> </w:t>
            </w:r>
            <w:r>
              <w:rPr>
                <w:spacing w:val="-4"/>
                <w:sz w:val="24"/>
              </w:rPr>
              <w:t>"я"»</w:t>
            </w:r>
          </w:p>
        </w:tc>
        <w:tc>
          <w:tcPr>
            <w:tcW w:w="1095" w:type="dxa"/>
          </w:tcPr>
          <w:p w14:paraId="3FAEDE9F">
            <w:pPr>
              <w:pStyle w:val="9"/>
              <w:spacing w:before="174"/>
              <w:ind w:right="370"/>
              <w:jc w:val="right"/>
              <w:rPr>
                <w:sz w:val="24"/>
              </w:rPr>
            </w:pPr>
            <w:r>
              <w:rPr>
                <w:spacing w:val="-10"/>
                <w:sz w:val="24"/>
              </w:rPr>
              <w:t>1</w:t>
            </w:r>
          </w:p>
        </w:tc>
        <w:tc>
          <w:tcPr>
            <w:tcW w:w="1839" w:type="dxa"/>
          </w:tcPr>
          <w:p w14:paraId="14FCA9D6">
            <w:pPr>
              <w:pStyle w:val="9"/>
              <w:spacing w:before="174"/>
              <w:ind w:left="210"/>
              <w:jc w:val="center"/>
              <w:rPr>
                <w:sz w:val="24"/>
              </w:rPr>
            </w:pPr>
            <w:r>
              <w:rPr>
                <w:spacing w:val="-10"/>
                <w:sz w:val="24"/>
              </w:rPr>
              <w:t>1</w:t>
            </w:r>
          </w:p>
        </w:tc>
        <w:tc>
          <w:tcPr>
            <w:tcW w:w="1911" w:type="dxa"/>
          </w:tcPr>
          <w:p w14:paraId="32A7CFA2">
            <w:pPr>
              <w:pStyle w:val="9"/>
              <w:rPr>
                <w:sz w:val="22"/>
              </w:rPr>
            </w:pPr>
          </w:p>
        </w:tc>
        <w:tc>
          <w:tcPr>
            <w:tcW w:w="1349" w:type="dxa"/>
          </w:tcPr>
          <w:p w14:paraId="482BB2D5">
            <w:pPr>
              <w:pStyle w:val="9"/>
              <w:rPr>
                <w:sz w:val="22"/>
              </w:rPr>
            </w:pPr>
          </w:p>
        </w:tc>
        <w:tc>
          <w:tcPr>
            <w:tcW w:w="2876" w:type="dxa"/>
          </w:tcPr>
          <w:p w14:paraId="0A240D15">
            <w:pPr>
              <w:pStyle w:val="9"/>
              <w:spacing w:before="30"/>
              <w:ind w:left="242"/>
              <w:rPr>
                <w:sz w:val="24"/>
              </w:rPr>
            </w:pPr>
            <w:r>
              <w:rPr>
                <w:sz w:val="24"/>
              </w:rPr>
              <w:t>Библиотека</w:t>
            </w:r>
            <w:r>
              <w:rPr>
                <w:spacing w:val="-7"/>
                <w:sz w:val="24"/>
              </w:rPr>
              <w:t xml:space="preserve"> </w:t>
            </w:r>
            <w:r>
              <w:rPr>
                <w:spacing w:val="-5"/>
                <w:sz w:val="24"/>
              </w:rPr>
              <w:t>ЦОК</w:t>
            </w:r>
          </w:p>
          <w:p w14:paraId="6B8A109F">
            <w:pPr>
              <w:pStyle w:val="9"/>
              <w:spacing w:before="45"/>
              <w:ind w:left="242"/>
              <w:rPr>
                <w:sz w:val="22"/>
              </w:rPr>
            </w:pPr>
            <w:r>
              <w:fldChar w:fldCharType="begin"/>
            </w:r>
            <w:r>
              <w:instrText xml:space="preserve"> HYPERLINK "https://m.edsoo.ru/7f451406" \h </w:instrText>
            </w:r>
            <w:r>
              <w:fldChar w:fldCharType="separate"/>
            </w:r>
            <w:r>
              <w:rPr>
                <w:color w:val="0000FF"/>
                <w:spacing w:val="-2"/>
                <w:sz w:val="22"/>
                <w:u w:val="single" w:color="0000FF"/>
              </w:rPr>
              <w:t>https://m.edsoo.ru/7f451406</w:t>
            </w:r>
            <w:r>
              <w:rPr>
                <w:color w:val="0000FF"/>
                <w:spacing w:val="-2"/>
                <w:sz w:val="22"/>
                <w:u w:val="single" w:color="0000FF"/>
              </w:rPr>
              <w:fldChar w:fldCharType="end"/>
            </w:r>
          </w:p>
        </w:tc>
      </w:tr>
      <w:tr w14:paraId="2D4C4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92" w:type="dxa"/>
          </w:tcPr>
          <w:p w14:paraId="52854BA9">
            <w:pPr>
              <w:pStyle w:val="9"/>
              <w:spacing w:before="188"/>
              <w:ind w:left="103"/>
              <w:rPr>
                <w:sz w:val="24"/>
              </w:rPr>
            </w:pPr>
            <w:r>
              <w:rPr>
                <w:spacing w:val="-5"/>
                <w:sz w:val="24"/>
              </w:rPr>
              <w:t>16</w:t>
            </w:r>
          </w:p>
        </w:tc>
        <w:tc>
          <w:tcPr>
            <w:tcW w:w="4187" w:type="dxa"/>
          </w:tcPr>
          <w:p w14:paraId="43E24F4C">
            <w:pPr>
              <w:pStyle w:val="9"/>
              <w:spacing w:before="6" w:line="316" w:lineRule="exact"/>
              <w:ind w:left="242" w:right="345"/>
              <w:rPr>
                <w:sz w:val="24"/>
              </w:rPr>
            </w:pPr>
            <w:r>
              <w:rPr>
                <w:sz w:val="24"/>
              </w:rPr>
              <w:t>Любимая</w:t>
            </w:r>
            <w:r>
              <w:rPr>
                <w:spacing w:val="-15"/>
                <w:sz w:val="24"/>
              </w:rPr>
              <w:t xml:space="preserve"> </w:t>
            </w:r>
            <w:r>
              <w:rPr>
                <w:sz w:val="24"/>
              </w:rPr>
              <w:t>игрушка,</w:t>
            </w:r>
            <w:r>
              <w:rPr>
                <w:spacing w:val="-15"/>
                <w:sz w:val="24"/>
              </w:rPr>
              <w:t xml:space="preserve"> </w:t>
            </w:r>
            <w:r>
              <w:rPr>
                <w:sz w:val="24"/>
              </w:rPr>
              <w:t>игра</w:t>
            </w:r>
            <w:r>
              <w:rPr>
                <w:spacing w:val="-15"/>
                <w:sz w:val="24"/>
              </w:rPr>
              <w:t xml:space="preserve"> </w:t>
            </w:r>
            <w:r>
              <w:rPr>
                <w:sz w:val="24"/>
              </w:rPr>
              <w:t>(выбираем подарок другу/однокласснику)</w:t>
            </w:r>
          </w:p>
        </w:tc>
        <w:tc>
          <w:tcPr>
            <w:tcW w:w="1095" w:type="dxa"/>
          </w:tcPr>
          <w:p w14:paraId="7BDBE26F">
            <w:pPr>
              <w:pStyle w:val="9"/>
              <w:spacing w:before="188"/>
              <w:ind w:right="370"/>
              <w:jc w:val="right"/>
              <w:rPr>
                <w:sz w:val="24"/>
              </w:rPr>
            </w:pPr>
            <w:r>
              <w:rPr>
                <w:spacing w:val="-10"/>
                <w:sz w:val="24"/>
              </w:rPr>
              <w:t>1</w:t>
            </w:r>
          </w:p>
        </w:tc>
        <w:tc>
          <w:tcPr>
            <w:tcW w:w="1839" w:type="dxa"/>
          </w:tcPr>
          <w:p w14:paraId="3119E117">
            <w:pPr>
              <w:pStyle w:val="9"/>
              <w:rPr>
                <w:sz w:val="22"/>
              </w:rPr>
            </w:pPr>
          </w:p>
        </w:tc>
        <w:tc>
          <w:tcPr>
            <w:tcW w:w="1911" w:type="dxa"/>
          </w:tcPr>
          <w:p w14:paraId="79A7129F">
            <w:pPr>
              <w:pStyle w:val="9"/>
              <w:rPr>
                <w:sz w:val="22"/>
              </w:rPr>
            </w:pPr>
          </w:p>
        </w:tc>
        <w:tc>
          <w:tcPr>
            <w:tcW w:w="1349" w:type="dxa"/>
          </w:tcPr>
          <w:p w14:paraId="066EB5F8">
            <w:pPr>
              <w:pStyle w:val="9"/>
              <w:rPr>
                <w:sz w:val="22"/>
              </w:rPr>
            </w:pPr>
          </w:p>
        </w:tc>
        <w:tc>
          <w:tcPr>
            <w:tcW w:w="2876" w:type="dxa"/>
          </w:tcPr>
          <w:p w14:paraId="52176155">
            <w:pPr>
              <w:pStyle w:val="9"/>
              <w:spacing w:before="44"/>
              <w:ind w:left="242"/>
              <w:rPr>
                <w:sz w:val="24"/>
              </w:rPr>
            </w:pPr>
            <w:r>
              <w:rPr>
                <w:sz w:val="24"/>
              </w:rPr>
              <w:t>Библиотека</w:t>
            </w:r>
            <w:r>
              <w:rPr>
                <w:spacing w:val="-7"/>
                <w:sz w:val="24"/>
              </w:rPr>
              <w:t xml:space="preserve"> </w:t>
            </w:r>
            <w:r>
              <w:rPr>
                <w:spacing w:val="-5"/>
                <w:sz w:val="24"/>
              </w:rPr>
              <w:t>ЦОК</w:t>
            </w:r>
          </w:p>
          <w:p w14:paraId="5394EA24">
            <w:pPr>
              <w:pStyle w:val="9"/>
              <w:spacing w:before="45"/>
              <w:ind w:left="242"/>
              <w:rPr>
                <w:sz w:val="22"/>
              </w:rPr>
            </w:pPr>
            <w:r>
              <w:fldChar w:fldCharType="begin"/>
            </w:r>
            <w:r>
              <w:instrText xml:space="preserve"> HYPERLINK "https://m.edsoo.ru/7f451816" \h </w:instrText>
            </w:r>
            <w:r>
              <w:fldChar w:fldCharType="separate"/>
            </w:r>
            <w:r>
              <w:rPr>
                <w:color w:val="0000FF"/>
                <w:spacing w:val="-2"/>
                <w:sz w:val="22"/>
                <w:u w:val="single" w:color="0000FF"/>
              </w:rPr>
              <w:t>https://m.edsoo.ru/7f451816</w:t>
            </w:r>
            <w:r>
              <w:rPr>
                <w:color w:val="0000FF"/>
                <w:spacing w:val="-2"/>
                <w:sz w:val="22"/>
                <w:u w:val="single" w:color="0000FF"/>
              </w:rPr>
              <w:fldChar w:fldCharType="end"/>
            </w:r>
          </w:p>
        </w:tc>
      </w:tr>
      <w:tr w14:paraId="03469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92" w:type="dxa"/>
          </w:tcPr>
          <w:p w14:paraId="7F44A603">
            <w:pPr>
              <w:pStyle w:val="9"/>
              <w:spacing w:before="179"/>
              <w:ind w:left="103"/>
              <w:rPr>
                <w:sz w:val="24"/>
              </w:rPr>
            </w:pPr>
            <w:r>
              <w:rPr>
                <w:spacing w:val="-5"/>
                <w:sz w:val="24"/>
              </w:rPr>
              <w:t>17</w:t>
            </w:r>
          </w:p>
        </w:tc>
        <w:tc>
          <w:tcPr>
            <w:tcW w:w="4187" w:type="dxa"/>
          </w:tcPr>
          <w:p w14:paraId="33BE0EC7">
            <w:pPr>
              <w:pStyle w:val="9"/>
              <w:spacing w:before="179"/>
              <w:ind w:left="242"/>
              <w:rPr>
                <w:sz w:val="24"/>
              </w:rPr>
            </w:pPr>
            <w:r>
              <w:rPr>
                <w:sz w:val="24"/>
              </w:rPr>
              <w:t>Мой</w:t>
            </w:r>
            <w:r>
              <w:rPr>
                <w:spacing w:val="-3"/>
                <w:sz w:val="24"/>
              </w:rPr>
              <w:t xml:space="preserve"> </w:t>
            </w:r>
            <w:r>
              <w:rPr>
                <w:sz w:val="24"/>
              </w:rPr>
              <w:t>питомец</w:t>
            </w:r>
            <w:r>
              <w:rPr>
                <w:spacing w:val="-3"/>
                <w:sz w:val="24"/>
              </w:rPr>
              <w:t xml:space="preserve"> </w:t>
            </w:r>
            <w:r>
              <w:rPr>
                <w:sz w:val="24"/>
              </w:rPr>
              <w:t>(чем</w:t>
            </w:r>
            <w:r>
              <w:rPr>
                <w:spacing w:val="-6"/>
                <w:sz w:val="24"/>
              </w:rPr>
              <w:t xml:space="preserve"> </w:t>
            </w:r>
            <w:r>
              <w:rPr>
                <w:sz w:val="24"/>
              </w:rPr>
              <w:t>он</w:t>
            </w:r>
            <w:r>
              <w:rPr>
                <w:spacing w:val="-3"/>
                <w:sz w:val="24"/>
              </w:rPr>
              <w:t xml:space="preserve"> </w:t>
            </w:r>
            <w:r>
              <w:rPr>
                <w:spacing w:val="-2"/>
                <w:sz w:val="24"/>
              </w:rPr>
              <w:t>питается?)</w:t>
            </w:r>
          </w:p>
        </w:tc>
        <w:tc>
          <w:tcPr>
            <w:tcW w:w="1095" w:type="dxa"/>
          </w:tcPr>
          <w:p w14:paraId="5353BABB">
            <w:pPr>
              <w:pStyle w:val="9"/>
              <w:spacing w:before="179"/>
              <w:ind w:right="370"/>
              <w:jc w:val="right"/>
              <w:rPr>
                <w:sz w:val="24"/>
              </w:rPr>
            </w:pPr>
            <w:r>
              <w:rPr>
                <w:spacing w:val="-10"/>
                <w:sz w:val="24"/>
              </w:rPr>
              <w:t>1</w:t>
            </w:r>
          </w:p>
        </w:tc>
        <w:tc>
          <w:tcPr>
            <w:tcW w:w="1839" w:type="dxa"/>
          </w:tcPr>
          <w:p w14:paraId="59C10B2F">
            <w:pPr>
              <w:pStyle w:val="9"/>
              <w:rPr>
                <w:sz w:val="22"/>
              </w:rPr>
            </w:pPr>
          </w:p>
        </w:tc>
        <w:tc>
          <w:tcPr>
            <w:tcW w:w="1911" w:type="dxa"/>
          </w:tcPr>
          <w:p w14:paraId="15BE9876">
            <w:pPr>
              <w:pStyle w:val="9"/>
              <w:rPr>
                <w:sz w:val="22"/>
              </w:rPr>
            </w:pPr>
          </w:p>
        </w:tc>
        <w:tc>
          <w:tcPr>
            <w:tcW w:w="1349" w:type="dxa"/>
          </w:tcPr>
          <w:p w14:paraId="06D9BB40">
            <w:pPr>
              <w:pStyle w:val="9"/>
              <w:rPr>
                <w:sz w:val="22"/>
              </w:rPr>
            </w:pPr>
          </w:p>
        </w:tc>
        <w:tc>
          <w:tcPr>
            <w:tcW w:w="2876" w:type="dxa"/>
          </w:tcPr>
          <w:p w14:paraId="05FC83F9">
            <w:pPr>
              <w:pStyle w:val="9"/>
              <w:spacing w:before="35"/>
              <w:ind w:left="242"/>
              <w:rPr>
                <w:sz w:val="24"/>
              </w:rPr>
            </w:pPr>
            <w:r>
              <w:rPr>
                <w:sz w:val="24"/>
              </w:rPr>
              <w:t>Библиотека</w:t>
            </w:r>
            <w:r>
              <w:rPr>
                <w:spacing w:val="-7"/>
                <w:sz w:val="24"/>
              </w:rPr>
              <w:t xml:space="preserve"> </w:t>
            </w:r>
            <w:r>
              <w:rPr>
                <w:spacing w:val="-5"/>
                <w:sz w:val="24"/>
              </w:rPr>
              <w:t>ЦОК</w:t>
            </w:r>
          </w:p>
          <w:p w14:paraId="08F46D52">
            <w:pPr>
              <w:pStyle w:val="9"/>
              <w:spacing w:before="45"/>
              <w:ind w:left="242"/>
              <w:rPr>
                <w:sz w:val="22"/>
              </w:rPr>
            </w:pPr>
            <w:r>
              <w:fldChar w:fldCharType="begin"/>
            </w:r>
            <w:r>
              <w:instrText xml:space="preserve"> HYPERLINK "https://m.edsoo.ru/7f451bb8" \h </w:instrText>
            </w:r>
            <w:r>
              <w:fldChar w:fldCharType="separate"/>
            </w:r>
            <w:r>
              <w:rPr>
                <w:color w:val="0000FF"/>
                <w:spacing w:val="-2"/>
                <w:sz w:val="22"/>
                <w:u w:val="single" w:color="0000FF"/>
              </w:rPr>
              <w:t>https://m.edsoo.ru/7f451bb8</w:t>
            </w:r>
            <w:r>
              <w:rPr>
                <w:color w:val="0000FF"/>
                <w:spacing w:val="-2"/>
                <w:sz w:val="22"/>
                <w:u w:val="single" w:color="0000FF"/>
              </w:rPr>
              <w:fldChar w:fldCharType="end"/>
            </w:r>
          </w:p>
        </w:tc>
      </w:tr>
      <w:tr w14:paraId="18796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2C1933BA">
            <w:pPr>
              <w:pStyle w:val="9"/>
              <w:spacing w:before="174"/>
              <w:ind w:left="103"/>
              <w:rPr>
                <w:sz w:val="24"/>
              </w:rPr>
            </w:pPr>
            <w:r>
              <w:rPr>
                <w:spacing w:val="-5"/>
                <w:sz w:val="24"/>
              </w:rPr>
              <w:t>18</w:t>
            </w:r>
          </w:p>
        </w:tc>
        <w:tc>
          <w:tcPr>
            <w:tcW w:w="4187" w:type="dxa"/>
          </w:tcPr>
          <w:p w14:paraId="0CE88E20">
            <w:pPr>
              <w:pStyle w:val="9"/>
              <w:spacing w:before="174"/>
              <w:ind w:left="242"/>
              <w:rPr>
                <w:sz w:val="24"/>
              </w:rPr>
            </w:pPr>
            <w:r>
              <w:rPr>
                <w:sz w:val="24"/>
              </w:rPr>
              <w:t>Мой</w:t>
            </w:r>
            <w:r>
              <w:rPr>
                <w:spacing w:val="-3"/>
                <w:sz w:val="24"/>
              </w:rPr>
              <w:t xml:space="preserve"> </w:t>
            </w:r>
            <w:r>
              <w:rPr>
                <w:sz w:val="24"/>
              </w:rPr>
              <w:t>питомец</w:t>
            </w:r>
            <w:r>
              <w:rPr>
                <w:spacing w:val="-3"/>
                <w:sz w:val="24"/>
              </w:rPr>
              <w:t xml:space="preserve"> </w:t>
            </w:r>
            <w:r>
              <w:rPr>
                <w:spacing w:val="-2"/>
                <w:sz w:val="24"/>
              </w:rPr>
              <w:t>(описание)</w:t>
            </w:r>
          </w:p>
        </w:tc>
        <w:tc>
          <w:tcPr>
            <w:tcW w:w="1095" w:type="dxa"/>
          </w:tcPr>
          <w:p w14:paraId="535AA6BD">
            <w:pPr>
              <w:pStyle w:val="9"/>
              <w:spacing w:before="174"/>
              <w:ind w:right="370"/>
              <w:jc w:val="right"/>
              <w:rPr>
                <w:sz w:val="24"/>
              </w:rPr>
            </w:pPr>
            <w:r>
              <w:rPr>
                <w:spacing w:val="-10"/>
                <w:sz w:val="24"/>
              </w:rPr>
              <w:t>1</w:t>
            </w:r>
          </w:p>
        </w:tc>
        <w:tc>
          <w:tcPr>
            <w:tcW w:w="1839" w:type="dxa"/>
          </w:tcPr>
          <w:p w14:paraId="207625DC">
            <w:pPr>
              <w:pStyle w:val="9"/>
              <w:rPr>
                <w:sz w:val="22"/>
              </w:rPr>
            </w:pPr>
          </w:p>
        </w:tc>
        <w:tc>
          <w:tcPr>
            <w:tcW w:w="1911" w:type="dxa"/>
          </w:tcPr>
          <w:p w14:paraId="24B35913">
            <w:pPr>
              <w:pStyle w:val="9"/>
              <w:rPr>
                <w:sz w:val="22"/>
              </w:rPr>
            </w:pPr>
          </w:p>
        </w:tc>
        <w:tc>
          <w:tcPr>
            <w:tcW w:w="1349" w:type="dxa"/>
          </w:tcPr>
          <w:p w14:paraId="7DA68ABA">
            <w:pPr>
              <w:pStyle w:val="9"/>
              <w:rPr>
                <w:sz w:val="22"/>
              </w:rPr>
            </w:pPr>
          </w:p>
        </w:tc>
        <w:tc>
          <w:tcPr>
            <w:tcW w:w="2876" w:type="dxa"/>
          </w:tcPr>
          <w:p w14:paraId="7C4E29C4">
            <w:pPr>
              <w:pStyle w:val="9"/>
              <w:spacing w:before="30"/>
              <w:ind w:left="242"/>
              <w:rPr>
                <w:sz w:val="24"/>
              </w:rPr>
            </w:pPr>
            <w:r>
              <w:rPr>
                <w:sz w:val="24"/>
              </w:rPr>
              <w:t>Библиотека</w:t>
            </w:r>
            <w:r>
              <w:rPr>
                <w:spacing w:val="-7"/>
                <w:sz w:val="24"/>
              </w:rPr>
              <w:t xml:space="preserve"> </w:t>
            </w:r>
            <w:r>
              <w:rPr>
                <w:spacing w:val="-5"/>
                <w:sz w:val="24"/>
              </w:rPr>
              <w:t>ЦОК</w:t>
            </w:r>
          </w:p>
          <w:p w14:paraId="74D457AB">
            <w:pPr>
              <w:pStyle w:val="9"/>
              <w:spacing w:before="45"/>
              <w:ind w:left="242"/>
              <w:rPr>
                <w:sz w:val="22"/>
              </w:rPr>
            </w:pPr>
            <w:r>
              <w:fldChar w:fldCharType="begin"/>
            </w:r>
            <w:r>
              <w:instrText xml:space="preserve"> HYPERLINK "https://m.edsoo.ru/7f451dac" \h </w:instrText>
            </w:r>
            <w:r>
              <w:fldChar w:fldCharType="separate"/>
            </w:r>
            <w:r>
              <w:rPr>
                <w:color w:val="0000FF"/>
                <w:spacing w:val="-2"/>
                <w:sz w:val="22"/>
                <w:u w:val="single" w:color="0000FF"/>
              </w:rPr>
              <w:t>https://m.edsoo.ru/7f451dac</w:t>
            </w:r>
            <w:r>
              <w:rPr>
                <w:color w:val="0000FF"/>
                <w:spacing w:val="-2"/>
                <w:sz w:val="22"/>
                <w:u w:val="single" w:color="0000FF"/>
              </w:rPr>
              <w:fldChar w:fldCharType="end"/>
            </w:r>
          </w:p>
        </w:tc>
      </w:tr>
      <w:tr w14:paraId="6FF42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792" w:type="dxa"/>
          </w:tcPr>
          <w:p w14:paraId="16B71266">
            <w:pPr>
              <w:pStyle w:val="9"/>
              <w:spacing w:before="30"/>
              <w:ind w:left="103"/>
              <w:rPr>
                <w:sz w:val="24"/>
              </w:rPr>
            </w:pPr>
            <w:r>
              <w:rPr>
                <w:spacing w:val="-5"/>
                <w:sz w:val="24"/>
              </w:rPr>
              <w:t>19</w:t>
            </w:r>
          </w:p>
        </w:tc>
        <w:tc>
          <w:tcPr>
            <w:tcW w:w="4187" w:type="dxa"/>
          </w:tcPr>
          <w:p w14:paraId="5B0387A4">
            <w:pPr>
              <w:pStyle w:val="9"/>
              <w:spacing w:before="30"/>
              <w:ind w:left="242"/>
              <w:rPr>
                <w:sz w:val="24"/>
              </w:rPr>
            </w:pPr>
            <w:r>
              <w:rPr>
                <w:sz w:val="24"/>
              </w:rPr>
              <w:t>Любимые</w:t>
            </w:r>
            <w:r>
              <w:rPr>
                <w:spacing w:val="-7"/>
                <w:sz w:val="24"/>
              </w:rPr>
              <w:t xml:space="preserve"> </w:t>
            </w:r>
            <w:r>
              <w:rPr>
                <w:sz w:val="24"/>
              </w:rPr>
              <w:t>занятия</w:t>
            </w:r>
            <w:r>
              <w:rPr>
                <w:spacing w:val="-9"/>
                <w:sz w:val="24"/>
              </w:rPr>
              <w:t xml:space="preserve"> </w:t>
            </w:r>
            <w:r>
              <w:rPr>
                <w:sz w:val="24"/>
              </w:rPr>
              <w:t xml:space="preserve">(мои </w:t>
            </w:r>
            <w:r>
              <w:rPr>
                <w:spacing w:val="-2"/>
                <w:sz w:val="24"/>
              </w:rPr>
              <w:t>увлечения)</w:t>
            </w:r>
          </w:p>
        </w:tc>
        <w:tc>
          <w:tcPr>
            <w:tcW w:w="1095" w:type="dxa"/>
          </w:tcPr>
          <w:p w14:paraId="558BFAB1">
            <w:pPr>
              <w:pStyle w:val="9"/>
              <w:spacing w:before="30"/>
              <w:ind w:right="370"/>
              <w:jc w:val="right"/>
              <w:rPr>
                <w:sz w:val="24"/>
              </w:rPr>
            </w:pPr>
            <w:r>
              <w:rPr>
                <w:spacing w:val="-10"/>
                <w:sz w:val="24"/>
              </w:rPr>
              <w:t>1</w:t>
            </w:r>
          </w:p>
        </w:tc>
        <w:tc>
          <w:tcPr>
            <w:tcW w:w="1839" w:type="dxa"/>
          </w:tcPr>
          <w:p w14:paraId="6A408C2C">
            <w:pPr>
              <w:pStyle w:val="9"/>
              <w:rPr>
                <w:sz w:val="22"/>
              </w:rPr>
            </w:pPr>
          </w:p>
        </w:tc>
        <w:tc>
          <w:tcPr>
            <w:tcW w:w="1911" w:type="dxa"/>
          </w:tcPr>
          <w:p w14:paraId="2EDDFEB4">
            <w:pPr>
              <w:pStyle w:val="9"/>
              <w:rPr>
                <w:sz w:val="22"/>
              </w:rPr>
            </w:pPr>
          </w:p>
        </w:tc>
        <w:tc>
          <w:tcPr>
            <w:tcW w:w="1349" w:type="dxa"/>
          </w:tcPr>
          <w:p w14:paraId="3236B593">
            <w:pPr>
              <w:pStyle w:val="9"/>
              <w:rPr>
                <w:sz w:val="22"/>
              </w:rPr>
            </w:pPr>
          </w:p>
        </w:tc>
        <w:tc>
          <w:tcPr>
            <w:tcW w:w="2876" w:type="dxa"/>
          </w:tcPr>
          <w:p w14:paraId="03812169">
            <w:pPr>
              <w:pStyle w:val="9"/>
              <w:rPr>
                <w:sz w:val="22"/>
              </w:rPr>
            </w:pPr>
          </w:p>
        </w:tc>
      </w:tr>
      <w:tr w14:paraId="0BC75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1BF3EED0">
            <w:pPr>
              <w:pStyle w:val="9"/>
              <w:spacing w:before="193"/>
              <w:ind w:left="103"/>
              <w:rPr>
                <w:sz w:val="24"/>
              </w:rPr>
            </w:pPr>
            <w:r>
              <w:rPr>
                <w:spacing w:val="-5"/>
                <w:sz w:val="24"/>
              </w:rPr>
              <w:t>20</w:t>
            </w:r>
          </w:p>
        </w:tc>
        <w:tc>
          <w:tcPr>
            <w:tcW w:w="4187" w:type="dxa"/>
          </w:tcPr>
          <w:p w14:paraId="5832C3D0">
            <w:pPr>
              <w:pStyle w:val="9"/>
              <w:spacing w:before="11" w:line="316" w:lineRule="exact"/>
              <w:ind w:left="242" w:right="335"/>
              <w:rPr>
                <w:sz w:val="24"/>
              </w:rPr>
            </w:pPr>
            <w:r>
              <w:rPr>
                <w:sz w:val="24"/>
              </w:rPr>
              <w:t>Любимые</w:t>
            </w:r>
            <w:r>
              <w:rPr>
                <w:spacing w:val="-15"/>
                <w:sz w:val="24"/>
              </w:rPr>
              <w:t xml:space="preserve"> </w:t>
            </w:r>
            <w:r>
              <w:rPr>
                <w:sz w:val="24"/>
              </w:rPr>
              <w:t>занятия</w:t>
            </w:r>
            <w:r>
              <w:rPr>
                <w:spacing w:val="-16"/>
                <w:sz w:val="24"/>
              </w:rPr>
              <w:t xml:space="preserve"> </w:t>
            </w:r>
            <w:r>
              <w:rPr>
                <w:sz w:val="24"/>
              </w:rPr>
              <w:t>(увлечения</w:t>
            </w:r>
            <w:r>
              <w:rPr>
                <w:spacing w:val="-15"/>
                <w:sz w:val="24"/>
              </w:rPr>
              <w:t xml:space="preserve"> </w:t>
            </w:r>
            <w:r>
              <w:rPr>
                <w:sz w:val="24"/>
              </w:rPr>
              <w:t xml:space="preserve">моих </w:t>
            </w:r>
            <w:r>
              <w:rPr>
                <w:spacing w:val="-2"/>
                <w:sz w:val="24"/>
              </w:rPr>
              <w:t>одноклассников)</w:t>
            </w:r>
          </w:p>
        </w:tc>
        <w:tc>
          <w:tcPr>
            <w:tcW w:w="1095" w:type="dxa"/>
          </w:tcPr>
          <w:p w14:paraId="6A121FEB">
            <w:pPr>
              <w:pStyle w:val="9"/>
              <w:spacing w:before="193"/>
              <w:ind w:right="370"/>
              <w:jc w:val="right"/>
              <w:rPr>
                <w:sz w:val="24"/>
              </w:rPr>
            </w:pPr>
            <w:r>
              <w:rPr>
                <w:spacing w:val="-10"/>
                <w:sz w:val="24"/>
              </w:rPr>
              <w:t>1</w:t>
            </w:r>
          </w:p>
        </w:tc>
        <w:tc>
          <w:tcPr>
            <w:tcW w:w="1839" w:type="dxa"/>
          </w:tcPr>
          <w:p w14:paraId="667A779E">
            <w:pPr>
              <w:pStyle w:val="9"/>
              <w:rPr>
                <w:sz w:val="22"/>
              </w:rPr>
            </w:pPr>
          </w:p>
        </w:tc>
        <w:tc>
          <w:tcPr>
            <w:tcW w:w="1911" w:type="dxa"/>
          </w:tcPr>
          <w:p w14:paraId="37C6477D">
            <w:pPr>
              <w:pStyle w:val="9"/>
              <w:rPr>
                <w:sz w:val="22"/>
              </w:rPr>
            </w:pPr>
          </w:p>
        </w:tc>
        <w:tc>
          <w:tcPr>
            <w:tcW w:w="1349" w:type="dxa"/>
          </w:tcPr>
          <w:p w14:paraId="53D3EA6F">
            <w:pPr>
              <w:pStyle w:val="9"/>
              <w:rPr>
                <w:sz w:val="22"/>
              </w:rPr>
            </w:pPr>
          </w:p>
        </w:tc>
        <w:tc>
          <w:tcPr>
            <w:tcW w:w="2876" w:type="dxa"/>
          </w:tcPr>
          <w:p w14:paraId="53177D78">
            <w:pPr>
              <w:pStyle w:val="9"/>
              <w:rPr>
                <w:sz w:val="22"/>
              </w:rPr>
            </w:pPr>
          </w:p>
        </w:tc>
      </w:tr>
      <w:tr w14:paraId="35606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7EEC9A81">
            <w:pPr>
              <w:pStyle w:val="9"/>
              <w:spacing w:before="188"/>
              <w:ind w:left="103"/>
              <w:rPr>
                <w:sz w:val="24"/>
              </w:rPr>
            </w:pPr>
            <w:r>
              <w:rPr>
                <w:spacing w:val="-5"/>
                <w:sz w:val="24"/>
              </w:rPr>
              <w:t>21</w:t>
            </w:r>
          </w:p>
        </w:tc>
        <w:tc>
          <w:tcPr>
            <w:tcW w:w="4187" w:type="dxa"/>
          </w:tcPr>
          <w:p w14:paraId="30CE0281">
            <w:pPr>
              <w:pStyle w:val="9"/>
              <w:spacing w:before="6" w:line="316" w:lineRule="exact"/>
              <w:ind w:left="242" w:right="285"/>
              <w:rPr>
                <w:sz w:val="24"/>
              </w:rPr>
            </w:pPr>
            <w:r>
              <w:rPr>
                <w:sz w:val="24"/>
              </w:rPr>
              <w:t>Любимые</w:t>
            </w:r>
            <w:r>
              <w:rPr>
                <w:spacing w:val="-15"/>
                <w:sz w:val="24"/>
              </w:rPr>
              <w:t xml:space="preserve"> </w:t>
            </w:r>
            <w:r>
              <w:rPr>
                <w:sz w:val="24"/>
              </w:rPr>
              <w:t>занятия</w:t>
            </w:r>
            <w:r>
              <w:rPr>
                <w:spacing w:val="-15"/>
                <w:sz w:val="24"/>
              </w:rPr>
              <w:t xml:space="preserve"> </w:t>
            </w:r>
            <w:r>
              <w:rPr>
                <w:sz w:val="24"/>
              </w:rPr>
              <w:t>(как</w:t>
            </w:r>
            <w:r>
              <w:rPr>
                <w:spacing w:val="-15"/>
                <w:sz w:val="24"/>
              </w:rPr>
              <w:t xml:space="preserve"> </w:t>
            </w:r>
            <w:r>
              <w:rPr>
                <w:sz w:val="24"/>
              </w:rPr>
              <w:t>я</w:t>
            </w:r>
            <w:r>
              <w:rPr>
                <w:spacing w:val="-15"/>
                <w:sz w:val="24"/>
              </w:rPr>
              <w:t xml:space="preserve"> </w:t>
            </w:r>
            <w:r>
              <w:rPr>
                <w:sz w:val="24"/>
              </w:rPr>
              <w:t xml:space="preserve">провёл </w:t>
            </w:r>
            <w:r>
              <w:rPr>
                <w:spacing w:val="-2"/>
                <w:sz w:val="24"/>
              </w:rPr>
              <w:t>день)</w:t>
            </w:r>
          </w:p>
        </w:tc>
        <w:tc>
          <w:tcPr>
            <w:tcW w:w="1095" w:type="dxa"/>
          </w:tcPr>
          <w:p w14:paraId="6CAB90D4">
            <w:pPr>
              <w:pStyle w:val="9"/>
              <w:spacing w:before="188"/>
              <w:ind w:right="370"/>
              <w:jc w:val="right"/>
              <w:rPr>
                <w:sz w:val="24"/>
              </w:rPr>
            </w:pPr>
            <w:r>
              <w:rPr>
                <w:spacing w:val="-10"/>
                <w:sz w:val="24"/>
              </w:rPr>
              <w:t>1</w:t>
            </w:r>
          </w:p>
        </w:tc>
        <w:tc>
          <w:tcPr>
            <w:tcW w:w="1839" w:type="dxa"/>
          </w:tcPr>
          <w:p w14:paraId="45775D2F">
            <w:pPr>
              <w:pStyle w:val="9"/>
              <w:rPr>
                <w:sz w:val="22"/>
              </w:rPr>
            </w:pPr>
          </w:p>
        </w:tc>
        <w:tc>
          <w:tcPr>
            <w:tcW w:w="1911" w:type="dxa"/>
          </w:tcPr>
          <w:p w14:paraId="04557A65">
            <w:pPr>
              <w:pStyle w:val="9"/>
              <w:rPr>
                <w:sz w:val="22"/>
              </w:rPr>
            </w:pPr>
          </w:p>
        </w:tc>
        <w:tc>
          <w:tcPr>
            <w:tcW w:w="1349" w:type="dxa"/>
          </w:tcPr>
          <w:p w14:paraId="1944D201">
            <w:pPr>
              <w:pStyle w:val="9"/>
              <w:rPr>
                <w:sz w:val="22"/>
              </w:rPr>
            </w:pPr>
          </w:p>
        </w:tc>
        <w:tc>
          <w:tcPr>
            <w:tcW w:w="2876" w:type="dxa"/>
          </w:tcPr>
          <w:p w14:paraId="1985C7AD">
            <w:pPr>
              <w:pStyle w:val="9"/>
              <w:rPr>
                <w:sz w:val="22"/>
              </w:rPr>
            </w:pPr>
          </w:p>
        </w:tc>
      </w:tr>
      <w:tr w14:paraId="6B9A9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3AC59F01">
            <w:pPr>
              <w:pStyle w:val="9"/>
              <w:spacing w:before="169"/>
              <w:ind w:left="103"/>
              <w:rPr>
                <w:sz w:val="24"/>
              </w:rPr>
            </w:pPr>
            <w:r>
              <w:rPr>
                <w:spacing w:val="-5"/>
                <w:sz w:val="24"/>
              </w:rPr>
              <w:t>22</w:t>
            </w:r>
          </w:p>
        </w:tc>
        <w:tc>
          <w:tcPr>
            <w:tcW w:w="4187" w:type="dxa"/>
          </w:tcPr>
          <w:p w14:paraId="67BA9BEB">
            <w:pPr>
              <w:pStyle w:val="9"/>
              <w:spacing w:before="169"/>
              <w:ind w:left="242"/>
              <w:rPr>
                <w:sz w:val="24"/>
              </w:rPr>
            </w:pPr>
            <w:r>
              <w:rPr>
                <w:sz w:val="24"/>
              </w:rPr>
              <w:t>Занятия</w:t>
            </w:r>
            <w:r>
              <w:rPr>
                <w:spacing w:val="-6"/>
                <w:sz w:val="24"/>
              </w:rPr>
              <w:t xml:space="preserve"> </w:t>
            </w:r>
            <w:r>
              <w:rPr>
                <w:sz w:val="24"/>
              </w:rPr>
              <w:t>спортом</w:t>
            </w:r>
            <w:r>
              <w:rPr>
                <w:spacing w:val="-4"/>
                <w:sz w:val="24"/>
              </w:rPr>
              <w:t xml:space="preserve"> </w:t>
            </w:r>
            <w:r>
              <w:rPr>
                <w:sz w:val="24"/>
              </w:rPr>
              <w:t>(виды</w:t>
            </w:r>
            <w:r>
              <w:rPr>
                <w:spacing w:val="-3"/>
                <w:sz w:val="24"/>
              </w:rPr>
              <w:t xml:space="preserve"> </w:t>
            </w:r>
            <w:r>
              <w:rPr>
                <w:spacing w:val="-2"/>
                <w:sz w:val="24"/>
              </w:rPr>
              <w:t>спорта)</w:t>
            </w:r>
          </w:p>
        </w:tc>
        <w:tc>
          <w:tcPr>
            <w:tcW w:w="1095" w:type="dxa"/>
          </w:tcPr>
          <w:p w14:paraId="4017818E">
            <w:pPr>
              <w:pStyle w:val="9"/>
              <w:spacing w:before="169"/>
              <w:ind w:right="370"/>
              <w:jc w:val="right"/>
              <w:rPr>
                <w:sz w:val="24"/>
              </w:rPr>
            </w:pPr>
            <w:r>
              <w:rPr>
                <w:spacing w:val="-10"/>
                <w:sz w:val="24"/>
              </w:rPr>
              <w:t>1</w:t>
            </w:r>
          </w:p>
        </w:tc>
        <w:tc>
          <w:tcPr>
            <w:tcW w:w="1839" w:type="dxa"/>
          </w:tcPr>
          <w:p w14:paraId="3C398B93">
            <w:pPr>
              <w:pStyle w:val="9"/>
              <w:rPr>
                <w:sz w:val="22"/>
              </w:rPr>
            </w:pPr>
          </w:p>
        </w:tc>
        <w:tc>
          <w:tcPr>
            <w:tcW w:w="1911" w:type="dxa"/>
          </w:tcPr>
          <w:p w14:paraId="0F01B3EC">
            <w:pPr>
              <w:pStyle w:val="9"/>
              <w:rPr>
                <w:sz w:val="22"/>
              </w:rPr>
            </w:pPr>
          </w:p>
        </w:tc>
        <w:tc>
          <w:tcPr>
            <w:tcW w:w="1349" w:type="dxa"/>
          </w:tcPr>
          <w:p w14:paraId="5453EEA7">
            <w:pPr>
              <w:pStyle w:val="9"/>
              <w:rPr>
                <w:sz w:val="22"/>
              </w:rPr>
            </w:pPr>
          </w:p>
        </w:tc>
        <w:tc>
          <w:tcPr>
            <w:tcW w:w="2876" w:type="dxa"/>
          </w:tcPr>
          <w:p w14:paraId="37315DC9">
            <w:pPr>
              <w:pStyle w:val="9"/>
              <w:spacing w:before="25"/>
              <w:ind w:left="242"/>
              <w:rPr>
                <w:sz w:val="24"/>
              </w:rPr>
            </w:pPr>
            <w:r>
              <w:rPr>
                <w:sz w:val="24"/>
              </w:rPr>
              <w:t>Библиотека</w:t>
            </w:r>
            <w:r>
              <w:rPr>
                <w:spacing w:val="-7"/>
                <w:sz w:val="24"/>
              </w:rPr>
              <w:t xml:space="preserve"> </w:t>
            </w:r>
            <w:r>
              <w:rPr>
                <w:spacing w:val="-5"/>
                <w:sz w:val="24"/>
              </w:rPr>
              <w:t>ЦОК</w:t>
            </w:r>
          </w:p>
          <w:p w14:paraId="68AB8DBA">
            <w:pPr>
              <w:pStyle w:val="9"/>
              <w:spacing w:before="46"/>
              <w:ind w:left="242"/>
              <w:rPr>
                <w:sz w:val="22"/>
              </w:rPr>
            </w:pPr>
            <w:r>
              <w:fldChar w:fldCharType="begin"/>
            </w:r>
            <w:r>
              <w:instrText xml:space="preserve"> HYPERLINK "https://m.edsoo.ru/7f451f46" \h </w:instrText>
            </w:r>
            <w:r>
              <w:fldChar w:fldCharType="separate"/>
            </w:r>
            <w:r>
              <w:rPr>
                <w:color w:val="0000FF"/>
                <w:spacing w:val="-2"/>
                <w:sz w:val="22"/>
                <w:u w:val="single" w:color="0000FF"/>
              </w:rPr>
              <w:t>https://m.edsoo.ru/7f451f46</w:t>
            </w:r>
            <w:r>
              <w:rPr>
                <w:color w:val="0000FF"/>
                <w:spacing w:val="-2"/>
                <w:sz w:val="22"/>
                <w:u w:val="single" w:color="0000FF"/>
              </w:rPr>
              <w:fldChar w:fldCharType="end"/>
            </w:r>
          </w:p>
        </w:tc>
      </w:tr>
      <w:tr w14:paraId="5FF3D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92" w:type="dxa"/>
          </w:tcPr>
          <w:p w14:paraId="5A9FE719">
            <w:pPr>
              <w:pStyle w:val="9"/>
              <w:spacing w:before="184"/>
              <w:ind w:left="103"/>
              <w:rPr>
                <w:sz w:val="24"/>
              </w:rPr>
            </w:pPr>
            <w:r>
              <w:rPr>
                <w:spacing w:val="-5"/>
                <w:sz w:val="24"/>
              </w:rPr>
              <w:t>23</w:t>
            </w:r>
          </w:p>
        </w:tc>
        <w:tc>
          <w:tcPr>
            <w:tcW w:w="4187" w:type="dxa"/>
          </w:tcPr>
          <w:p w14:paraId="25609107">
            <w:pPr>
              <w:pStyle w:val="9"/>
              <w:spacing w:before="6" w:line="316" w:lineRule="exact"/>
              <w:ind w:left="242"/>
              <w:rPr>
                <w:sz w:val="24"/>
              </w:rPr>
            </w:pPr>
            <w:r>
              <w:rPr>
                <w:spacing w:val="-2"/>
                <w:sz w:val="24"/>
              </w:rPr>
              <w:t>Любимая</w:t>
            </w:r>
            <w:r>
              <w:rPr>
                <w:spacing w:val="-5"/>
                <w:sz w:val="24"/>
              </w:rPr>
              <w:t xml:space="preserve"> </w:t>
            </w:r>
            <w:r>
              <w:rPr>
                <w:spacing w:val="-2"/>
                <w:sz w:val="24"/>
              </w:rPr>
              <w:t xml:space="preserve">сказка/история/рассказ </w:t>
            </w:r>
            <w:r>
              <w:rPr>
                <w:sz w:val="24"/>
              </w:rPr>
              <w:t>(описание любимой сказки)</w:t>
            </w:r>
          </w:p>
        </w:tc>
        <w:tc>
          <w:tcPr>
            <w:tcW w:w="1095" w:type="dxa"/>
          </w:tcPr>
          <w:p w14:paraId="25A7D37C">
            <w:pPr>
              <w:pStyle w:val="9"/>
              <w:spacing w:before="184"/>
              <w:ind w:right="370"/>
              <w:jc w:val="right"/>
              <w:rPr>
                <w:sz w:val="24"/>
              </w:rPr>
            </w:pPr>
            <w:r>
              <w:rPr>
                <w:spacing w:val="-10"/>
                <w:sz w:val="24"/>
              </w:rPr>
              <w:t>1</w:t>
            </w:r>
          </w:p>
        </w:tc>
        <w:tc>
          <w:tcPr>
            <w:tcW w:w="1839" w:type="dxa"/>
          </w:tcPr>
          <w:p w14:paraId="71ACDBA4">
            <w:pPr>
              <w:pStyle w:val="9"/>
              <w:rPr>
                <w:sz w:val="22"/>
              </w:rPr>
            </w:pPr>
          </w:p>
        </w:tc>
        <w:tc>
          <w:tcPr>
            <w:tcW w:w="1911" w:type="dxa"/>
          </w:tcPr>
          <w:p w14:paraId="32650760">
            <w:pPr>
              <w:pStyle w:val="9"/>
              <w:rPr>
                <w:sz w:val="22"/>
              </w:rPr>
            </w:pPr>
          </w:p>
        </w:tc>
        <w:tc>
          <w:tcPr>
            <w:tcW w:w="1349" w:type="dxa"/>
          </w:tcPr>
          <w:p w14:paraId="4B46D273">
            <w:pPr>
              <w:pStyle w:val="9"/>
              <w:rPr>
                <w:sz w:val="22"/>
              </w:rPr>
            </w:pPr>
          </w:p>
        </w:tc>
        <w:tc>
          <w:tcPr>
            <w:tcW w:w="2876" w:type="dxa"/>
          </w:tcPr>
          <w:p w14:paraId="52337C36">
            <w:pPr>
              <w:pStyle w:val="9"/>
              <w:spacing w:before="40"/>
              <w:ind w:left="242"/>
              <w:rPr>
                <w:sz w:val="24"/>
              </w:rPr>
            </w:pPr>
            <w:r>
              <w:rPr>
                <w:sz w:val="24"/>
              </w:rPr>
              <w:t>Библиотека</w:t>
            </w:r>
            <w:r>
              <w:rPr>
                <w:spacing w:val="-7"/>
                <w:sz w:val="24"/>
              </w:rPr>
              <w:t xml:space="preserve"> </w:t>
            </w:r>
            <w:r>
              <w:rPr>
                <w:spacing w:val="-5"/>
                <w:sz w:val="24"/>
              </w:rPr>
              <w:t>ЦОК</w:t>
            </w:r>
          </w:p>
          <w:p w14:paraId="02752B5A">
            <w:pPr>
              <w:pStyle w:val="9"/>
              <w:spacing w:before="45"/>
              <w:ind w:left="242"/>
              <w:rPr>
                <w:sz w:val="22"/>
              </w:rPr>
            </w:pPr>
            <w:r>
              <w:fldChar w:fldCharType="begin"/>
            </w:r>
            <w:r>
              <w:instrText xml:space="preserve"> HYPERLINK "https://m.edsoo.ru/7f45241e" \h </w:instrText>
            </w:r>
            <w:r>
              <w:fldChar w:fldCharType="separate"/>
            </w:r>
            <w:r>
              <w:rPr>
                <w:color w:val="0000FF"/>
                <w:spacing w:val="-2"/>
                <w:sz w:val="22"/>
                <w:u w:val="single" w:color="0000FF"/>
              </w:rPr>
              <w:t>https://m.edsoo.ru/7f45241e</w:t>
            </w:r>
            <w:r>
              <w:rPr>
                <w:color w:val="0000FF"/>
                <w:spacing w:val="-2"/>
                <w:sz w:val="22"/>
                <w:u w:val="single" w:color="0000FF"/>
              </w:rPr>
              <w:fldChar w:fldCharType="end"/>
            </w:r>
          </w:p>
        </w:tc>
      </w:tr>
      <w:tr w14:paraId="3A66D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7704B1BC">
            <w:pPr>
              <w:pStyle w:val="9"/>
              <w:spacing w:before="189"/>
              <w:ind w:left="103"/>
              <w:rPr>
                <w:sz w:val="24"/>
              </w:rPr>
            </w:pPr>
            <w:r>
              <w:rPr>
                <w:spacing w:val="-5"/>
                <w:sz w:val="24"/>
              </w:rPr>
              <w:t>24</w:t>
            </w:r>
          </w:p>
        </w:tc>
        <w:tc>
          <w:tcPr>
            <w:tcW w:w="4187" w:type="dxa"/>
          </w:tcPr>
          <w:p w14:paraId="125DCD66">
            <w:pPr>
              <w:pStyle w:val="9"/>
              <w:spacing w:before="9" w:line="318" w:lineRule="exact"/>
              <w:ind w:left="242" w:right="285"/>
              <w:rPr>
                <w:sz w:val="24"/>
              </w:rPr>
            </w:pPr>
            <w:r>
              <w:rPr>
                <w:spacing w:val="-2"/>
                <w:sz w:val="24"/>
              </w:rPr>
              <w:t>Любимая</w:t>
            </w:r>
            <w:r>
              <w:rPr>
                <w:spacing w:val="-5"/>
                <w:sz w:val="24"/>
              </w:rPr>
              <w:t xml:space="preserve"> </w:t>
            </w:r>
            <w:r>
              <w:rPr>
                <w:spacing w:val="-2"/>
                <w:sz w:val="24"/>
              </w:rPr>
              <w:t xml:space="preserve">сказка/история/рассказ </w:t>
            </w:r>
            <w:r>
              <w:rPr>
                <w:sz w:val="24"/>
              </w:rPr>
              <w:t>(чему нас учат сказки)</w:t>
            </w:r>
          </w:p>
        </w:tc>
        <w:tc>
          <w:tcPr>
            <w:tcW w:w="1095" w:type="dxa"/>
          </w:tcPr>
          <w:p w14:paraId="3570BA8B">
            <w:pPr>
              <w:pStyle w:val="9"/>
              <w:spacing w:before="189"/>
              <w:ind w:right="370"/>
              <w:jc w:val="right"/>
              <w:rPr>
                <w:sz w:val="24"/>
              </w:rPr>
            </w:pPr>
            <w:r>
              <w:rPr>
                <w:spacing w:val="-10"/>
                <w:sz w:val="24"/>
              </w:rPr>
              <w:t>1</w:t>
            </w:r>
          </w:p>
        </w:tc>
        <w:tc>
          <w:tcPr>
            <w:tcW w:w="1839" w:type="dxa"/>
          </w:tcPr>
          <w:p w14:paraId="0174A302">
            <w:pPr>
              <w:pStyle w:val="9"/>
              <w:rPr>
                <w:sz w:val="22"/>
              </w:rPr>
            </w:pPr>
          </w:p>
        </w:tc>
        <w:tc>
          <w:tcPr>
            <w:tcW w:w="1911" w:type="dxa"/>
          </w:tcPr>
          <w:p w14:paraId="36EAEDC2">
            <w:pPr>
              <w:pStyle w:val="9"/>
              <w:rPr>
                <w:sz w:val="22"/>
              </w:rPr>
            </w:pPr>
          </w:p>
        </w:tc>
        <w:tc>
          <w:tcPr>
            <w:tcW w:w="1349" w:type="dxa"/>
          </w:tcPr>
          <w:p w14:paraId="324ED825">
            <w:pPr>
              <w:pStyle w:val="9"/>
              <w:rPr>
                <w:sz w:val="22"/>
              </w:rPr>
            </w:pPr>
          </w:p>
        </w:tc>
        <w:tc>
          <w:tcPr>
            <w:tcW w:w="2876" w:type="dxa"/>
          </w:tcPr>
          <w:p w14:paraId="2D41AD17">
            <w:pPr>
              <w:pStyle w:val="9"/>
              <w:spacing w:before="40"/>
              <w:ind w:left="242"/>
              <w:rPr>
                <w:sz w:val="24"/>
              </w:rPr>
            </w:pPr>
            <w:r>
              <w:rPr>
                <w:sz w:val="24"/>
              </w:rPr>
              <w:t>Библиотека</w:t>
            </w:r>
            <w:r>
              <w:rPr>
                <w:spacing w:val="-7"/>
                <w:sz w:val="24"/>
              </w:rPr>
              <w:t xml:space="preserve"> </w:t>
            </w:r>
            <w:r>
              <w:rPr>
                <w:spacing w:val="-5"/>
                <w:sz w:val="24"/>
              </w:rPr>
              <w:t>ЦОК</w:t>
            </w:r>
          </w:p>
          <w:p w14:paraId="3DB3A29D">
            <w:pPr>
              <w:pStyle w:val="9"/>
              <w:spacing w:before="50"/>
              <w:ind w:left="242"/>
              <w:rPr>
                <w:sz w:val="22"/>
              </w:rPr>
            </w:pPr>
            <w:r>
              <w:fldChar w:fldCharType="begin"/>
            </w:r>
            <w:r>
              <w:instrText xml:space="preserve"> HYPERLINK "https://m.edsoo.ru/7f4526b2" \h </w:instrText>
            </w:r>
            <w:r>
              <w:fldChar w:fldCharType="separate"/>
            </w:r>
            <w:r>
              <w:rPr>
                <w:color w:val="0000FF"/>
                <w:spacing w:val="-2"/>
                <w:sz w:val="22"/>
                <w:u w:val="single" w:color="0000FF"/>
              </w:rPr>
              <w:t>https://m.edsoo.ru/7f4526b2</w:t>
            </w:r>
            <w:r>
              <w:rPr>
                <w:color w:val="0000FF"/>
                <w:spacing w:val="-2"/>
                <w:sz w:val="22"/>
                <w:u w:val="single" w:color="0000FF"/>
              </w:rPr>
              <w:fldChar w:fldCharType="end"/>
            </w:r>
          </w:p>
        </w:tc>
      </w:tr>
      <w:tr w14:paraId="23C1D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92" w:type="dxa"/>
          </w:tcPr>
          <w:p w14:paraId="7EB1EE42">
            <w:pPr>
              <w:pStyle w:val="9"/>
              <w:spacing w:before="184"/>
              <w:ind w:left="103"/>
              <w:rPr>
                <w:sz w:val="24"/>
              </w:rPr>
            </w:pPr>
            <w:r>
              <w:rPr>
                <w:spacing w:val="-5"/>
                <w:sz w:val="24"/>
              </w:rPr>
              <w:t>25</w:t>
            </w:r>
          </w:p>
        </w:tc>
        <w:tc>
          <w:tcPr>
            <w:tcW w:w="4187" w:type="dxa"/>
          </w:tcPr>
          <w:p w14:paraId="52BBEC76">
            <w:pPr>
              <w:pStyle w:val="9"/>
              <w:spacing w:before="1" w:line="322" w:lineRule="exact"/>
              <w:ind w:left="242"/>
              <w:rPr>
                <w:sz w:val="24"/>
              </w:rPr>
            </w:pPr>
            <w:r>
              <w:rPr>
                <w:spacing w:val="-2"/>
                <w:sz w:val="24"/>
              </w:rPr>
              <w:t>Любимый</w:t>
            </w:r>
            <w:r>
              <w:rPr>
                <w:spacing w:val="-9"/>
                <w:sz w:val="24"/>
              </w:rPr>
              <w:t xml:space="preserve"> </w:t>
            </w:r>
            <w:r>
              <w:rPr>
                <w:spacing w:val="-2"/>
                <w:sz w:val="24"/>
              </w:rPr>
              <w:t>сказка</w:t>
            </w:r>
            <w:r>
              <w:rPr>
                <w:spacing w:val="-11"/>
                <w:sz w:val="24"/>
              </w:rPr>
              <w:t xml:space="preserve"> </w:t>
            </w:r>
            <w:r>
              <w:rPr>
                <w:spacing w:val="-2"/>
                <w:sz w:val="24"/>
              </w:rPr>
              <w:t>(описание персонажей)</w:t>
            </w:r>
          </w:p>
        </w:tc>
        <w:tc>
          <w:tcPr>
            <w:tcW w:w="1095" w:type="dxa"/>
          </w:tcPr>
          <w:p w14:paraId="27E248FC">
            <w:pPr>
              <w:pStyle w:val="9"/>
              <w:spacing w:before="184"/>
              <w:ind w:right="370"/>
              <w:jc w:val="right"/>
              <w:rPr>
                <w:sz w:val="24"/>
              </w:rPr>
            </w:pPr>
            <w:r>
              <w:rPr>
                <w:spacing w:val="-10"/>
                <w:sz w:val="24"/>
              </w:rPr>
              <w:t>1</w:t>
            </w:r>
          </w:p>
        </w:tc>
        <w:tc>
          <w:tcPr>
            <w:tcW w:w="1839" w:type="dxa"/>
          </w:tcPr>
          <w:p w14:paraId="0F3C661A">
            <w:pPr>
              <w:pStyle w:val="9"/>
              <w:rPr>
                <w:sz w:val="22"/>
              </w:rPr>
            </w:pPr>
          </w:p>
        </w:tc>
        <w:tc>
          <w:tcPr>
            <w:tcW w:w="1911" w:type="dxa"/>
          </w:tcPr>
          <w:p w14:paraId="29E7CEAC">
            <w:pPr>
              <w:pStyle w:val="9"/>
              <w:rPr>
                <w:sz w:val="22"/>
              </w:rPr>
            </w:pPr>
          </w:p>
        </w:tc>
        <w:tc>
          <w:tcPr>
            <w:tcW w:w="1349" w:type="dxa"/>
          </w:tcPr>
          <w:p w14:paraId="17C3CC5E">
            <w:pPr>
              <w:pStyle w:val="9"/>
              <w:rPr>
                <w:sz w:val="22"/>
              </w:rPr>
            </w:pPr>
          </w:p>
        </w:tc>
        <w:tc>
          <w:tcPr>
            <w:tcW w:w="2876" w:type="dxa"/>
          </w:tcPr>
          <w:p w14:paraId="19149881">
            <w:pPr>
              <w:pStyle w:val="9"/>
              <w:spacing w:before="40"/>
              <w:ind w:left="242"/>
              <w:rPr>
                <w:sz w:val="24"/>
              </w:rPr>
            </w:pPr>
            <w:r>
              <w:rPr>
                <w:sz w:val="24"/>
              </w:rPr>
              <w:t>Библиотека</w:t>
            </w:r>
            <w:r>
              <w:rPr>
                <w:spacing w:val="-7"/>
                <w:sz w:val="24"/>
              </w:rPr>
              <w:t xml:space="preserve"> </w:t>
            </w:r>
            <w:r>
              <w:rPr>
                <w:spacing w:val="-5"/>
                <w:sz w:val="24"/>
              </w:rPr>
              <w:t>ЦОК</w:t>
            </w:r>
          </w:p>
          <w:p w14:paraId="219C77F2">
            <w:pPr>
              <w:pStyle w:val="9"/>
              <w:spacing w:before="45"/>
              <w:ind w:left="242"/>
              <w:rPr>
                <w:sz w:val="22"/>
              </w:rPr>
            </w:pPr>
            <w:r>
              <w:fldChar w:fldCharType="begin"/>
            </w:r>
            <w:r>
              <w:instrText xml:space="preserve"> HYPERLINK "https://m.edsoo.ru/7f45284c" \h </w:instrText>
            </w:r>
            <w:r>
              <w:fldChar w:fldCharType="separate"/>
            </w:r>
            <w:r>
              <w:rPr>
                <w:color w:val="0000FF"/>
                <w:spacing w:val="-2"/>
                <w:sz w:val="22"/>
                <w:u w:val="single" w:color="0000FF"/>
              </w:rPr>
              <w:t>https://m.edsoo.ru/7f45284c</w:t>
            </w:r>
            <w:r>
              <w:rPr>
                <w:color w:val="0000FF"/>
                <w:spacing w:val="-2"/>
                <w:sz w:val="22"/>
                <w:u w:val="single" w:color="0000FF"/>
              </w:rPr>
              <w:fldChar w:fldCharType="end"/>
            </w:r>
          </w:p>
        </w:tc>
      </w:tr>
      <w:tr w14:paraId="7A48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792" w:type="dxa"/>
          </w:tcPr>
          <w:p w14:paraId="24F41B1E">
            <w:pPr>
              <w:pStyle w:val="9"/>
              <w:spacing w:before="189"/>
              <w:ind w:left="103"/>
              <w:rPr>
                <w:sz w:val="24"/>
              </w:rPr>
            </w:pPr>
            <w:r>
              <w:rPr>
                <w:spacing w:val="-5"/>
                <w:sz w:val="24"/>
              </w:rPr>
              <w:t>26</w:t>
            </w:r>
          </w:p>
        </w:tc>
        <w:tc>
          <w:tcPr>
            <w:tcW w:w="4187" w:type="dxa"/>
          </w:tcPr>
          <w:p w14:paraId="53AD8DE4">
            <w:pPr>
              <w:pStyle w:val="9"/>
              <w:spacing w:before="6" w:line="310" w:lineRule="atLeast"/>
              <w:ind w:left="242"/>
              <w:rPr>
                <w:sz w:val="24"/>
              </w:rPr>
            </w:pPr>
            <w:r>
              <w:rPr>
                <w:sz w:val="24"/>
              </w:rPr>
              <w:t>Выходной</w:t>
            </w:r>
            <w:r>
              <w:rPr>
                <w:spacing w:val="-15"/>
                <w:sz w:val="24"/>
              </w:rPr>
              <w:t xml:space="preserve"> </w:t>
            </w:r>
            <w:r>
              <w:rPr>
                <w:sz w:val="24"/>
              </w:rPr>
              <w:t>день</w:t>
            </w:r>
            <w:r>
              <w:rPr>
                <w:spacing w:val="-15"/>
                <w:sz w:val="24"/>
              </w:rPr>
              <w:t xml:space="preserve"> </w:t>
            </w:r>
            <w:r>
              <w:rPr>
                <w:sz w:val="24"/>
              </w:rPr>
              <w:t>(занятия</w:t>
            </w:r>
            <w:r>
              <w:rPr>
                <w:spacing w:val="-15"/>
                <w:sz w:val="24"/>
              </w:rPr>
              <w:t xml:space="preserve"> </w:t>
            </w:r>
            <w:r>
              <w:rPr>
                <w:sz w:val="24"/>
              </w:rPr>
              <w:t>в</w:t>
            </w:r>
            <w:r>
              <w:rPr>
                <w:spacing w:val="-15"/>
                <w:sz w:val="24"/>
              </w:rPr>
              <w:t xml:space="preserve"> </w:t>
            </w:r>
            <w:r>
              <w:rPr>
                <w:sz w:val="24"/>
              </w:rPr>
              <w:t xml:space="preserve">свободное </w:t>
            </w:r>
            <w:r>
              <w:rPr>
                <w:spacing w:val="-2"/>
                <w:sz w:val="24"/>
              </w:rPr>
              <w:t>время)</w:t>
            </w:r>
          </w:p>
        </w:tc>
        <w:tc>
          <w:tcPr>
            <w:tcW w:w="1095" w:type="dxa"/>
          </w:tcPr>
          <w:p w14:paraId="6FD51169">
            <w:pPr>
              <w:pStyle w:val="9"/>
              <w:spacing w:before="189"/>
              <w:ind w:right="370"/>
              <w:jc w:val="right"/>
              <w:rPr>
                <w:sz w:val="24"/>
              </w:rPr>
            </w:pPr>
            <w:r>
              <w:rPr>
                <w:spacing w:val="-10"/>
                <w:sz w:val="24"/>
              </w:rPr>
              <w:t>1</w:t>
            </w:r>
          </w:p>
        </w:tc>
        <w:tc>
          <w:tcPr>
            <w:tcW w:w="1839" w:type="dxa"/>
          </w:tcPr>
          <w:p w14:paraId="64ACCACD">
            <w:pPr>
              <w:pStyle w:val="9"/>
              <w:rPr>
                <w:sz w:val="22"/>
              </w:rPr>
            </w:pPr>
          </w:p>
        </w:tc>
        <w:tc>
          <w:tcPr>
            <w:tcW w:w="1911" w:type="dxa"/>
          </w:tcPr>
          <w:p w14:paraId="1D39C248">
            <w:pPr>
              <w:pStyle w:val="9"/>
              <w:rPr>
                <w:sz w:val="22"/>
              </w:rPr>
            </w:pPr>
          </w:p>
        </w:tc>
        <w:tc>
          <w:tcPr>
            <w:tcW w:w="1349" w:type="dxa"/>
          </w:tcPr>
          <w:p w14:paraId="4C9B25BF">
            <w:pPr>
              <w:pStyle w:val="9"/>
              <w:rPr>
                <w:sz w:val="22"/>
              </w:rPr>
            </w:pPr>
          </w:p>
        </w:tc>
        <w:tc>
          <w:tcPr>
            <w:tcW w:w="2876" w:type="dxa"/>
          </w:tcPr>
          <w:p w14:paraId="734C26D3">
            <w:pPr>
              <w:pStyle w:val="9"/>
              <w:spacing w:before="45"/>
              <w:ind w:left="242"/>
              <w:rPr>
                <w:sz w:val="24"/>
              </w:rPr>
            </w:pPr>
            <w:r>
              <w:rPr>
                <w:sz w:val="24"/>
              </w:rPr>
              <w:t>Библиотека</w:t>
            </w:r>
            <w:r>
              <w:rPr>
                <w:spacing w:val="-7"/>
                <w:sz w:val="24"/>
              </w:rPr>
              <w:t xml:space="preserve"> </w:t>
            </w:r>
            <w:r>
              <w:rPr>
                <w:spacing w:val="-5"/>
                <w:sz w:val="24"/>
              </w:rPr>
              <w:t>ЦОК</w:t>
            </w:r>
          </w:p>
          <w:p w14:paraId="02EE6AC5">
            <w:pPr>
              <w:pStyle w:val="9"/>
              <w:spacing w:before="45"/>
              <w:ind w:left="242"/>
              <w:rPr>
                <w:sz w:val="22"/>
              </w:rPr>
            </w:pPr>
            <w:r>
              <w:fldChar w:fldCharType="begin"/>
            </w:r>
            <w:r>
              <w:instrText xml:space="preserve"> HYPERLINK "https://m.edsoo.ru/7f4529e6" \h </w:instrText>
            </w:r>
            <w:r>
              <w:fldChar w:fldCharType="separate"/>
            </w:r>
            <w:r>
              <w:rPr>
                <w:color w:val="0000FF"/>
                <w:spacing w:val="-2"/>
                <w:sz w:val="22"/>
                <w:u w:val="single" w:color="0000FF"/>
              </w:rPr>
              <w:t>https://m.edsoo.ru/7f4529e6</w:t>
            </w:r>
            <w:r>
              <w:rPr>
                <w:color w:val="0000FF"/>
                <w:spacing w:val="-2"/>
                <w:sz w:val="22"/>
                <w:u w:val="single" w:color="0000FF"/>
              </w:rPr>
              <w:fldChar w:fldCharType="end"/>
            </w:r>
          </w:p>
        </w:tc>
      </w:tr>
    </w:tbl>
    <w:p w14:paraId="0347C57E">
      <w:pPr>
        <w:pStyle w:val="9"/>
        <w:spacing w:after="0"/>
        <w:rPr>
          <w:sz w:val="22"/>
        </w:rPr>
        <w:sectPr>
          <w:type w:val="continuous"/>
          <w:pgSz w:w="16400" w:h="11910" w:orient="landscape"/>
          <w:pgMar w:top="1100" w:right="708" w:bottom="1024"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4187"/>
        <w:gridCol w:w="1095"/>
        <w:gridCol w:w="1839"/>
        <w:gridCol w:w="1911"/>
        <w:gridCol w:w="1349"/>
        <w:gridCol w:w="2876"/>
      </w:tblGrid>
      <w:tr w14:paraId="331F3E56">
        <w:tblPrEx>
          <w:tblCellMar>
            <w:top w:w="0" w:type="dxa"/>
            <w:left w:w="0" w:type="dxa"/>
            <w:bottom w:w="0" w:type="dxa"/>
            <w:right w:w="0" w:type="dxa"/>
          </w:tblCellMar>
        </w:tblPrEx>
        <w:trPr>
          <w:trHeight w:val="682" w:hRule="atLeast"/>
        </w:trPr>
        <w:tc>
          <w:tcPr>
            <w:tcW w:w="792" w:type="dxa"/>
          </w:tcPr>
          <w:p w14:paraId="4CFD88E2">
            <w:pPr>
              <w:pStyle w:val="9"/>
              <w:spacing w:before="193"/>
              <w:ind w:left="103"/>
              <w:rPr>
                <w:sz w:val="24"/>
              </w:rPr>
            </w:pPr>
            <w:r>
              <w:rPr>
                <w:spacing w:val="-5"/>
                <w:sz w:val="24"/>
              </w:rPr>
              <w:t>27</w:t>
            </w:r>
          </w:p>
        </w:tc>
        <w:tc>
          <w:tcPr>
            <w:tcW w:w="4187" w:type="dxa"/>
          </w:tcPr>
          <w:p w14:paraId="292127E7">
            <w:pPr>
              <w:pStyle w:val="9"/>
              <w:spacing w:before="11" w:line="316" w:lineRule="exact"/>
              <w:ind w:left="242"/>
              <w:rPr>
                <w:sz w:val="24"/>
              </w:rPr>
            </w:pPr>
            <w:r>
              <w:rPr>
                <w:sz w:val="24"/>
              </w:rPr>
              <w:t>Выходной</w:t>
            </w:r>
            <w:r>
              <w:rPr>
                <w:spacing w:val="-15"/>
                <w:sz w:val="24"/>
              </w:rPr>
              <w:t xml:space="preserve"> </w:t>
            </w:r>
            <w:r>
              <w:rPr>
                <w:sz w:val="24"/>
              </w:rPr>
              <w:t>день</w:t>
            </w:r>
            <w:r>
              <w:rPr>
                <w:spacing w:val="-15"/>
                <w:sz w:val="24"/>
              </w:rPr>
              <w:t xml:space="preserve"> </w:t>
            </w:r>
            <w:r>
              <w:rPr>
                <w:sz w:val="24"/>
              </w:rPr>
              <w:t>(планы</w:t>
            </w:r>
            <w:r>
              <w:rPr>
                <w:spacing w:val="-15"/>
                <w:sz w:val="24"/>
              </w:rPr>
              <w:t xml:space="preserve"> </w:t>
            </w:r>
            <w:r>
              <w:rPr>
                <w:sz w:val="24"/>
              </w:rPr>
              <w:t>на</w:t>
            </w:r>
            <w:r>
              <w:rPr>
                <w:spacing w:val="-15"/>
                <w:sz w:val="24"/>
              </w:rPr>
              <w:t xml:space="preserve"> </w:t>
            </w:r>
            <w:r>
              <w:rPr>
                <w:sz w:val="24"/>
              </w:rPr>
              <w:t xml:space="preserve">выходной </w:t>
            </w:r>
            <w:r>
              <w:rPr>
                <w:spacing w:val="-2"/>
                <w:sz w:val="24"/>
              </w:rPr>
              <w:t>день)</w:t>
            </w:r>
          </w:p>
        </w:tc>
        <w:tc>
          <w:tcPr>
            <w:tcW w:w="1095" w:type="dxa"/>
          </w:tcPr>
          <w:p w14:paraId="60C5208D">
            <w:pPr>
              <w:pStyle w:val="9"/>
              <w:spacing w:before="193"/>
              <w:ind w:right="370"/>
              <w:jc w:val="right"/>
              <w:rPr>
                <w:sz w:val="24"/>
              </w:rPr>
            </w:pPr>
            <w:r>
              <w:rPr>
                <w:spacing w:val="-10"/>
                <w:sz w:val="24"/>
              </w:rPr>
              <w:t>1</w:t>
            </w:r>
          </w:p>
        </w:tc>
        <w:tc>
          <w:tcPr>
            <w:tcW w:w="1839" w:type="dxa"/>
          </w:tcPr>
          <w:p w14:paraId="2C20EAD3">
            <w:pPr>
              <w:pStyle w:val="9"/>
              <w:rPr>
                <w:sz w:val="22"/>
              </w:rPr>
            </w:pPr>
          </w:p>
        </w:tc>
        <w:tc>
          <w:tcPr>
            <w:tcW w:w="1911" w:type="dxa"/>
          </w:tcPr>
          <w:p w14:paraId="05A4D83C">
            <w:pPr>
              <w:pStyle w:val="9"/>
              <w:rPr>
                <w:sz w:val="22"/>
              </w:rPr>
            </w:pPr>
          </w:p>
        </w:tc>
        <w:tc>
          <w:tcPr>
            <w:tcW w:w="1349" w:type="dxa"/>
          </w:tcPr>
          <w:p w14:paraId="2E70CEAF">
            <w:pPr>
              <w:pStyle w:val="9"/>
              <w:rPr>
                <w:sz w:val="22"/>
              </w:rPr>
            </w:pPr>
          </w:p>
        </w:tc>
        <w:tc>
          <w:tcPr>
            <w:tcW w:w="2876" w:type="dxa"/>
          </w:tcPr>
          <w:p w14:paraId="1ABCFE28">
            <w:pPr>
              <w:pStyle w:val="9"/>
              <w:spacing w:before="44"/>
              <w:ind w:left="242"/>
              <w:rPr>
                <w:sz w:val="24"/>
              </w:rPr>
            </w:pPr>
            <w:r>
              <w:rPr>
                <w:sz w:val="24"/>
              </w:rPr>
              <w:t>Библиотека</w:t>
            </w:r>
            <w:r>
              <w:rPr>
                <w:spacing w:val="-7"/>
                <w:sz w:val="24"/>
              </w:rPr>
              <w:t xml:space="preserve"> </w:t>
            </w:r>
            <w:r>
              <w:rPr>
                <w:spacing w:val="-5"/>
                <w:sz w:val="24"/>
              </w:rPr>
              <w:t>ЦОК</w:t>
            </w:r>
          </w:p>
          <w:p w14:paraId="556982AC">
            <w:pPr>
              <w:pStyle w:val="9"/>
              <w:spacing w:before="50"/>
              <w:ind w:left="242"/>
              <w:rPr>
                <w:sz w:val="22"/>
              </w:rPr>
            </w:pPr>
            <w:r>
              <w:fldChar w:fldCharType="begin"/>
            </w:r>
            <w:r>
              <w:instrText xml:space="preserve"> HYPERLINK "https://m.edsoo.ru/7f452c8e" \h </w:instrText>
            </w:r>
            <w:r>
              <w:fldChar w:fldCharType="separate"/>
            </w:r>
            <w:r>
              <w:rPr>
                <w:color w:val="0000FF"/>
                <w:spacing w:val="-2"/>
                <w:sz w:val="22"/>
                <w:u w:val="single" w:color="0000FF"/>
              </w:rPr>
              <w:t>https://m.edsoo.ru/7f452c8e</w:t>
            </w:r>
            <w:r>
              <w:rPr>
                <w:color w:val="0000FF"/>
                <w:spacing w:val="-2"/>
                <w:sz w:val="22"/>
                <w:u w:val="single" w:color="0000FF"/>
              </w:rPr>
              <w:fldChar w:fldCharType="end"/>
            </w:r>
          </w:p>
        </w:tc>
      </w:tr>
      <w:tr w14:paraId="76684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2B2F1060">
            <w:pPr>
              <w:pStyle w:val="9"/>
              <w:spacing w:before="188"/>
              <w:ind w:left="103"/>
              <w:rPr>
                <w:sz w:val="24"/>
              </w:rPr>
            </w:pPr>
            <w:r>
              <w:rPr>
                <w:spacing w:val="-5"/>
                <w:sz w:val="24"/>
              </w:rPr>
              <w:t>28</w:t>
            </w:r>
          </w:p>
        </w:tc>
        <w:tc>
          <w:tcPr>
            <w:tcW w:w="4187" w:type="dxa"/>
          </w:tcPr>
          <w:p w14:paraId="554AEAEA">
            <w:pPr>
              <w:pStyle w:val="9"/>
              <w:spacing w:before="6" w:line="316" w:lineRule="exact"/>
              <w:ind w:left="242" w:right="285"/>
              <w:rPr>
                <w:sz w:val="24"/>
              </w:rPr>
            </w:pPr>
            <w:r>
              <w:rPr>
                <w:spacing w:val="-2"/>
                <w:sz w:val="24"/>
              </w:rPr>
              <w:t>Выходной</w:t>
            </w:r>
            <w:r>
              <w:rPr>
                <w:spacing w:val="-15"/>
                <w:sz w:val="24"/>
              </w:rPr>
              <w:t xml:space="preserve"> </w:t>
            </w:r>
            <w:r>
              <w:rPr>
                <w:spacing w:val="-2"/>
                <w:sz w:val="24"/>
              </w:rPr>
              <w:t>день</w:t>
            </w:r>
            <w:r>
              <w:rPr>
                <w:spacing w:val="-11"/>
                <w:sz w:val="24"/>
              </w:rPr>
              <w:t xml:space="preserve"> </w:t>
            </w:r>
            <w:r>
              <w:rPr>
                <w:spacing w:val="-2"/>
                <w:sz w:val="24"/>
              </w:rPr>
              <w:t>(куда</w:t>
            </w:r>
            <w:r>
              <w:rPr>
                <w:spacing w:val="-13"/>
                <w:sz w:val="24"/>
              </w:rPr>
              <w:t xml:space="preserve"> </w:t>
            </w:r>
            <w:r>
              <w:rPr>
                <w:spacing w:val="-2"/>
                <w:sz w:val="24"/>
              </w:rPr>
              <w:t>можно сходить)</w:t>
            </w:r>
          </w:p>
        </w:tc>
        <w:tc>
          <w:tcPr>
            <w:tcW w:w="1095" w:type="dxa"/>
          </w:tcPr>
          <w:p w14:paraId="1166D6D3">
            <w:pPr>
              <w:pStyle w:val="9"/>
              <w:spacing w:before="188"/>
              <w:ind w:right="370"/>
              <w:jc w:val="right"/>
              <w:rPr>
                <w:sz w:val="24"/>
              </w:rPr>
            </w:pPr>
            <w:r>
              <w:rPr>
                <w:spacing w:val="-10"/>
                <w:sz w:val="24"/>
              </w:rPr>
              <w:t>1</w:t>
            </w:r>
          </w:p>
        </w:tc>
        <w:tc>
          <w:tcPr>
            <w:tcW w:w="1839" w:type="dxa"/>
          </w:tcPr>
          <w:p w14:paraId="229DC1F5">
            <w:pPr>
              <w:pStyle w:val="9"/>
              <w:rPr>
                <w:sz w:val="22"/>
              </w:rPr>
            </w:pPr>
          </w:p>
        </w:tc>
        <w:tc>
          <w:tcPr>
            <w:tcW w:w="1911" w:type="dxa"/>
          </w:tcPr>
          <w:p w14:paraId="5741AC67">
            <w:pPr>
              <w:pStyle w:val="9"/>
              <w:rPr>
                <w:sz w:val="22"/>
              </w:rPr>
            </w:pPr>
          </w:p>
        </w:tc>
        <w:tc>
          <w:tcPr>
            <w:tcW w:w="1349" w:type="dxa"/>
          </w:tcPr>
          <w:p w14:paraId="223A2211">
            <w:pPr>
              <w:pStyle w:val="9"/>
              <w:rPr>
                <w:sz w:val="22"/>
              </w:rPr>
            </w:pPr>
          </w:p>
        </w:tc>
        <w:tc>
          <w:tcPr>
            <w:tcW w:w="2876" w:type="dxa"/>
          </w:tcPr>
          <w:p w14:paraId="10A21956">
            <w:pPr>
              <w:pStyle w:val="9"/>
              <w:spacing w:before="44"/>
              <w:ind w:left="242"/>
              <w:rPr>
                <w:sz w:val="24"/>
              </w:rPr>
            </w:pPr>
            <w:r>
              <w:rPr>
                <w:sz w:val="24"/>
              </w:rPr>
              <w:t>Библиотека</w:t>
            </w:r>
            <w:r>
              <w:rPr>
                <w:spacing w:val="-7"/>
                <w:sz w:val="24"/>
              </w:rPr>
              <w:t xml:space="preserve"> </w:t>
            </w:r>
            <w:r>
              <w:rPr>
                <w:spacing w:val="-5"/>
                <w:sz w:val="24"/>
              </w:rPr>
              <w:t>ЦОК</w:t>
            </w:r>
          </w:p>
          <w:p w14:paraId="071E9CD8">
            <w:pPr>
              <w:pStyle w:val="9"/>
              <w:spacing w:before="45"/>
              <w:ind w:left="242"/>
              <w:rPr>
                <w:sz w:val="22"/>
              </w:rPr>
            </w:pPr>
            <w:r>
              <w:fldChar w:fldCharType="begin"/>
            </w:r>
            <w:r>
              <w:instrText xml:space="preserve"> HYPERLINK "https://m.edsoo.ru/7f4530bc" \h </w:instrText>
            </w:r>
            <w:r>
              <w:fldChar w:fldCharType="separate"/>
            </w:r>
            <w:r>
              <w:rPr>
                <w:color w:val="0000FF"/>
                <w:spacing w:val="-2"/>
                <w:sz w:val="22"/>
                <w:u w:val="single" w:color="0000FF"/>
              </w:rPr>
              <w:t>https://m.edsoo.ru/7f4530bc</w:t>
            </w:r>
            <w:r>
              <w:rPr>
                <w:color w:val="0000FF"/>
                <w:spacing w:val="-2"/>
                <w:sz w:val="22"/>
                <w:u w:val="single" w:color="0000FF"/>
              </w:rPr>
              <w:fldChar w:fldCharType="end"/>
            </w:r>
          </w:p>
        </w:tc>
      </w:tr>
      <w:tr w14:paraId="7C423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92" w:type="dxa"/>
          </w:tcPr>
          <w:p w14:paraId="7333C807">
            <w:pPr>
              <w:pStyle w:val="9"/>
              <w:spacing w:before="189"/>
              <w:ind w:left="103"/>
              <w:rPr>
                <w:sz w:val="24"/>
              </w:rPr>
            </w:pPr>
            <w:r>
              <w:rPr>
                <w:spacing w:val="-5"/>
                <w:sz w:val="24"/>
              </w:rPr>
              <w:t>29</w:t>
            </w:r>
          </w:p>
        </w:tc>
        <w:tc>
          <w:tcPr>
            <w:tcW w:w="4187" w:type="dxa"/>
          </w:tcPr>
          <w:p w14:paraId="6F19EE1D">
            <w:pPr>
              <w:pStyle w:val="9"/>
              <w:spacing w:before="4" w:line="318" w:lineRule="exact"/>
              <w:ind w:left="242"/>
              <w:rPr>
                <w:sz w:val="24"/>
              </w:rPr>
            </w:pPr>
            <w:r>
              <w:rPr>
                <w:sz w:val="24"/>
              </w:rPr>
              <w:t>Каникулы</w:t>
            </w:r>
            <w:r>
              <w:rPr>
                <w:spacing w:val="-15"/>
                <w:sz w:val="24"/>
              </w:rPr>
              <w:t xml:space="preserve"> </w:t>
            </w:r>
            <w:r>
              <w:rPr>
                <w:sz w:val="24"/>
              </w:rPr>
              <w:t>с</w:t>
            </w:r>
            <w:r>
              <w:rPr>
                <w:spacing w:val="-15"/>
                <w:sz w:val="24"/>
              </w:rPr>
              <w:t xml:space="preserve"> </w:t>
            </w:r>
            <w:r>
              <w:rPr>
                <w:sz w:val="24"/>
              </w:rPr>
              <w:t>семьей</w:t>
            </w:r>
            <w:r>
              <w:rPr>
                <w:spacing w:val="-15"/>
                <w:sz w:val="24"/>
              </w:rPr>
              <w:t xml:space="preserve"> </w:t>
            </w:r>
            <w:r>
              <w:rPr>
                <w:sz w:val="24"/>
              </w:rPr>
              <w:t>(куда</w:t>
            </w:r>
            <w:r>
              <w:rPr>
                <w:spacing w:val="-15"/>
                <w:sz w:val="24"/>
              </w:rPr>
              <w:t xml:space="preserve"> </w:t>
            </w:r>
            <w:r>
              <w:rPr>
                <w:sz w:val="24"/>
              </w:rPr>
              <w:t>поехать</w:t>
            </w:r>
            <w:r>
              <w:rPr>
                <w:spacing w:val="-15"/>
                <w:sz w:val="24"/>
              </w:rPr>
              <w:t xml:space="preserve"> </w:t>
            </w:r>
            <w:r>
              <w:rPr>
                <w:sz w:val="24"/>
              </w:rPr>
              <w:t xml:space="preserve">на </w:t>
            </w:r>
            <w:r>
              <w:rPr>
                <w:spacing w:val="-2"/>
                <w:sz w:val="24"/>
              </w:rPr>
              <w:t>каникулы)</w:t>
            </w:r>
          </w:p>
        </w:tc>
        <w:tc>
          <w:tcPr>
            <w:tcW w:w="1095" w:type="dxa"/>
          </w:tcPr>
          <w:p w14:paraId="16B7D32A">
            <w:pPr>
              <w:pStyle w:val="9"/>
              <w:spacing w:before="189"/>
              <w:ind w:right="370"/>
              <w:jc w:val="right"/>
              <w:rPr>
                <w:sz w:val="24"/>
              </w:rPr>
            </w:pPr>
            <w:r>
              <w:rPr>
                <w:spacing w:val="-10"/>
                <w:sz w:val="24"/>
              </w:rPr>
              <w:t>1</w:t>
            </w:r>
          </w:p>
        </w:tc>
        <w:tc>
          <w:tcPr>
            <w:tcW w:w="1839" w:type="dxa"/>
          </w:tcPr>
          <w:p w14:paraId="3649BC95">
            <w:pPr>
              <w:pStyle w:val="9"/>
              <w:rPr>
                <w:sz w:val="22"/>
              </w:rPr>
            </w:pPr>
          </w:p>
        </w:tc>
        <w:tc>
          <w:tcPr>
            <w:tcW w:w="1911" w:type="dxa"/>
          </w:tcPr>
          <w:p w14:paraId="455CB9E4">
            <w:pPr>
              <w:pStyle w:val="9"/>
              <w:rPr>
                <w:sz w:val="22"/>
              </w:rPr>
            </w:pPr>
          </w:p>
        </w:tc>
        <w:tc>
          <w:tcPr>
            <w:tcW w:w="1349" w:type="dxa"/>
          </w:tcPr>
          <w:p w14:paraId="20A6AA8A">
            <w:pPr>
              <w:pStyle w:val="9"/>
              <w:rPr>
                <w:sz w:val="22"/>
              </w:rPr>
            </w:pPr>
          </w:p>
        </w:tc>
        <w:tc>
          <w:tcPr>
            <w:tcW w:w="2876" w:type="dxa"/>
          </w:tcPr>
          <w:p w14:paraId="2D290D78">
            <w:pPr>
              <w:pStyle w:val="9"/>
              <w:spacing w:before="44"/>
              <w:ind w:left="242"/>
              <w:rPr>
                <w:sz w:val="24"/>
              </w:rPr>
            </w:pPr>
            <w:r>
              <w:rPr>
                <w:sz w:val="24"/>
              </w:rPr>
              <w:t>Библиотека</w:t>
            </w:r>
            <w:r>
              <w:rPr>
                <w:spacing w:val="-7"/>
                <w:sz w:val="24"/>
              </w:rPr>
              <w:t xml:space="preserve"> </w:t>
            </w:r>
            <w:r>
              <w:rPr>
                <w:spacing w:val="-5"/>
                <w:sz w:val="24"/>
              </w:rPr>
              <w:t>ЦОК</w:t>
            </w:r>
          </w:p>
          <w:p w14:paraId="48432F52">
            <w:pPr>
              <w:pStyle w:val="9"/>
              <w:spacing w:before="46"/>
              <w:ind w:left="242"/>
              <w:rPr>
                <w:sz w:val="22"/>
              </w:rPr>
            </w:pPr>
            <w:r>
              <w:fldChar w:fldCharType="begin"/>
            </w:r>
            <w:r>
              <w:instrText xml:space="preserve"> HYPERLINK "https://m.edsoo.ru/7f4529e6" \h </w:instrText>
            </w:r>
            <w:r>
              <w:fldChar w:fldCharType="separate"/>
            </w:r>
            <w:r>
              <w:rPr>
                <w:color w:val="0000FF"/>
                <w:spacing w:val="-2"/>
                <w:sz w:val="22"/>
                <w:u w:val="single" w:color="0000FF"/>
              </w:rPr>
              <w:t>https://m.edsoo.ru/7f4529e6</w:t>
            </w:r>
            <w:r>
              <w:rPr>
                <w:color w:val="0000FF"/>
                <w:spacing w:val="-2"/>
                <w:sz w:val="22"/>
                <w:u w:val="single" w:color="0000FF"/>
              </w:rPr>
              <w:fldChar w:fldCharType="end"/>
            </w:r>
          </w:p>
        </w:tc>
      </w:tr>
      <w:tr w14:paraId="00A91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6A13557B">
            <w:pPr>
              <w:pStyle w:val="9"/>
              <w:spacing w:before="193"/>
              <w:ind w:left="103"/>
              <w:rPr>
                <w:sz w:val="24"/>
              </w:rPr>
            </w:pPr>
            <w:r>
              <w:rPr>
                <w:spacing w:val="-5"/>
                <w:sz w:val="24"/>
              </w:rPr>
              <w:t>30</w:t>
            </w:r>
          </w:p>
        </w:tc>
        <w:tc>
          <w:tcPr>
            <w:tcW w:w="4187" w:type="dxa"/>
          </w:tcPr>
          <w:p w14:paraId="192EA10F">
            <w:pPr>
              <w:pStyle w:val="9"/>
              <w:spacing w:before="11" w:line="316" w:lineRule="exact"/>
              <w:ind w:left="242"/>
              <w:rPr>
                <w:sz w:val="24"/>
              </w:rPr>
            </w:pPr>
            <w:r>
              <w:rPr>
                <w:spacing w:val="-2"/>
                <w:sz w:val="24"/>
              </w:rPr>
              <w:t>Каникулы</w:t>
            </w:r>
            <w:r>
              <w:rPr>
                <w:spacing w:val="-9"/>
                <w:sz w:val="24"/>
              </w:rPr>
              <w:t xml:space="preserve"> </w:t>
            </w:r>
            <w:r>
              <w:rPr>
                <w:spacing w:val="-2"/>
                <w:sz w:val="24"/>
              </w:rPr>
              <w:t>(каким</w:t>
            </w:r>
            <w:r>
              <w:rPr>
                <w:spacing w:val="-9"/>
                <w:sz w:val="24"/>
              </w:rPr>
              <w:t xml:space="preserve"> </w:t>
            </w:r>
            <w:r>
              <w:rPr>
                <w:spacing w:val="-2"/>
                <w:sz w:val="24"/>
              </w:rPr>
              <w:t>спортом</w:t>
            </w:r>
            <w:r>
              <w:rPr>
                <w:spacing w:val="-14"/>
                <w:sz w:val="24"/>
              </w:rPr>
              <w:t xml:space="preserve"> </w:t>
            </w:r>
            <w:r>
              <w:rPr>
                <w:spacing w:val="-2"/>
                <w:sz w:val="24"/>
              </w:rPr>
              <w:t>можно заняться)</w:t>
            </w:r>
          </w:p>
        </w:tc>
        <w:tc>
          <w:tcPr>
            <w:tcW w:w="1095" w:type="dxa"/>
          </w:tcPr>
          <w:p w14:paraId="342C3973">
            <w:pPr>
              <w:pStyle w:val="9"/>
              <w:spacing w:before="193"/>
              <w:ind w:right="370"/>
              <w:jc w:val="right"/>
              <w:rPr>
                <w:sz w:val="24"/>
              </w:rPr>
            </w:pPr>
            <w:r>
              <w:rPr>
                <w:spacing w:val="-10"/>
                <w:sz w:val="24"/>
              </w:rPr>
              <w:t>1</w:t>
            </w:r>
          </w:p>
        </w:tc>
        <w:tc>
          <w:tcPr>
            <w:tcW w:w="1839" w:type="dxa"/>
          </w:tcPr>
          <w:p w14:paraId="3942ACA8">
            <w:pPr>
              <w:pStyle w:val="9"/>
              <w:rPr>
                <w:sz w:val="22"/>
              </w:rPr>
            </w:pPr>
          </w:p>
        </w:tc>
        <w:tc>
          <w:tcPr>
            <w:tcW w:w="1911" w:type="dxa"/>
          </w:tcPr>
          <w:p w14:paraId="680BDC8E">
            <w:pPr>
              <w:pStyle w:val="9"/>
              <w:rPr>
                <w:sz w:val="22"/>
              </w:rPr>
            </w:pPr>
          </w:p>
        </w:tc>
        <w:tc>
          <w:tcPr>
            <w:tcW w:w="1349" w:type="dxa"/>
          </w:tcPr>
          <w:p w14:paraId="466B6AE9">
            <w:pPr>
              <w:pStyle w:val="9"/>
              <w:rPr>
                <w:sz w:val="22"/>
              </w:rPr>
            </w:pPr>
          </w:p>
        </w:tc>
        <w:tc>
          <w:tcPr>
            <w:tcW w:w="2876" w:type="dxa"/>
          </w:tcPr>
          <w:p w14:paraId="7707B56A">
            <w:pPr>
              <w:pStyle w:val="9"/>
              <w:spacing w:before="44"/>
              <w:ind w:left="242"/>
              <w:rPr>
                <w:sz w:val="24"/>
              </w:rPr>
            </w:pPr>
            <w:r>
              <w:rPr>
                <w:sz w:val="24"/>
              </w:rPr>
              <w:t>Библиотека</w:t>
            </w:r>
            <w:r>
              <w:rPr>
                <w:spacing w:val="-7"/>
                <w:sz w:val="24"/>
              </w:rPr>
              <w:t xml:space="preserve"> </w:t>
            </w:r>
            <w:r>
              <w:rPr>
                <w:spacing w:val="-5"/>
                <w:sz w:val="24"/>
              </w:rPr>
              <w:t>ЦОК</w:t>
            </w:r>
          </w:p>
          <w:p w14:paraId="5A8F848A">
            <w:pPr>
              <w:pStyle w:val="9"/>
              <w:spacing w:before="50"/>
              <w:ind w:left="242"/>
              <w:rPr>
                <w:sz w:val="22"/>
              </w:rPr>
            </w:pPr>
            <w:r>
              <w:fldChar w:fldCharType="begin"/>
            </w:r>
            <w:r>
              <w:instrText xml:space="preserve"> HYPERLINK "https://m.edsoo.ru/7f452108" \h </w:instrText>
            </w:r>
            <w:r>
              <w:fldChar w:fldCharType="separate"/>
            </w:r>
            <w:r>
              <w:rPr>
                <w:color w:val="0000FF"/>
                <w:spacing w:val="-2"/>
                <w:sz w:val="22"/>
                <w:u w:val="single" w:color="0000FF"/>
              </w:rPr>
              <w:t>https://m.edsoo.ru/7f452108</w:t>
            </w:r>
            <w:r>
              <w:rPr>
                <w:color w:val="0000FF"/>
                <w:spacing w:val="-2"/>
                <w:sz w:val="22"/>
                <w:u w:val="single" w:color="0000FF"/>
              </w:rPr>
              <w:fldChar w:fldCharType="end"/>
            </w:r>
          </w:p>
        </w:tc>
      </w:tr>
      <w:tr w14:paraId="772A33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92" w:type="dxa"/>
          </w:tcPr>
          <w:p w14:paraId="67016B24">
            <w:pPr>
              <w:pStyle w:val="9"/>
              <w:spacing w:before="189"/>
              <w:ind w:left="103"/>
              <w:rPr>
                <w:sz w:val="24"/>
              </w:rPr>
            </w:pPr>
            <w:r>
              <w:rPr>
                <w:spacing w:val="-5"/>
                <w:sz w:val="24"/>
              </w:rPr>
              <w:t>31</w:t>
            </w:r>
          </w:p>
        </w:tc>
        <w:tc>
          <w:tcPr>
            <w:tcW w:w="4187" w:type="dxa"/>
          </w:tcPr>
          <w:p w14:paraId="26C676D1">
            <w:pPr>
              <w:pStyle w:val="9"/>
              <w:spacing w:before="7" w:line="316" w:lineRule="exact"/>
              <w:ind w:left="242"/>
              <w:rPr>
                <w:sz w:val="24"/>
              </w:rPr>
            </w:pPr>
            <w:r>
              <w:rPr>
                <w:sz w:val="24"/>
              </w:rPr>
              <w:t>Обобщение</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1095" w:type="dxa"/>
          </w:tcPr>
          <w:p w14:paraId="53A11F34">
            <w:pPr>
              <w:pStyle w:val="9"/>
              <w:spacing w:before="189"/>
              <w:ind w:right="370"/>
              <w:jc w:val="right"/>
              <w:rPr>
                <w:sz w:val="24"/>
              </w:rPr>
            </w:pPr>
            <w:r>
              <w:rPr>
                <w:spacing w:val="-10"/>
                <w:sz w:val="24"/>
              </w:rPr>
              <w:t>1</w:t>
            </w:r>
          </w:p>
        </w:tc>
        <w:tc>
          <w:tcPr>
            <w:tcW w:w="1839" w:type="dxa"/>
          </w:tcPr>
          <w:p w14:paraId="096CD85F">
            <w:pPr>
              <w:pStyle w:val="9"/>
              <w:rPr>
                <w:sz w:val="22"/>
              </w:rPr>
            </w:pPr>
          </w:p>
        </w:tc>
        <w:tc>
          <w:tcPr>
            <w:tcW w:w="1911" w:type="dxa"/>
          </w:tcPr>
          <w:p w14:paraId="54DF9E2E">
            <w:pPr>
              <w:pStyle w:val="9"/>
              <w:rPr>
                <w:sz w:val="22"/>
              </w:rPr>
            </w:pPr>
          </w:p>
        </w:tc>
        <w:tc>
          <w:tcPr>
            <w:tcW w:w="1349" w:type="dxa"/>
          </w:tcPr>
          <w:p w14:paraId="0238F89C">
            <w:pPr>
              <w:pStyle w:val="9"/>
              <w:rPr>
                <w:sz w:val="22"/>
              </w:rPr>
            </w:pPr>
          </w:p>
        </w:tc>
        <w:tc>
          <w:tcPr>
            <w:tcW w:w="2876" w:type="dxa"/>
          </w:tcPr>
          <w:p w14:paraId="222BE802">
            <w:pPr>
              <w:pStyle w:val="9"/>
              <w:spacing w:before="45"/>
              <w:ind w:left="242"/>
              <w:rPr>
                <w:sz w:val="24"/>
              </w:rPr>
            </w:pPr>
            <w:r>
              <w:rPr>
                <w:sz w:val="24"/>
              </w:rPr>
              <w:t>Библиотека</w:t>
            </w:r>
            <w:r>
              <w:rPr>
                <w:spacing w:val="-7"/>
                <w:sz w:val="24"/>
              </w:rPr>
              <w:t xml:space="preserve"> </w:t>
            </w:r>
            <w:r>
              <w:rPr>
                <w:spacing w:val="-5"/>
                <w:sz w:val="24"/>
              </w:rPr>
              <w:t>ЦОК</w:t>
            </w:r>
          </w:p>
          <w:p w14:paraId="19F81823">
            <w:pPr>
              <w:pStyle w:val="9"/>
              <w:spacing w:before="45"/>
              <w:ind w:left="242"/>
              <w:rPr>
                <w:sz w:val="22"/>
              </w:rPr>
            </w:pPr>
            <w:r>
              <w:fldChar w:fldCharType="begin"/>
            </w:r>
            <w:r>
              <w:instrText xml:space="preserve"> HYPERLINK "https://m.edsoo.ru/7f45327e" \h </w:instrText>
            </w:r>
            <w:r>
              <w:fldChar w:fldCharType="separate"/>
            </w:r>
            <w:r>
              <w:rPr>
                <w:color w:val="0000FF"/>
                <w:spacing w:val="-2"/>
                <w:sz w:val="22"/>
                <w:u w:val="single" w:color="0000FF"/>
              </w:rPr>
              <w:t>https://m.edsoo.ru/7f45327e</w:t>
            </w:r>
            <w:r>
              <w:rPr>
                <w:color w:val="0000FF"/>
                <w:spacing w:val="-2"/>
                <w:sz w:val="22"/>
                <w:u w:val="single" w:color="0000FF"/>
              </w:rPr>
              <w:fldChar w:fldCharType="end"/>
            </w:r>
          </w:p>
        </w:tc>
      </w:tr>
      <w:tr w14:paraId="48CC8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92" w:type="dxa"/>
          </w:tcPr>
          <w:p w14:paraId="0C96AB4F">
            <w:pPr>
              <w:pStyle w:val="9"/>
              <w:spacing w:before="188"/>
              <w:ind w:left="103"/>
              <w:rPr>
                <w:sz w:val="24"/>
              </w:rPr>
            </w:pPr>
            <w:r>
              <w:rPr>
                <w:spacing w:val="-5"/>
                <w:sz w:val="24"/>
              </w:rPr>
              <w:t>32</w:t>
            </w:r>
          </w:p>
        </w:tc>
        <w:tc>
          <w:tcPr>
            <w:tcW w:w="4187" w:type="dxa"/>
          </w:tcPr>
          <w:p w14:paraId="52C03B15">
            <w:pPr>
              <w:pStyle w:val="9"/>
              <w:spacing w:before="6" w:line="316" w:lineRule="exact"/>
              <w:ind w:left="242"/>
              <w:rPr>
                <w:sz w:val="24"/>
              </w:rPr>
            </w:pPr>
            <w:r>
              <w:rPr>
                <w:sz w:val="24"/>
              </w:rPr>
              <w:t>Контроль</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«Мир</w:t>
            </w:r>
            <w:r>
              <w:rPr>
                <w:spacing w:val="-15"/>
                <w:sz w:val="24"/>
              </w:rPr>
              <w:t xml:space="preserve"> </w:t>
            </w:r>
            <w:r>
              <w:rPr>
                <w:sz w:val="24"/>
              </w:rPr>
              <w:t xml:space="preserve">моих </w:t>
            </w:r>
            <w:r>
              <w:rPr>
                <w:spacing w:val="-2"/>
                <w:sz w:val="24"/>
              </w:rPr>
              <w:t>увлечений»</w:t>
            </w:r>
          </w:p>
        </w:tc>
        <w:tc>
          <w:tcPr>
            <w:tcW w:w="1095" w:type="dxa"/>
          </w:tcPr>
          <w:p w14:paraId="6B4C0973">
            <w:pPr>
              <w:pStyle w:val="9"/>
              <w:spacing w:before="188"/>
              <w:ind w:right="370"/>
              <w:jc w:val="right"/>
              <w:rPr>
                <w:sz w:val="24"/>
              </w:rPr>
            </w:pPr>
            <w:r>
              <w:rPr>
                <w:spacing w:val="-10"/>
                <w:sz w:val="24"/>
              </w:rPr>
              <w:t>1</w:t>
            </w:r>
          </w:p>
        </w:tc>
        <w:tc>
          <w:tcPr>
            <w:tcW w:w="1839" w:type="dxa"/>
          </w:tcPr>
          <w:p w14:paraId="1C6BD3E5">
            <w:pPr>
              <w:pStyle w:val="9"/>
              <w:spacing w:before="188"/>
              <w:ind w:left="210"/>
              <w:jc w:val="center"/>
              <w:rPr>
                <w:sz w:val="24"/>
              </w:rPr>
            </w:pPr>
            <w:r>
              <w:rPr>
                <w:spacing w:val="-10"/>
                <w:sz w:val="24"/>
              </w:rPr>
              <w:t>1</w:t>
            </w:r>
          </w:p>
        </w:tc>
        <w:tc>
          <w:tcPr>
            <w:tcW w:w="1911" w:type="dxa"/>
          </w:tcPr>
          <w:p w14:paraId="380831C5">
            <w:pPr>
              <w:pStyle w:val="9"/>
              <w:rPr>
                <w:sz w:val="22"/>
              </w:rPr>
            </w:pPr>
          </w:p>
        </w:tc>
        <w:tc>
          <w:tcPr>
            <w:tcW w:w="1349" w:type="dxa"/>
          </w:tcPr>
          <w:p w14:paraId="14441993">
            <w:pPr>
              <w:pStyle w:val="9"/>
              <w:rPr>
                <w:sz w:val="22"/>
              </w:rPr>
            </w:pPr>
          </w:p>
        </w:tc>
        <w:tc>
          <w:tcPr>
            <w:tcW w:w="2876" w:type="dxa"/>
          </w:tcPr>
          <w:p w14:paraId="4228AC06">
            <w:pPr>
              <w:pStyle w:val="9"/>
              <w:spacing w:before="44"/>
              <w:ind w:left="242"/>
              <w:rPr>
                <w:sz w:val="24"/>
              </w:rPr>
            </w:pPr>
            <w:r>
              <w:rPr>
                <w:sz w:val="24"/>
              </w:rPr>
              <w:t>Библиотека</w:t>
            </w:r>
            <w:r>
              <w:rPr>
                <w:spacing w:val="-7"/>
                <w:sz w:val="24"/>
              </w:rPr>
              <w:t xml:space="preserve"> </w:t>
            </w:r>
            <w:r>
              <w:rPr>
                <w:spacing w:val="-5"/>
                <w:sz w:val="24"/>
              </w:rPr>
              <w:t>ЦОК</w:t>
            </w:r>
          </w:p>
          <w:p w14:paraId="630B1FC2">
            <w:pPr>
              <w:pStyle w:val="9"/>
              <w:spacing w:before="45"/>
              <w:ind w:left="242"/>
              <w:rPr>
                <w:sz w:val="22"/>
              </w:rPr>
            </w:pPr>
            <w:r>
              <w:fldChar w:fldCharType="begin"/>
            </w:r>
            <w:r>
              <w:instrText xml:space="preserve"> HYPERLINK "https://m.edsoo.ru/7f45327e" \h </w:instrText>
            </w:r>
            <w:r>
              <w:fldChar w:fldCharType="separate"/>
            </w:r>
            <w:r>
              <w:rPr>
                <w:color w:val="0000FF"/>
                <w:spacing w:val="-2"/>
                <w:sz w:val="22"/>
                <w:u w:val="single" w:color="0000FF"/>
              </w:rPr>
              <w:t>https://m.edsoo.ru/7f45327e</w:t>
            </w:r>
            <w:r>
              <w:rPr>
                <w:color w:val="0000FF"/>
                <w:spacing w:val="-2"/>
                <w:sz w:val="22"/>
                <w:u w:val="single" w:color="0000FF"/>
              </w:rPr>
              <w:fldChar w:fldCharType="end"/>
            </w:r>
          </w:p>
        </w:tc>
      </w:tr>
      <w:tr w14:paraId="0604A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1A1CCE47">
            <w:pPr>
              <w:pStyle w:val="9"/>
              <w:spacing w:before="194"/>
              <w:ind w:left="103"/>
              <w:rPr>
                <w:sz w:val="24"/>
              </w:rPr>
            </w:pPr>
            <w:r>
              <w:rPr>
                <w:spacing w:val="-5"/>
                <w:sz w:val="24"/>
              </w:rPr>
              <w:t>33</w:t>
            </w:r>
          </w:p>
        </w:tc>
        <w:tc>
          <w:tcPr>
            <w:tcW w:w="4187" w:type="dxa"/>
          </w:tcPr>
          <w:p w14:paraId="2C18C4C3">
            <w:pPr>
              <w:pStyle w:val="9"/>
              <w:spacing w:before="11" w:line="316" w:lineRule="exact"/>
              <w:ind w:left="242" w:right="285"/>
              <w:rPr>
                <w:sz w:val="24"/>
              </w:rPr>
            </w:pPr>
            <w:r>
              <w:rPr>
                <w:sz w:val="24"/>
              </w:rPr>
              <w:t>Моя</w:t>
            </w:r>
            <w:r>
              <w:rPr>
                <w:spacing w:val="-15"/>
                <w:sz w:val="24"/>
              </w:rPr>
              <w:t xml:space="preserve"> </w:t>
            </w:r>
            <w:r>
              <w:rPr>
                <w:sz w:val="24"/>
              </w:rPr>
              <w:t>комната</w:t>
            </w:r>
            <w:r>
              <w:rPr>
                <w:spacing w:val="-15"/>
                <w:sz w:val="24"/>
              </w:rPr>
              <w:t xml:space="preserve"> </w:t>
            </w:r>
            <w:r>
              <w:rPr>
                <w:sz w:val="24"/>
              </w:rPr>
              <w:t>(что</w:t>
            </w:r>
            <w:r>
              <w:rPr>
                <w:spacing w:val="-11"/>
                <w:sz w:val="24"/>
              </w:rPr>
              <w:t xml:space="preserve"> </w:t>
            </w:r>
            <w:r>
              <w:rPr>
                <w:sz w:val="24"/>
              </w:rPr>
              <w:t>есть</w:t>
            </w:r>
            <w:r>
              <w:rPr>
                <w:spacing w:val="-14"/>
                <w:sz w:val="24"/>
              </w:rPr>
              <w:t xml:space="preserve"> </w:t>
            </w:r>
            <w:r>
              <w:rPr>
                <w:sz w:val="24"/>
              </w:rPr>
              <w:t>в</w:t>
            </w:r>
            <w:r>
              <w:rPr>
                <w:spacing w:val="-15"/>
                <w:sz w:val="24"/>
              </w:rPr>
              <w:t xml:space="preserve"> </w:t>
            </w:r>
            <w:r>
              <w:rPr>
                <w:sz w:val="24"/>
              </w:rPr>
              <w:t xml:space="preserve">моей </w:t>
            </w:r>
            <w:r>
              <w:rPr>
                <w:spacing w:val="-2"/>
                <w:sz w:val="24"/>
              </w:rPr>
              <w:t>комнате)</w:t>
            </w:r>
          </w:p>
        </w:tc>
        <w:tc>
          <w:tcPr>
            <w:tcW w:w="1095" w:type="dxa"/>
          </w:tcPr>
          <w:p w14:paraId="51666FFB">
            <w:pPr>
              <w:pStyle w:val="9"/>
              <w:spacing w:before="194"/>
              <w:ind w:right="370"/>
              <w:jc w:val="right"/>
              <w:rPr>
                <w:sz w:val="24"/>
              </w:rPr>
            </w:pPr>
            <w:r>
              <w:rPr>
                <w:spacing w:val="-10"/>
                <w:sz w:val="24"/>
              </w:rPr>
              <w:t>1</w:t>
            </w:r>
          </w:p>
        </w:tc>
        <w:tc>
          <w:tcPr>
            <w:tcW w:w="1839" w:type="dxa"/>
          </w:tcPr>
          <w:p w14:paraId="3374A253">
            <w:pPr>
              <w:pStyle w:val="9"/>
              <w:rPr>
                <w:sz w:val="22"/>
              </w:rPr>
            </w:pPr>
          </w:p>
        </w:tc>
        <w:tc>
          <w:tcPr>
            <w:tcW w:w="1911" w:type="dxa"/>
          </w:tcPr>
          <w:p w14:paraId="4945E9A6">
            <w:pPr>
              <w:pStyle w:val="9"/>
              <w:rPr>
                <w:sz w:val="22"/>
              </w:rPr>
            </w:pPr>
          </w:p>
        </w:tc>
        <w:tc>
          <w:tcPr>
            <w:tcW w:w="1349" w:type="dxa"/>
          </w:tcPr>
          <w:p w14:paraId="346C9E73">
            <w:pPr>
              <w:pStyle w:val="9"/>
              <w:rPr>
                <w:sz w:val="22"/>
              </w:rPr>
            </w:pPr>
          </w:p>
        </w:tc>
        <w:tc>
          <w:tcPr>
            <w:tcW w:w="2876" w:type="dxa"/>
          </w:tcPr>
          <w:p w14:paraId="249AFBBA">
            <w:pPr>
              <w:pStyle w:val="9"/>
              <w:spacing w:before="45"/>
              <w:ind w:left="242"/>
              <w:rPr>
                <w:sz w:val="24"/>
              </w:rPr>
            </w:pPr>
            <w:r>
              <w:rPr>
                <w:sz w:val="24"/>
              </w:rPr>
              <w:t>Библиотека</w:t>
            </w:r>
            <w:r>
              <w:rPr>
                <w:spacing w:val="-7"/>
                <w:sz w:val="24"/>
              </w:rPr>
              <w:t xml:space="preserve"> </w:t>
            </w:r>
            <w:r>
              <w:rPr>
                <w:spacing w:val="-5"/>
                <w:sz w:val="24"/>
              </w:rPr>
              <w:t>ЦОК</w:t>
            </w:r>
          </w:p>
          <w:p w14:paraId="3E9356A0">
            <w:pPr>
              <w:pStyle w:val="9"/>
              <w:spacing w:before="45"/>
              <w:ind w:left="242"/>
              <w:rPr>
                <w:sz w:val="22"/>
              </w:rPr>
            </w:pPr>
            <w:r>
              <w:fldChar w:fldCharType="begin"/>
            </w:r>
            <w:r>
              <w:instrText xml:space="preserve"> HYPERLINK "https://m.edsoo.ru/7f453422" \h </w:instrText>
            </w:r>
            <w:r>
              <w:fldChar w:fldCharType="separate"/>
            </w:r>
            <w:r>
              <w:rPr>
                <w:color w:val="0000FF"/>
                <w:spacing w:val="-2"/>
                <w:sz w:val="22"/>
                <w:u w:val="single" w:color="0000FF"/>
              </w:rPr>
              <w:t>https://m.edsoo.ru/7f453422</w:t>
            </w:r>
            <w:r>
              <w:rPr>
                <w:color w:val="0000FF"/>
                <w:spacing w:val="-2"/>
                <w:sz w:val="22"/>
                <w:u w:val="single" w:color="0000FF"/>
              </w:rPr>
              <w:fldChar w:fldCharType="end"/>
            </w:r>
          </w:p>
        </w:tc>
      </w:tr>
      <w:tr w14:paraId="7E3C9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671729B8">
            <w:pPr>
              <w:pStyle w:val="9"/>
              <w:spacing w:before="179"/>
              <w:ind w:left="103"/>
              <w:rPr>
                <w:sz w:val="24"/>
              </w:rPr>
            </w:pPr>
            <w:r>
              <w:rPr>
                <w:spacing w:val="-5"/>
                <w:sz w:val="24"/>
              </w:rPr>
              <w:t>34</w:t>
            </w:r>
          </w:p>
        </w:tc>
        <w:tc>
          <w:tcPr>
            <w:tcW w:w="4187" w:type="dxa"/>
          </w:tcPr>
          <w:p w14:paraId="20F555A7">
            <w:pPr>
              <w:pStyle w:val="9"/>
              <w:spacing w:before="179"/>
              <w:ind w:left="242"/>
              <w:rPr>
                <w:sz w:val="24"/>
              </w:rPr>
            </w:pPr>
            <w:r>
              <w:rPr>
                <w:sz w:val="24"/>
              </w:rPr>
              <w:t>Мой</w:t>
            </w:r>
            <w:r>
              <w:rPr>
                <w:spacing w:val="1"/>
                <w:sz w:val="24"/>
              </w:rPr>
              <w:t xml:space="preserve"> </w:t>
            </w:r>
            <w:r>
              <w:rPr>
                <w:sz w:val="24"/>
              </w:rPr>
              <w:t>дом</w:t>
            </w:r>
            <w:r>
              <w:rPr>
                <w:spacing w:val="-6"/>
                <w:sz w:val="24"/>
              </w:rPr>
              <w:t xml:space="preserve"> </w:t>
            </w:r>
            <w:r>
              <w:rPr>
                <w:spacing w:val="-2"/>
                <w:sz w:val="24"/>
              </w:rPr>
              <w:t>(местоположение)</w:t>
            </w:r>
          </w:p>
        </w:tc>
        <w:tc>
          <w:tcPr>
            <w:tcW w:w="1095" w:type="dxa"/>
          </w:tcPr>
          <w:p w14:paraId="6E8FBB7F">
            <w:pPr>
              <w:pStyle w:val="9"/>
              <w:spacing w:before="179"/>
              <w:ind w:right="370"/>
              <w:jc w:val="right"/>
              <w:rPr>
                <w:sz w:val="24"/>
              </w:rPr>
            </w:pPr>
            <w:r>
              <w:rPr>
                <w:spacing w:val="-10"/>
                <w:sz w:val="24"/>
              </w:rPr>
              <w:t>1</w:t>
            </w:r>
          </w:p>
        </w:tc>
        <w:tc>
          <w:tcPr>
            <w:tcW w:w="1839" w:type="dxa"/>
          </w:tcPr>
          <w:p w14:paraId="12C7AD5D">
            <w:pPr>
              <w:pStyle w:val="9"/>
              <w:rPr>
                <w:sz w:val="22"/>
              </w:rPr>
            </w:pPr>
          </w:p>
        </w:tc>
        <w:tc>
          <w:tcPr>
            <w:tcW w:w="1911" w:type="dxa"/>
          </w:tcPr>
          <w:p w14:paraId="22D142D6">
            <w:pPr>
              <w:pStyle w:val="9"/>
              <w:rPr>
                <w:sz w:val="22"/>
              </w:rPr>
            </w:pPr>
          </w:p>
        </w:tc>
        <w:tc>
          <w:tcPr>
            <w:tcW w:w="1349" w:type="dxa"/>
          </w:tcPr>
          <w:p w14:paraId="49FE3102">
            <w:pPr>
              <w:pStyle w:val="9"/>
              <w:rPr>
                <w:sz w:val="22"/>
              </w:rPr>
            </w:pPr>
          </w:p>
        </w:tc>
        <w:tc>
          <w:tcPr>
            <w:tcW w:w="2876" w:type="dxa"/>
          </w:tcPr>
          <w:p w14:paraId="76293013">
            <w:pPr>
              <w:pStyle w:val="9"/>
              <w:spacing w:before="30"/>
              <w:ind w:left="242"/>
              <w:rPr>
                <w:sz w:val="24"/>
              </w:rPr>
            </w:pPr>
            <w:r>
              <w:rPr>
                <w:sz w:val="24"/>
              </w:rPr>
              <w:t>Библиотека</w:t>
            </w:r>
            <w:r>
              <w:rPr>
                <w:spacing w:val="-7"/>
                <w:sz w:val="24"/>
              </w:rPr>
              <w:t xml:space="preserve"> </w:t>
            </w:r>
            <w:r>
              <w:rPr>
                <w:spacing w:val="-5"/>
                <w:sz w:val="24"/>
              </w:rPr>
              <w:t>ЦОК</w:t>
            </w:r>
          </w:p>
          <w:p w14:paraId="3DDE9429">
            <w:pPr>
              <w:pStyle w:val="9"/>
              <w:spacing w:before="45"/>
              <w:ind w:left="242"/>
              <w:rPr>
                <w:sz w:val="22"/>
              </w:rPr>
            </w:pPr>
            <w:r>
              <w:fldChar w:fldCharType="begin"/>
            </w:r>
            <w:r>
              <w:instrText xml:space="preserve"> HYPERLINK "https://m.edsoo.ru/7f4535da" \h </w:instrText>
            </w:r>
            <w:r>
              <w:fldChar w:fldCharType="separate"/>
            </w:r>
            <w:r>
              <w:rPr>
                <w:color w:val="0000FF"/>
                <w:spacing w:val="-2"/>
                <w:sz w:val="22"/>
                <w:u w:val="single" w:color="0000FF"/>
              </w:rPr>
              <w:t>https://m.edsoo.ru/7f4535da</w:t>
            </w:r>
            <w:r>
              <w:rPr>
                <w:color w:val="0000FF"/>
                <w:spacing w:val="-2"/>
                <w:sz w:val="22"/>
                <w:u w:val="single" w:color="0000FF"/>
              </w:rPr>
              <w:fldChar w:fldCharType="end"/>
            </w:r>
          </w:p>
        </w:tc>
      </w:tr>
      <w:tr w14:paraId="73472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92" w:type="dxa"/>
          </w:tcPr>
          <w:p w14:paraId="60AC352B">
            <w:pPr>
              <w:pStyle w:val="9"/>
              <w:spacing w:before="179"/>
              <w:ind w:left="103"/>
              <w:rPr>
                <w:sz w:val="24"/>
              </w:rPr>
            </w:pPr>
            <w:r>
              <w:rPr>
                <w:spacing w:val="-5"/>
                <w:sz w:val="24"/>
              </w:rPr>
              <w:t>35</w:t>
            </w:r>
          </w:p>
        </w:tc>
        <w:tc>
          <w:tcPr>
            <w:tcW w:w="4187" w:type="dxa"/>
          </w:tcPr>
          <w:p w14:paraId="00D47836">
            <w:pPr>
              <w:pStyle w:val="9"/>
              <w:spacing w:before="179"/>
              <w:ind w:left="242"/>
              <w:rPr>
                <w:sz w:val="24"/>
              </w:rPr>
            </w:pPr>
            <w:r>
              <w:rPr>
                <w:sz w:val="24"/>
              </w:rPr>
              <w:t>Моя</w:t>
            </w:r>
            <w:r>
              <w:rPr>
                <w:spacing w:val="-6"/>
                <w:sz w:val="24"/>
              </w:rPr>
              <w:t xml:space="preserve"> </w:t>
            </w:r>
            <w:r>
              <w:rPr>
                <w:sz w:val="24"/>
              </w:rPr>
              <w:t>школа</w:t>
            </w:r>
            <w:r>
              <w:rPr>
                <w:spacing w:val="-5"/>
                <w:sz w:val="24"/>
              </w:rPr>
              <w:t xml:space="preserve"> </w:t>
            </w:r>
            <w:r>
              <w:rPr>
                <w:sz w:val="24"/>
              </w:rPr>
              <w:t>(мой</w:t>
            </w:r>
            <w:r>
              <w:rPr>
                <w:spacing w:val="-3"/>
                <w:sz w:val="24"/>
              </w:rPr>
              <w:t xml:space="preserve"> </w:t>
            </w:r>
            <w:r>
              <w:rPr>
                <w:sz w:val="24"/>
              </w:rPr>
              <w:t>школьный</w:t>
            </w:r>
            <w:r>
              <w:rPr>
                <w:spacing w:val="-3"/>
                <w:sz w:val="24"/>
              </w:rPr>
              <w:t xml:space="preserve"> </w:t>
            </w:r>
            <w:r>
              <w:rPr>
                <w:spacing w:val="-4"/>
                <w:sz w:val="24"/>
              </w:rPr>
              <w:t>день)</w:t>
            </w:r>
          </w:p>
        </w:tc>
        <w:tc>
          <w:tcPr>
            <w:tcW w:w="1095" w:type="dxa"/>
          </w:tcPr>
          <w:p w14:paraId="5A87B1E5">
            <w:pPr>
              <w:pStyle w:val="9"/>
              <w:spacing w:before="179"/>
              <w:ind w:right="370"/>
              <w:jc w:val="right"/>
              <w:rPr>
                <w:sz w:val="24"/>
              </w:rPr>
            </w:pPr>
            <w:r>
              <w:rPr>
                <w:spacing w:val="-10"/>
                <w:sz w:val="24"/>
              </w:rPr>
              <w:t>1</w:t>
            </w:r>
          </w:p>
        </w:tc>
        <w:tc>
          <w:tcPr>
            <w:tcW w:w="1839" w:type="dxa"/>
          </w:tcPr>
          <w:p w14:paraId="0840802A">
            <w:pPr>
              <w:pStyle w:val="9"/>
              <w:rPr>
                <w:sz w:val="22"/>
              </w:rPr>
            </w:pPr>
          </w:p>
        </w:tc>
        <w:tc>
          <w:tcPr>
            <w:tcW w:w="1911" w:type="dxa"/>
          </w:tcPr>
          <w:p w14:paraId="0C4039FB">
            <w:pPr>
              <w:pStyle w:val="9"/>
              <w:rPr>
                <w:sz w:val="22"/>
              </w:rPr>
            </w:pPr>
          </w:p>
        </w:tc>
        <w:tc>
          <w:tcPr>
            <w:tcW w:w="1349" w:type="dxa"/>
          </w:tcPr>
          <w:p w14:paraId="776E114C">
            <w:pPr>
              <w:pStyle w:val="9"/>
              <w:rPr>
                <w:sz w:val="22"/>
              </w:rPr>
            </w:pPr>
          </w:p>
        </w:tc>
        <w:tc>
          <w:tcPr>
            <w:tcW w:w="2876" w:type="dxa"/>
          </w:tcPr>
          <w:p w14:paraId="420343E4">
            <w:pPr>
              <w:pStyle w:val="9"/>
              <w:spacing w:before="30"/>
              <w:ind w:left="242"/>
              <w:rPr>
                <w:sz w:val="24"/>
              </w:rPr>
            </w:pPr>
            <w:r>
              <w:rPr>
                <w:sz w:val="24"/>
              </w:rPr>
              <w:t>Библиотека</w:t>
            </w:r>
            <w:r>
              <w:rPr>
                <w:spacing w:val="-7"/>
                <w:sz w:val="24"/>
              </w:rPr>
              <w:t xml:space="preserve"> </w:t>
            </w:r>
            <w:r>
              <w:rPr>
                <w:spacing w:val="-5"/>
                <w:sz w:val="24"/>
              </w:rPr>
              <w:t>ЦОК</w:t>
            </w:r>
          </w:p>
          <w:p w14:paraId="0A5EB4E5">
            <w:pPr>
              <w:pStyle w:val="9"/>
              <w:spacing w:before="50"/>
              <w:ind w:left="242"/>
              <w:rPr>
                <w:sz w:val="22"/>
              </w:rPr>
            </w:pPr>
            <w:r>
              <w:fldChar w:fldCharType="begin"/>
            </w:r>
            <w:r>
              <w:instrText xml:space="preserve"> HYPERLINK "https://m.edsoo.ru/8350fe8e" \h </w:instrText>
            </w:r>
            <w:r>
              <w:fldChar w:fldCharType="separate"/>
            </w:r>
            <w:r>
              <w:rPr>
                <w:color w:val="0000FF"/>
                <w:spacing w:val="-2"/>
                <w:sz w:val="22"/>
                <w:u w:val="single" w:color="0000FF"/>
              </w:rPr>
              <w:t>https://m.edsoo.ru/8350fe8e</w:t>
            </w:r>
            <w:r>
              <w:rPr>
                <w:color w:val="0000FF"/>
                <w:spacing w:val="-2"/>
                <w:sz w:val="22"/>
                <w:u w:val="single" w:color="0000FF"/>
              </w:rPr>
              <w:fldChar w:fldCharType="end"/>
            </w:r>
          </w:p>
        </w:tc>
      </w:tr>
      <w:tr w14:paraId="35F67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92" w:type="dxa"/>
          </w:tcPr>
          <w:p w14:paraId="36375B41">
            <w:pPr>
              <w:pStyle w:val="9"/>
              <w:spacing w:before="194"/>
              <w:ind w:left="103"/>
              <w:rPr>
                <w:sz w:val="24"/>
              </w:rPr>
            </w:pPr>
            <w:r>
              <w:rPr>
                <w:spacing w:val="-5"/>
                <w:sz w:val="24"/>
              </w:rPr>
              <w:t>36</w:t>
            </w:r>
          </w:p>
        </w:tc>
        <w:tc>
          <w:tcPr>
            <w:tcW w:w="4187" w:type="dxa"/>
          </w:tcPr>
          <w:p w14:paraId="643BE7B4">
            <w:pPr>
              <w:pStyle w:val="9"/>
              <w:spacing w:before="9" w:line="318" w:lineRule="exact"/>
              <w:ind w:left="242"/>
              <w:rPr>
                <w:sz w:val="24"/>
              </w:rPr>
            </w:pPr>
            <w:r>
              <w:rPr>
                <w:sz w:val="24"/>
              </w:rPr>
              <w:t>Моя</w:t>
            </w:r>
            <w:r>
              <w:rPr>
                <w:spacing w:val="-15"/>
                <w:sz w:val="24"/>
              </w:rPr>
              <w:t xml:space="preserve"> </w:t>
            </w:r>
            <w:r>
              <w:rPr>
                <w:sz w:val="24"/>
              </w:rPr>
              <w:t>школа</w:t>
            </w:r>
            <w:r>
              <w:rPr>
                <w:spacing w:val="-15"/>
                <w:sz w:val="24"/>
              </w:rPr>
              <w:t xml:space="preserve"> </w:t>
            </w:r>
            <w:r>
              <w:rPr>
                <w:sz w:val="24"/>
              </w:rPr>
              <w:t>(кем</w:t>
            </w:r>
            <w:r>
              <w:rPr>
                <w:spacing w:val="-15"/>
                <w:sz w:val="24"/>
              </w:rPr>
              <w:t xml:space="preserve"> </w:t>
            </w:r>
            <w:r>
              <w:rPr>
                <w:sz w:val="24"/>
              </w:rPr>
              <w:t>мечтают</w:t>
            </w:r>
            <w:r>
              <w:rPr>
                <w:spacing w:val="-10"/>
                <w:sz w:val="24"/>
              </w:rPr>
              <w:t xml:space="preserve"> </w:t>
            </w:r>
            <w:r>
              <w:rPr>
                <w:sz w:val="24"/>
              </w:rPr>
              <w:t>стать</w:t>
            </w:r>
            <w:r>
              <w:rPr>
                <w:spacing w:val="-14"/>
                <w:sz w:val="24"/>
              </w:rPr>
              <w:t xml:space="preserve"> </w:t>
            </w:r>
            <w:r>
              <w:rPr>
                <w:sz w:val="24"/>
              </w:rPr>
              <w:t xml:space="preserve">мои </w:t>
            </w:r>
            <w:r>
              <w:rPr>
                <w:spacing w:val="-2"/>
                <w:sz w:val="24"/>
              </w:rPr>
              <w:t>одноклассники)</w:t>
            </w:r>
          </w:p>
        </w:tc>
        <w:tc>
          <w:tcPr>
            <w:tcW w:w="1095" w:type="dxa"/>
          </w:tcPr>
          <w:p w14:paraId="4E7DF5E0">
            <w:pPr>
              <w:pStyle w:val="9"/>
              <w:spacing w:before="194"/>
              <w:ind w:right="370"/>
              <w:jc w:val="right"/>
              <w:rPr>
                <w:sz w:val="24"/>
              </w:rPr>
            </w:pPr>
            <w:r>
              <w:rPr>
                <w:spacing w:val="-10"/>
                <w:sz w:val="24"/>
              </w:rPr>
              <w:t>1</w:t>
            </w:r>
          </w:p>
        </w:tc>
        <w:tc>
          <w:tcPr>
            <w:tcW w:w="1839" w:type="dxa"/>
          </w:tcPr>
          <w:p w14:paraId="0D2E7A53">
            <w:pPr>
              <w:pStyle w:val="9"/>
              <w:rPr>
                <w:sz w:val="22"/>
              </w:rPr>
            </w:pPr>
          </w:p>
        </w:tc>
        <w:tc>
          <w:tcPr>
            <w:tcW w:w="1911" w:type="dxa"/>
          </w:tcPr>
          <w:p w14:paraId="718B9101">
            <w:pPr>
              <w:pStyle w:val="9"/>
              <w:rPr>
                <w:sz w:val="22"/>
              </w:rPr>
            </w:pPr>
          </w:p>
        </w:tc>
        <w:tc>
          <w:tcPr>
            <w:tcW w:w="1349" w:type="dxa"/>
          </w:tcPr>
          <w:p w14:paraId="39B69B55">
            <w:pPr>
              <w:pStyle w:val="9"/>
              <w:rPr>
                <w:sz w:val="22"/>
              </w:rPr>
            </w:pPr>
          </w:p>
        </w:tc>
        <w:tc>
          <w:tcPr>
            <w:tcW w:w="2876" w:type="dxa"/>
          </w:tcPr>
          <w:p w14:paraId="6E191B6A">
            <w:pPr>
              <w:pStyle w:val="9"/>
              <w:rPr>
                <w:sz w:val="22"/>
              </w:rPr>
            </w:pPr>
          </w:p>
        </w:tc>
      </w:tr>
      <w:tr w14:paraId="0D086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92" w:type="dxa"/>
          </w:tcPr>
          <w:p w14:paraId="1A74EE3F">
            <w:pPr>
              <w:pStyle w:val="9"/>
              <w:spacing w:before="188"/>
              <w:ind w:left="103"/>
              <w:rPr>
                <w:sz w:val="24"/>
              </w:rPr>
            </w:pPr>
            <w:r>
              <w:rPr>
                <w:spacing w:val="-5"/>
                <w:sz w:val="24"/>
              </w:rPr>
              <w:t>37</w:t>
            </w:r>
          </w:p>
        </w:tc>
        <w:tc>
          <w:tcPr>
            <w:tcW w:w="4187" w:type="dxa"/>
          </w:tcPr>
          <w:p w14:paraId="6DD011EE">
            <w:pPr>
              <w:pStyle w:val="9"/>
              <w:spacing w:before="6" w:line="316" w:lineRule="exact"/>
              <w:ind w:left="242"/>
              <w:rPr>
                <w:sz w:val="24"/>
              </w:rPr>
            </w:pPr>
            <w:r>
              <w:rPr>
                <w:spacing w:val="-2"/>
                <w:sz w:val="24"/>
              </w:rPr>
              <w:t>Моя</w:t>
            </w:r>
            <w:r>
              <w:rPr>
                <w:spacing w:val="-9"/>
                <w:sz w:val="24"/>
              </w:rPr>
              <w:t xml:space="preserve"> </w:t>
            </w:r>
            <w:r>
              <w:rPr>
                <w:spacing w:val="-2"/>
                <w:sz w:val="24"/>
              </w:rPr>
              <w:t>школа</w:t>
            </w:r>
            <w:r>
              <w:rPr>
                <w:spacing w:val="-15"/>
                <w:sz w:val="24"/>
              </w:rPr>
              <w:t xml:space="preserve"> </w:t>
            </w:r>
            <w:r>
              <w:rPr>
                <w:spacing w:val="-2"/>
                <w:sz w:val="24"/>
              </w:rPr>
              <w:t>(любимые</w:t>
            </w:r>
            <w:r>
              <w:rPr>
                <w:spacing w:val="-14"/>
                <w:sz w:val="24"/>
              </w:rPr>
              <w:t xml:space="preserve"> </w:t>
            </w:r>
            <w:r>
              <w:rPr>
                <w:spacing w:val="-2"/>
                <w:sz w:val="24"/>
              </w:rPr>
              <w:t>учебные предметы)</w:t>
            </w:r>
          </w:p>
        </w:tc>
        <w:tc>
          <w:tcPr>
            <w:tcW w:w="1095" w:type="dxa"/>
          </w:tcPr>
          <w:p w14:paraId="2E75D14C">
            <w:pPr>
              <w:pStyle w:val="9"/>
              <w:spacing w:before="188"/>
              <w:ind w:right="370"/>
              <w:jc w:val="right"/>
              <w:rPr>
                <w:sz w:val="24"/>
              </w:rPr>
            </w:pPr>
            <w:r>
              <w:rPr>
                <w:spacing w:val="-10"/>
                <w:sz w:val="24"/>
              </w:rPr>
              <w:t>1</w:t>
            </w:r>
          </w:p>
        </w:tc>
        <w:tc>
          <w:tcPr>
            <w:tcW w:w="1839" w:type="dxa"/>
          </w:tcPr>
          <w:p w14:paraId="4E36DA40">
            <w:pPr>
              <w:pStyle w:val="9"/>
              <w:rPr>
                <w:sz w:val="22"/>
              </w:rPr>
            </w:pPr>
          </w:p>
        </w:tc>
        <w:tc>
          <w:tcPr>
            <w:tcW w:w="1911" w:type="dxa"/>
          </w:tcPr>
          <w:p w14:paraId="522DBCCF">
            <w:pPr>
              <w:pStyle w:val="9"/>
              <w:rPr>
                <w:sz w:val="22"/>
              </w:rPr>
            </w:pPr>
          </w:p>
        </w:tc>
        <w:tc>
          <w:tcPr>
            <w:tcW w:w="1349" w:type="dxa"/>
          </w:tcPr>
          <w:p w14:paraId="2939B373">
            <w:pPr>
              <w:pStyle w:val="9"/>
              <w:rPr>
                <w:sz w:val="22"/>
              </w:rPr>
            </w:pPr>
          </w:p>
        </w:tc>
        <w:tc>
          <w:tcPr>
            <w:tcW w:w="2876" w:type="dxa"/>
          </w:tcPr>
          <w:p w14:paraId="77E42995">
            <w:pPr>
              <w:pStyle w:val="9"/>
              <w:spacing w:before="44"/>
              <w:ind w:left="242"/>
              <w:rPr>
                <w:sz w:val="24"/>
              </w:rPr>
            </w:pPr>
            <w:r>
              <w:rPr>
                <w:sz w:val="24"/>
              </w:rPr>
              <w:t>Библиотека</w:t>
            </w:r>
            <w:r>
              <w:rPr>
                <w:spacing w:val="-7"/>
                <w:sz w:val="24"/>
              </w:rPr>
              <w:t xml:space="preserve"> </w:t>
            </w:r>
            <w:r>
              <w:rPr>
                <w:spacing w:val="-5"/>
                <w:sz w:val="24"/>
              </w:rPr>
              <w:t>ЦОК</w:t>
            </w:r>
          </w:p>
          <w:p w14:paraId="563468F1">
            <w:pPr>
              <w:pStyle w:val="9"/>
              <w:spacing w:before="45"/>
              <w:ind w:left="242"/>
              <w:rPr>
                <w:sz w:val="22"/>
              </w:rPr>
            </w:pPr>
            <w:r>
              <w:fldChar w:fldCharType="begin"/>
            </w:r>
            <w:r>
              <w:instrText xml:space="preserve"> HYPERLINK "https://m.edsoo.ru/8350ffec" \h </w:instrText>
            </w:r>
            <w:r>
              <w:fldChar w:fldCharType="separate"/>
            </w:r>
            <w:r>
              <w:rPr>
                <w:color w:val="0000FF"/>
                <w:spacing w:val="-2"/>
                <w:sz w:val="22"/>
                <w:u w:val="single" w:color="0000FF"/>
              </w:rPr>
              <w:t>https://m.edsoo.ru/8350ffec</w:t>
            </w:r>
            <w:r>
              <w:rPr>
                <w:color w:val="0000FF"/>
                <w:spacing w:val="-2"/>
                <w:sz w:val="22"/>
                <w:u w:val="single" w:color="0000FF"/>
              </w:rPr>
              <w:fldChar w:fldCharType="end"/>
            </w:r>
          </w:p>
        </w:tc>
      </w:tr>
      <w:tr w14:paraId="30049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2507A3DE">
            <w:pPr>
              <w:pStyle w:val="9"/>
              <w:spacing w:before="194"/>
              <w:ind w:left="103"/>
              <w:rPr>
                <w:sz w:val="24"/>
              </w:rPr>
            </w:pPr>
            <w:r>
              <w:rPr>
                <w:spacing w:val="-5"/>
                <w:sz w:val="24"/>
              </w:rPr>
              <w:t>38</w:t>
            </w:r>
          </w:p>
        </w:tc>
        <w:tc>
          <w:tcPr>
            <w:tcW w:w="4187" w:type="dxa"/>
          </w:tcPr>
          <w:p w14:paraId="7803121C">
            <w:pPr>
              <w:pStyle w:val="9"/>
              <w:spacing w:before="11" w:line="316" w:lineRule="exact"/>
              <w:ind w:left="242" w:right="844"/>
              <w:rPr>
                <w:sz w:val="24"/>
              </w:rPr>
            </w:pPr>
            <w:r>
              <w:rPr>
                <w:sz w:val="24"/>
              </w:rPr>
              <w:t>Моя</w:t>
            </w:r>
            <w:r>
              <w:rPr>
                <w:spacing w:val="-15"/>
                <w:sz w:val="24"/>
              </w:rPr>
              <w:t xml:space="preserve"> </w:t>
            </w:r>
            <w:r>
              <w:rPr>
                <w:sz w:val="24"/>
              </w:rPr>
              <w:t>школа</w:t>
            </w:r>
            <w:r>
              <w:rPr>
                <w:spacing w:val="-15"/>
                <w:sz w:val="24"/>
              </w:rPr>
              <w:t xml:space="preserve"> </w:t>
            </w:r>
            <w:r>
              <w:rPr>
                <w:sz w:val="24"/>
              </w:rPr>
              <w:t>(проводим</w:t>
            </w:r>
            <w:r>
              <w:rPr>
                <w:spacing w:val="-15"/>
                <w:sz w:val="24"/>
              </w:rPr>
              <w:t xml:space="preserve"> </w:t>
            </w:r>
            <w:r>
              <w:rPr>
                <w:sz w:val="24"/>
              </w:rPr>
              <w:t>время</w:t>
            </w:r>
            <w:r>
              <w:rPr>
                <w:spacing w:val="-15"/>
                <w:sz w:val="24"/>
              </w:rPr>
              <w:t xml:space="preserve"> </w:t>
            </w:r>
            <w:r>
              <w:rPr>
                <w:sz w:val="24"/>
              </w:rPr>
              <w:t xml:space="preserve">с </w:t>
            </w:r>
            <w:r>
              <w:rPr>
                <w:spacing w:val="-2"/>
                <w:sz w:val="24"/>
              </w:rPr>
              <w:t>одноклассниками)</w:t>
            </w:r>
          </w:p>
        </w:tc>
        <w:tc>
          <w:tcPr>
            <w:tcW w:w="1095" w:type="dxa"/>
          </w:tcPr>
          <w:p w14:paraId="112ECE4F">
            <w:pPr>
              <w:pStyle w:val="9"/>
              <w:spacing w:before="194"/>
              <w:ind w:right="370"/>
              <w:jc w:val="right"/>
              <w:rPr>
                <w:sz w:val="24"/>
              </w:rPr>
            </w:pPr>
            <w:r>
              <w:rPr>
                <w:spacing w:val="-10"/>
                <w:sz w:val="24"/>
              </w:rPr>
              <w:t>1</w:t>
            </w:r>
          </w:p>
        </w:tc>
        <w:tc>
          <w:tcPr>
            <w:tcW w:w="1839" w:type="dxa"/>
          </w:tcPr>
          <w:p w14:paraId="4D8535D6">
            <w:pPr>
              <w:pStyle w:val="9"/>
              <w:rPr>
                <w:sz w:val="22"/>
              </w:rPr>
            </w:pPr>
          </w:p>
        </w:tc>
        <w:tc>
          <w:tcPr>
            <w:tcW w:w="1911" w:type="dxa"/>
          </w:tcPr>
          <w:p w14:paraId="0899A0FF">
            <w:pPr>
              <w:pStyle w:val="9"/>
              <w:rPr>
                <w:sz w:val="22"/>
              </w:rPr>
            </w:pPr>
          </w:p>
        </w:tc>
        <w:tc>
          <w:tcPr>
            <w:tcW w:w="1349" w:type="dxa"/>
          </w:tcPr>
          <w:p w14:paraId="422E457E">
            <w:pPr>
              <w:pStyle w:val="9"/>
              <w:rPr>
                <w:sz w:val="22"/>
              </w:rPr>
            </w:pPr>
          </w:p>
        </w:tc>
        <w:tc>
          <w:tcPr>
            <w:tcW w:w="2876" w:type="dxa"/>
          </w:tcPr>
          <w:p w14:paraId="16B3DD6C">
            <w:pPr>
              <w:pStyle w:val="9"/>
              <w:rPr>
                <w:sz w:val="22"/>
              </w:rPr>
            </w:pPr>
          </w:p>
        </w:tc>
      </w:tr>
      <w:tr w14:paraId="1F122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92" w:type="dxa"/>
          </w:tcPr>
          <w:p w14:paraId="673FDD56">
            <w:pPr>
              <w:pStyle w:val="9"/>
              <w:spacing w:before="179"/>
              <w:ind w:left="103"/>
              <w:rPr>
                <w:sz w:val="24"/>
              </w:rPr>
            </w:pPr>
            <w:r>
              <w:rPr>
                <w:spacing w:val="-5"/>
                <w:sz w:val="24"/>
              </w:rPr>
              <w:t>39</w:t>
            </w:r>
          </w:p>
        </w:tc>
        <w:tc>
          <w:tcPr>
            <w:tcW w:w="4187" w:type="dxa"/>
          </w:tcPr>
          <w:p w14:paraId="1EF5200C">
            <w:pPr>
              <w:pStyle w:val="9"/>
              <w:spacing w:before="179"/>
              <w:ind w:left="242"/>
              <w:rPr>
                <w:sz w:val="24"/>
              </w:rPr>
            </w:pPr>
            <w:r>
              <w:rPr>
                <w:sz w:val="24"/>
              </w:rPr>
              <w:t>Мои</w:t>
            </w:r>
            <w:r>
              <w:rPr>
                <w:spacing w:val="-6"/>
                <w:sz w:val="24"/>
              </w:rPr>
              <w:t xml:space="preserve"> </w:t>
            </w:r>
            <w:r>
              <w:rPr>
                <w:sz w:val="24"/>
              </w:rPr>
              <w:t>друзья</w:t>
            </w:r>
            <w:r>
              <w:rPr>
                <w:spacing w:val="-2"/>
                <w:sz w:val="24"/>
              </w:rPr>
              <w:t xml:space="preserve"> </w:t>
            </w:r>
            <w:r>
              <w:rPr>
                <w:sz w:val="24"/>
              </w:rPr>
              <w:t>(описание</w:t>
            </w:r>
            <w:r>
              <w:rPr>
                <w:spacing w:val="-11"/>
                <w:sz w:val="24"/>
              </w:rPr>
              <w:t xml:space="preserve"> </w:t>
            </w:r>
            <w:r>
              <w:rPr>
                <w:spacing w:val="-2"/>
                <w:sz w:val="24"/>
              </w:rPr>
              <w:t>внешности)</w:t>
            </w:r>
          </w:p>
        </w:tc>
        <w:tc>
          <w:tcPr>
            <w:tcW w:w="1095" w:type="dxa"/>
          </w:tcPr>
          <w:p w14:paraId="60E1A859">
            <w:pPr>
              <w:pStyle w:val="9"/>
              <w:spacing w:before="179"/>
              <w:ind w:right="370"/>
              <w:jc w:val="right"/>
              <w:rPr>
                <w:sz w:val="24"/>
              </w:rPr>
            </w:pPr>
            <w:r>
              <w:rPr>
                <w:spacing w:val="-10"/>
                <w:sz w:val="24"/>
              </w:rPr>
              <w:t>1</w:t>
            </w:r>
          </w:p>
        </w:tc>
        <w:tc>
          <w:tcPr>
            <w:tcW w:w="1839" w:type="dxa"/>
          </w:tcPr>
          <w:p w14:paraId="251517B9">
            <w:pPr>
              <w:pStyle w:val="9"/>
              <w:rPr>
                <w:sz w:val="22"/>
              </w:rPr>
            </w:pPr>
          </w:p>
        </w:tc>
        <w:tc>
          <w:tcPr>
            <w:tcW w:w="1911" w:type="dxa"/>
          </w:tcPr>
          <w:p w14:paraId="707E03EE">
            <w:pPr>
              <w:pStyle w:val="9"/>
              <w:rPr>
                <w:sz w:val="22"/>
              </w:rPr>
            </w:pPr>
          </w:p>
        </w:tc>
        <w:tc>
          <w:tcPr>
            <w:tcW w:w="1349" w:type="dxa"/>
          </w:tcPr>
          <w:p w14:paraId="0AFE7823">
            <w:pPr>
              <w:pStyle w:val="9"/>
              <w:rPr>
                <w:sz w:val="22"/>
              </w:rPr>
            </w:pPr>
          </w:p>
        </w:tc>
        <w:tc>
          <w:tcPr>
            <w:tcW w:w="2876" w:type="dxa"/>
          </w:tcPr>
          <w:p w14:paraId="74FE5017">
            <w:pPr>
              <w:pStyle w:val="9"/>
              <w:spacing w:before="35"/>
              <w:ind w:left="242"/>
              <w:rPr>
                <w:sz w:val="24"/>
              </w:rPr>
            </w:pPr>
            <w:r>
              <w:rPr>
                <w:sz w:val="24"/>
              </w:rPr>
              <w:t>Библиотека</w:t>
            </w:r>
            <w:r>
              <w:rPr>
                <w:spacing w:val="-7"/>
                <w:sz w:val="24"/>
              </w:rPr>
              <w:t xml:space="preserve"> </w:t>
            </w:r>
            <w:r>
              <w:rPr>
                <w:spacing w:val="-5"/>
                <w:sz w:val="24"/>
              </w:rPr>
              <w:t>ЦОК</w:t>
            </w:r>
          </w:p>
          <w:p w14:paraId="7B96FA61">
            <w:pPr>
              <w:pStyle w:val="9"/>
              <w:spacing w:before="45"/>
              <w:ind w:left="242"/>
              <w:rPr>
                <w:sz w:val="22"/>
              </w:rPr>
            </w:pPr>
            <w:r>
              <w:fldChar w:fldCharType="begin"/>
            </w:r>
            <w:r>
              <w:instrText xml:space="preserve"> HYPERLINK "https://m.edsoo.ru/8351026c" \h </w:instrText>
            </w:r>
            <w:r>
              <w:fldChar w:fldCharType="separate"/>
            </w:r>
            <w:r>
              <w:rPr>
                <w:color w:val="0000FF"/>
                <w:spacing w:val="-2"/>
                <w:sz w:val="22"/>
                <w:u w:val="single" w:color="0000FF"/>
              </w:rPr>
              <w:t>https://m.edsoo.ru/8351026c</w:t>
            </w:r>
            <w:r>
              <w:rPr>
                <w:color w:val="0000FF"/>
                <w:spacing w:val="-2"/>
                <w:sz w:val="22"/>
                <w:u w:val="single" w:color="0000FF"/>
              </w:rPr>
              <w:fldChar w:fldCharType="end"/>
            </w:r>
          </w:p>
        </w:tc>
      </w:tr>
      <w:tr w14:paraId="3C00D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92" w:type="dxa"/>
          </w:tcPr>
          <w:p w14:paraId="69CB6C0E">
            <w:pPr>
              <w:pStyle w:val="9"/>
              <w:spacing w:before="194"/>
              <w:ind w:left="103"/>
              <w:rPr>
                <w:sz w:val="24"/>
              </w:rPr>
            </w:pPr>
            <w:r>
              <w:rPr>
                <w:spacing w:val="-5"/>
                <w:sz w:val="24"/>
              </w:rPr>
              <w:t>40</w:t>
            </w:r>
          </w:p>
        </w:tc>
        <w:tc>
          <w:tcPr>
            <w:tcW w:w="4187" w:type="dxa"/>
          </w:tcPr>
          <w:p w14:paraId="2C4693B4">
            <w:pPr>
              <w:pStyle w:val="9"/>
              <w:spacing w:before="11" w:line="316" w:lineRule="exact"/>
              <w:ind w:left="242"/>
              <w:rPr>
                <w:sz w:val="24"/>
              </w:rPr>
            </w:pPr>
            <w:r>
              <w:rPr>
                <w:spacing w:val="-2"/>
                <w:sz w:val="24"/>
              </w:rPr>
              <w:t>Мои</w:t>
            </w:r>
            <w:r>
              <w:rPr>
                <w:spacing w:val="-9"/>
                <w:sz w:val="24"/>
              </w:rPr>
              <w:t xml:space="preserve"> </w:t>
            </w:r>
            <w:r>
              <w:rPr>
                <w:spacing w:val="-2"/>
                <w:sz w:val="24"/>
              </w:rPr>
              <w:t>друзья</w:t>
            </w:r>
            <w:r>
              <w:rPr>
                <w:spacing w:val="-10"/>
                <w:sz w:val="24"/>
              </w:rPr>
              <w:t xml:space="preserve"> </w:t>
            </w:r>
            <w:r>
              <w:rPr>
                <w:spacing w:val="-2"/>
                <w:sz w:val="24"/>
              </w:rPr>
              <w:t>(описание</w:t>
            </w:r>
            <w:r>
              <w:rPr>
                <w:spacing w:val="-10"/>
                <w:sz w:val="24"/>
              </w:rPr>
              <w:t xml:space="preserve"> </w:t>
            </w:r>
            <w:r>
              <w:rPr>
                <w:spacing w:val="-2"/>
                <w:sz w:val="24"/>
              </w:rPr>
              <w:t>характера, увлечений)</w:t>
            </w:r>
          </w:p>
        </w:tc>
        <w:tc>
          <w:tcPr>
            <w:tcW w:w="1095" w:type="dxa"/>
          </w:tcPr>
          <w:p w14:paraId="22236AF3">
            <w:pPr>
              <w:pStyle w:val="9"/>
              <w:spacing w:before="194"/>
              <w:ind w:right="370"/>
              <w:jc w:val="right"/>
              <w:rPr>
                <w:sz w:val="24"/>
              </w:rPr>
            </w:pPr>
            <w:r>
              <w:rPr>
                <w:spacing w:val="-10"/>
                <w:sz w:val="24"/>
              </w:rPr>
              <w:t>1</w:t>
            </w:r>
          </w:p>
        </w:tc>
        <w:tc>
          <w:tcPr>
            <w:tcW w:w="1839" w:type="dxa"/>
          </w:tcPr>
          <w:p w14:paraId="20D1F400">
            <w:pPr>
              <w:pStyle w:val="9"/>
              <w:rPr>
                <w:sz w:val="22"/>
              </w:rPr>
            </w:pPr>
          </w:p>
        </w:tc>
        <w:tc>
          <w:tcPr>
            <w:tcW w:w="1911" w:type="dxa"/>
          </w:tcPr>
          <w:p w14:paraId="6DCB6BEB">
            <w:pPr>
              <w:pStyle w:val="9"/>
              <w:rPr>
                <w:sz w:val="22"/>
              </w:rPr>
            </w:pPr>
          </w:p>
        </w:tc>
        <w:tc>
          <w:tcPr>
            <w:tcW w:w="1349" w:type="dxa"/>
          </w:tcPr>
          <w:p w14:paraId="71292AB3">
            <w:pPr>
              <w:pStyle w:val="9"/>
              <w:rPr>
                <w:sz w:val="22"/>
              </w:rPr>
            </w:pPr>
          </w:p>
        </w:tc>
        <w:tc>
          <w:tcPr>
            <w:tcW w:w="2876" w:type="dxa"/>
          </w:tcPr>
          <w:p w14:paraId="7879B862">
            <w:pPr>
              <w:pStyle w:val="9"/>
              <w:spacing w:before="45"/>
              <w:ind w:left="242"/>
              <w:rPr>
                <w:sz w:val="24"/>
              </w:rPr>
            </w:pPr>
            <w:r>
              <w:rPr>
                <w:sz w:val="24"/>
              </w:rPr>
              <w:t>Библиотека</w:t>
            </w:r>
            <w:r>
              <w:rPr>
                <w:spacing w:val="-7"/>
                <w:sz w:val="24"/>
              </w:rPr>
              <w:t xml:space="preserve"> </w:t>
            </w:r>
            <w:r>
              <w:rPr>
                <w:spacing w:val="-5"/>
                <w:sz w:val="24"/>
              </w:rPr>
              <w:t>ЦОК</w:t>
            </w:r>
          </w:p>
          <w:p w14:paraId="41DE0A5B">
            <w:pPr>
              <w:pStyle w:val="9"/>
              <w:spacing w:before="50"/>
              <w:ind w:left="242"/>
              <w:rPr>
                <w:sz w:val="22"/>
              </w:rPr>
            </w:pPr>
            <w:r>
              <w:fldChar w:fldCharType="begin"/>
            </w:r>
            <w:r>
              <w:instrText xml:space="preserve"> HYPERLINK "https://m.edsoo.ru/835103d4" \h </w:instrText>
            </w:r>
            <w:r>
              <w:fldChar w:fldCharType="separate"/>
            </w:r>
            <w:r>
              <w:rPr>
                <w:color w:val="0000FF"/>
                <w:spacing w:val="-2"/>
                <w:sz w:val="22"/>
                <w:u w:val="single" w:color="0000FF"/>
              </w:rPr>
              <w:t>https://m.edsoo.ru/835103d4</w:t>
            </w:r>
            <w:r>
              <w:rPr>
                <w:color w:val="0000FF"/>
                <w:spacing w:val="-2"/>
                <w:sz w:val="22"/>
                <w:u w:val="single" w:color="0000FF"/>
              </w:rPr>
              <w:fldChar w:fldCharType="end"/>
            </w:r>
          </w:p>
        </w:tc>
      </w:tr>
    </w:tbl>
    <w:p w14:paraId="3E915E9F">
      <w:pPr>
        <w:pStyle w:val="9"/>
        <w:spacing w:after="0"/>
        <w:rPr>
          <w:sz w:val="22"/>
        </w:rPr>
        <w:sectPr>
          <w:type w:val="continuous"/>
          <w:pgSz w:w="16400" w:h="11910" w:orient="landscape"/>
          <w:pgMar w:top="1100" w:right="708" w:bottom="960"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4187"/>
        <w:gridCol w:w="1095"/>
        <w:gridCol w:w="1839"/>
        <w:gridCol w:w="1911"/>
        <w:gridCol w:w="1349"/>
        <w:gridCol w:w="2876"/>
      </w:tblGrid>
      <w:tr w14:paraId="39741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92" w:type="dxa"/>
          </w:tcPr>
          <w:p w14:paraId="65624ADE">
            <w:pPr>
              <w:pStyle w:val="9"/>
              <w:spacing w:before="193"/>
              <w:ind w:left="103"/>
              <w:rPr>
                <w:sz w:val="24"/>
              </w:rPr>
            </w:pPr>
            <w:r>
              <w:rPr>
                <w:spacing w:val="-5"/>
                <w:sz w:val="24"/>
              </w:rPr>
              <w:t>41</w:t>
            </w:r>
          </w:p>
        </w:tc>
        <w:tc>
          <w:tcPr>
            <w:tcW w:w="4187" w:type="dxa"/>
          </w:tcPr>
          <w:p w14:paraId="30D5297F">
            <w:pPr>
              <w:pStyle w:val="9"/>
              <w:spacing w:before="11" w:line="316" w:lineRule="exact"/>
              <w:ind w:left="242"/>
              <w:rPr>
                <w:sz w:val="24"/>
              </w:rPr>
            </w:pPr>
            <w:r>
              <w:rPr>
                <w:sz w:val="24"/>
              </w:rPr>
              <w:t>Моя</w:t>
            </w:r>
            <w:r>
              <w:rPr>
                <w:spacing w:val="-15"/>
                <w:sz w:val="24"/>
              </w:rPr>
              <w:t xml:space="preserve"> </w:t>
            </w:r>
            <w:r>
              <w:rPr>
                <w:sz w:val="24"/>
              </w:rPr>
              <w:t>малая</w:t>
            </w:r>
            <w:r>
              <w:rPr>
                <w:spacing w:val="-15"/>
                <w:sz w:val="24"/>
              </w:rPr>
              <w:t xml:space="preserve"> </w:t>
            </w:r>
            <w:r>
              <w:rPr>
                <w:sz w:val="24"/>
              </w:rPr>
              <w:t>родина</w:t>
            </w:r>
            <w:r>
              <w:rPr>
                <w:spacing w:val="-15"/>
                <w:sz w:val="24"/>
              </w:rPr>
              <w:t xml:space="preserve"> </w:t>
            </w:r>
            <w:r>
              <w:rPr>
                <w:sz w:val="24"/>
              </w:rPr>
              <w:t>(город/</w:t>
            </w:r>
            <w:r>
              <w:rPr>
                <w:spacing w:val="-15"/>
                <w:sz w:val="24"/>
              </w:rPr>
              <w:t xml:space="preserve"> </w:t>
            </w:r>
            <w:r>
              <w:rPr>
                <w:sz w:val="24"/>
              </w:rPr>
              <w:t xml:space="preserve">село). </w:t>
            </w:r>
            <w:r>
              <w:rPr>
                <w:spacing w:val="-2"/>
                <w:sz w:val="24"/>
              </w:rPr>
              <w:t>(профессии)</w:t>
            </w:r>
          </w:p>
        </w:tc>
        <w:tc>
          <w:tcPr>
            <w:tcW w:w="1095" w:type="dxa"/>
          </w:tcPr>
          <w:p w14:paraId="100F1E0D">
            <w:pPr>
              <w:pStyle w:val="9"/>
              <w:spacing w:before="193"/>
              <w:ind w:right="370"/>
              <w:jc w:val="right"/>
              <w:rPr>
                <w:sz w:val="24"/>
              </w:rPr>
            </w:pPr>
            <w:r>
              <w:rPr>
                <w:spacing w:val="-10"/>
                <w:sz w:val="24"/>
              </w:rPr>
              <w:t>1</w:t>
            </w:r>
          </w:p>
        </w:tc>
        <w:tc>
          <w:tcPr>
            <w:tcW w:w="1839" w:type="dxa"/>
          </w:tcPr>
          <w:p w14:paraId="1C0EE4E1">
            <w:pPr>
              <w:pStyle w:val="9"/>
              <w:rPr>
                <w:sz w:val="22"/>
              </w:rPr>
            </w:pPr>
          </w:p>
        </w:tc>
        <w:tc>
          <w:tcPr>
            <w:tcW w:w="1911" w:type="dxa"/>
          </w:tcPr>
          <w:p w14:paraId="1008B023">
            <w:pPr>
              <w:pStyle w:val="9"/>
              <w:rPr>
                <w:sz w:val="22"/>
              </w:rPr>
            </w:pPr>
          </w:p>
        </w:tc>
        <w:tc>
          <w:tcPr>
            <w:tcW w:w="1349" w:type="dxa"/>
          </w:tcPr>
          <w:p w14:paraId="00BC2C98">
            <w:pPr>
              <w:pStyle w:val="9"/>
              <w:rPr>
                <w:sz w:val="22"/>
              </w:rPr>
            </w:pPr>
          </w:p>
        </w:tc>
        <w:tc>
          <w:tcPr>
            <w:tcW w:w="2876" w:type="dxa"/>
          </w:tcPr>
          <w:p w14:paraId="1A8130A7">
            <w:pPr>
              <w:pStyle w:val="9"/>
              <w:spacing w:before="44"/>
              <w:ind w:left="242"/>
              <w:rPr>
                <w:sz w:val="24"/>
              </w:rPr>
            </w:pPr>
            <w:r>
              <w:rPr>
                <w:sz w:val="24"/>
              </w:rPr>
              <w:t>Библиотека</w:t>
            </w:r>
            <w:r>
              <w:rPr>
                <w:spacing w:val="-7"/>
                <w:sz w:val="24"/>
              </w:rPr>
              <w:t xml:space="preserve"> </w:t>
            </w:r>
            <w:r>
              <w:rPr>
                <w:spacing w:val="-5"/>
                <w:sz w:val="24"/>
              </w:rPr>
              <w:t>ЦОК</w:t>
            </w:r>
          </w:p>
          <w:p w14:paraId="17A57B15">
            <w:pPr>
              <w:pStyle w:val="9"/>
              <w:spacing w:before="50"/>
              <w:ind w:left="242"/>
              <w:rPr>
                <w:sz w:val="22"/>
              </w:rPr>
            </w:pPr>
            <w:r>
              <w:fldChar w:fldCharType="begin"/>
            </w:r>
            <w:r>
              <w:instrText xml:space="preserve"> HYPERLINK "https://m.edsoo.ru/83512080" \h </w:instrText>
            </w:r>
            <w:r>
              <w:fldChar w:fldCharType="separate"/>
            </w:r>
            <w:r>
              <w:rPr>
                <w:color w:val="0000FF"/>
                <w:spacing w:val="-2"/>
                <w:sz w:val="22"/>
                <w:u w:val="single" w:color="0000FF"/>
              </w:rPr>
              <w:t>https://m.edsoo.ru/83512080</w:t>
            </w:r>
            <w:r>
              <w:rPr>
                <w:color w:val="0000FF"/>
                <w:spacing w:val="-2"/>
                <w:sz w:val="22"/>
                <w:u w:val="single" w:color="0000FF"/>
              </w:rPr>
              <w:fldChar w:fldCharType="end"/>
            </w:r>
          </w:p>
        </w:tc>
      </w:tr>
      <w:tr w14:paraId="12800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66713840">
            <w:pPr>
              <w:pStyle w:val="9"/>
              <w:spacing w:before="188"/>
              <w:ind w:left="103"/>
              <w:rPr>
                <w:sz w:val="24"/>
              </w:rPr>
            </w:pPr>
            <w:r>
              <w:rPr>
                <w:spacing w:val="-5"/>
                <w:sz w:val="24"/>
              </w:rPr>
              <w:t>42</w:t>
            </w:r>
          </w:p>
        </w:tc>
        <w:tc>
          <w:tcPr>
            <w:tcW w:w="4187" w:type="dxa"/>
          </w:tcPr>
          <w:p w14:paraId="5589D1A0">
            <w:pPr>
              <w:pStyle w:val="9"/>
              <w:spacing w:before="6" w:line="316" w:lineRule="exact"/>
              <w:ind w:left="242" w:right="285"/>
              <w:rPr>
                <w:sz w:val="24"/>
              </w:rPr>
            </w:pPr>
            <w:r>
              <w:rPr>
                <w:sz w:val="24"/>
              </w:rPr>
              <w:t>Моя</w:t>
            </w:r>
            <w:r>
              <w:rPr>
                <w:spacing w:val="-15"/>
                <w:sz w:val="24"/>
              </w:rPr>
              <w:t xml:space="preserve"> </w:t>
            </w:r>
            <w:r>
              <w:rPr>
                <w:sz w:val="24"/>
              </w:rPr>
              <w:t>малая</w:t>
            </w:r>
            <w:r>
              <w:rPr>
                <w:spacing w:val="-15"/>
                <w:sz w:val="24"/>
              </w:rPr>
              <w:t xml:space="preserve"> </w:t>
            </w:r>
            <w:r>
              <w:rPr>
                <w:sz w:val="24"/>
              </w:rPr>
              <w:t>родина</w:t>
            </w:r>
            <w:r>
              <w:rPr>
                <w:spacing w:val="-15"/>
                <w:sz w:val="24"/>
              </w:rPr>
              <w:t xml:space="preserve"> </w:t>
            </w:r>
            <w:r>
              <w:rPr>
                <w:sz w:val="24"/>
              </w:rPr>
              <w:t>(места</w:t>
            </w:r>
            <w:r>
              <w:rPr>
                <w:spacing w:val="-15"/>
                <w:sz w:val="24"/>
              </w:rPr>
              <w:t xml:space="preserve"> </w:t>
            </w:r>
            <w:r>
              <w:rPr>
                <w:sz w:val="24"/>
              </w:rPr>
              <w:t xml:space="preserve">для </w:t>
            </w:r>
            <w:r>
              <w:rPr>
                <w:spacing w:val="-2"/>
                <w:sz w:val="24"/>
              </w:rPr>
              <w:t>отдыха)</w:t>
            </w:r>
          </w:p>
        </w:tc>
        <w:tc>
          <w:tcPr>
            <w:tcW w:w="1095" w:type="dxa"/>
          </w:tcPr>
          <w:p w14:paraId="66D329FE">
            <w:pPr>
              <w:pStyle w:val="9"/>
              <w:spacing w:before="188"/>
              <w:ind w:right="370"/>
              <w:jc w:val="right"/>
              <w:rPr>
                <w:sz w:val="24"/>
              </w:rPr>
            </w:pPr>
            <w:r>
              <w:rPr>
                <w:spacing w:val="-10"/>
                <w:sz w:val="24"/>
              </w:rPr>
              <w:t>1</w:t>
            </w:r>
          </w:p>
        </w:tc>
        <w:tc>
          <w:tcPr>
            <w:tcW w:w="1839" w:type="dxa"/>
          </w:tcPr>
          <w:p w14:paraId="4F97DE43">
            <w:pPr>
              <w:pStyle w:val="9"/>
              <w:rPr>
                <w:sz w:val="22"/>
              </w:rPr>
            </w:pPr>
          </w:p>
        </w:tc>
        <w:tc>
          <w:tcPr>
            <w:tcW w:w="1911" w:type="dxa"/>
          </w:tcPr>
          <w:p w14:paraId="6572E155">
            <w:pPr>
              <w:pStyle w:val="9"/>
              <w:rPr>
                <w:sz w:val="22"/>
              </w:rPr>
            </w:pPr>
          </w:p>
        </w:tc>
        <w:tc>
          <w:tcPr>
            <w:tcW w:w="1349" w:type="dxa"/>
          </w:tcPr>
          <w:p w14:paraId="021CAF30">
            <w:pPr>
              <w:pStyle w:val="9"/>
              <w:rPr>
                <w:sz w:val="22"/>
              </w:rPr>
            </w:pPr>
          </w:p>
        </w:tc>
        <w:tc>
          <w:tcPr>
            <w:tcW w:w="2876" w:type="dxa"/>
          </w:tcPr>
          <w:p w14:paraId="0EB2C7F5">
            <w:pPr>
              <w:pStyle w:val="9"/>
              <w:spacing w:before="44"/>
              <w:ind w:left="242"/>
              <w:rPr>
                <w:sz w:val="24"/>
              </w:rPr>
            </w:pPr>
            <w:r>
              <w:rPr>
                <w:sz w:val="24"/>
              </w:rPr>
              <w:t>Библиотека</w:t>
            </w:r>
            <w:r>
              <w:rPr>
                <w:spacing w:val="-7"/>
                <w:sz w:val="24"/>
              </w:rPr>
              <w:t xml:space="preserve"> </w:t>
            </w:r>
            <w:r>
              <w:rPr>
                <w:spacing w:val="-5"/>
                <w:sz w:val="24"/>
              </w:rPr>
              <w:t>ЦОК</w:t>
            </w:r>
          </w:p>
          <w:p w14:paraId="0E5D044A">
            <w:pPr>
              <w:pStyle w:val="9"/>
              <w:spacing w:before="45"/>
              <w:ind w:left="242"/>
              <w:rPr>
                <w:sz w:val="22"/>
              </w:rPr>
            </w:pPr>
            <w:r>
              <w:fldChar w:fldCharType="begin"/>
            </w:r>
            <w:r>
              <w:instrText xml:space="preserve"> HYPERLINK "https://m.edsoo.ru/835121d4" \h </w:instrText>
            </w:r>
            <w:r>
              <w:fldChar w:fldCharType="separate"/>
            </w:r>
            <w:r>
              <w:rPr>
                <w:color w:val="0000FF"/>
                <w:spacing w:val="-2"/>
                <w:sz w:val="22"/>
                <w:u w:val="single" w:color="0000FF"/>
              </w:rPr>
              <w:t>https://m.edsoo.ru/835121d4</w:t>
            </w:r>
            <w:r>
              <w:rPr>
                <w:color w:val="0000FF"/>
                <w:spacing w:val="-2"/>
                <w:sz w:val="22"/>
                <w:u w:val="single" w:color="0000FF"/>
              </w:rPr>
              <w:fldChar w:fldCharType="end"/>
            </w:r>
          </w:p>
        </w:tc>
      </w:tr>
      <w:tr w14:paraId="552DA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5F9E93BF">
            <w:pPr>
              <w:pStyle w:val="9"/>
              <w:spacing w:before="174"/>
              <w:ind w:left="103"/>
              <w:rPr>
                <w:sz w:val="24"/>
              </w:rPr>
            </w:pPr>
            <w:r>
              <w:rPr>
                <w:spacing w:val="-5"/>
                <w:sz w:val="24"/>
              </w:rPr>
              <w:t>43</w:t>
            </w:r>
          </w:p>
        </w:tc>
        <w:tc>
          <w:tcPr>
            <w:tcW w:w="4187" w:type="dxa"/>
          </w:tcPr>
          <w:p w14:paraId="1A092310">
            <w:pPr>
              <w:pStyle w:val="9"/>
              <w:spacing w:before="174"/>
              <w:ind w:left="242"/>
              <w:rPr>
                <w:sz w:val="24"/>
              </w:rPr>
            </w:pPr>
            <w:r>
              <w:rPr>
                <w:sz w:val="24"/>
              </w:rPr>
              <w:t>Моя</w:t>
            </w:r>
            <w:r>
              <w:rPr>
                <w:spacing w:val="-1"/>
                <w:sz w:val="24"/>
              </w:rPr>
              <w:t xml:space="preserve"> </w:t>
            </w:r>
            <w:r>
              <w:rPr>
                <w:sz w:val="24"/>
              </w:rPr>
              <w:t>малая</w:t>
            </w:r>
            <w:r>
              <w:rPr>
                <w:spacing w:val="-5"/>
                <w:sz w:val="24"/>
              </w:rPr>
              <w:t xml:space="preserve"> </w:t>
            </w:r>
            <w:r>
              <w:rPr>
                <w:sz w:val="24"/>
              </w:rPr>
              <w:t>родина</w:t>
            </w:r>
            <w:r>
              <w:rPr>
                <w:spacing w:val="-5"/>
                <w:sz w:val="24"/>
              </w:rPr>
              <w:t xml:space="preserve"> </w:t>
            </w:r>
            <w:r>
              <w:rPr>
                <w:spacing w:val="-2"/>
                <w:sz w:val="24"/>
              </w:rPr>
              <w:t>(праздники)</w:t>
            </w:r>
          </w:p>
        </w:tc>
        <w:tc>
          <w:tcPr>
            <w:tcW w:w="1095" w:type="dxa"/>
          </w:tcPr>
          <w:p w14:paraId="57870800">
            <w:pPr>
              <w:pStyle w:val="9"/>
              <w:spacing w:before="174"/>
              <w:ind w:right="370"/>
              <w:jc w:val="right"/>
              <w:rPr>
                <w:sz w:val="24"/>
              </w:rPr>
            </w:pPr>
            <w:r>
              <w:rPr>
                <w:spacing w:val="-10"/>
                <w:sz w:val="24"/>
              </w:rPr>
              <w:t>1</w:t>
            </w:r>
          </w:p>
        </w:tc>
        <w:tc>
          <w:tcPr>
            <w:tcW w:w="1839" w:type="dxa"/>
          </w:tcPr>
          <w:p w14:paraId="414A95F7">
            <w:pPr>
              <w:pStyle w:val="9"/>
              <w:rPr>
                <w:sz w:val="22"/>
              </w:rPr>
            </w:pPr>
          </w:p>
        </w:tc>
        <w:tc>
          <w:tcPr>
            <w:tcW w:w="1911" w:type="dxa"/>
          </w:tcPr>
          <w:p w14:paraId="2938FCE2">
            <w:pPr>
              <w:pStyle w:val="9"/>
              <w:rPr>
                <w:sz w:val="22"/>
              </w:rPr>
            </w:pPr>
          </w:p>
        </w:tc>
        <w:tc>
          <w:tcPr>
            <w:tcW w:w="1349" w:type="dxa"/>
          </w:tcPr>
          <w:p w14:paraId="72F7E236">
            <w:pPr>
              <w:pStyle w:val="9"/>
              <w:rPr>
                <w:sz w:val="22"/>
              </w:rPr>
            </w:pPr>
          </w:p>
        </w:tc>
        <w:tc>
          <w:tcPr>
            <w:tcW w:w="2876" w:type="dxa"/>
          </w:tcPr>
          <w:p w14:paraId="5C240AD1">
            <w:pPr>
              <w:pStyle w:val="9"/>
              <w:spacing w:before="30"/>
              <w:ind w:left="242"/>
              <w:rPr>
                <w:sz w:val="24"/>
              </w:rPr>
            </w:pPr>
            <w:r>
              <w:rPr>
                <w:sz w:val="24"/>
              </w:rPr>
              <w:t>Библиотека</w:t>
            </w:r>
            <w:r>
              <w:rPr>
                <w:spacing w:val="-7"/>
                <w:sz w:val="24"/>
              </w:rPr>
              <w:t xml:space="preserve"> </w:t>
            </w:r>
            <w:r>
              <w:rPr>
                <w:spacing w:val="-5"/>
                <w:sz w:val="24"/>
              </w:rPr>
              <w:t>ЦОК</w:t>
            </w:r>
          </w:p>
          <w:p w14:paraId="5B9AD85D">
            <w:pPr>
              <w:pStyle w:val="9"/>
              <w:spacing w:before="45"/>
              <w:ind w:left="242"/>
              <w:rPr>
                <w:sz w:val="22"/>
              </w:rPr>
            </w:pPr>
            <w:r>
              <w:fldChar w:fldCharType="begin"/>
            </w:r>
            <w:r>
              <w:instrText xml:space="preserve"> HYPERLINK "https://m.edsoo.ru/8351230a" \h </w:instrText>
            </w:r>
            <w:r>
              <w:fldChar w:fldCharType="separate"/>
            </w:r>
            <w:r>
              <w:rPr>
                <w:color w:val="0000FF"/>
                <w:spacing w:val="-2"/>
                <w:sz w:val="22"/>
                <w:u w:val="single" w:color="0000FF"/>
              </w:rPr>
              <w:t>https://m.edsoo.ru/8351230a</w:t>
            </w:r>
            <w:r>
              <w:rPr>
                <w:color w:val="0000FF"/>
                <w:spacing w:val="-2"/>
                <w:sz w:val="22"/>
                <w:u w:val="single" w:color="0000FF"/>
              </w:rPr>
              <w:fldChar w:fldCharType="end"/>
            </w:r>
          </w:p>
        </w:tc>
      </w:tr>
      <w:tr w14:paraId="742FB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92" w:type="dxa"/>
          </w:tcPr>
          <w:p w14:paraId="758AB43C">
            <w:pPr>
              <w:pStyle w:val="9"/>
              <w:spacing w:before="174"/>
              <w:ind w:left="103"/>
              <w:rPr>
                <w:sz w:val="24"/>
              </w:rPr>
            </w:pPr>
            <w:r>
              <w:rPr>
                <w:spacing w:val="-5"/>
                <w:sz w:val="24"/>
              </w:rPr>
              <w:t>44</w:t>
            </w:r>
          </w:p>
        </w:tc>
        <w:tc>
          <w:tcPr>
            <w:tcW w:w="4187" w:type="dxa"/>
          </w:tcPr>
          <w:p w14:paraId="1FFC4AF4">
            <w:pPr>
              <w:pStyle w:val="9"/>
              <w:spacing w:before="174"/>
              <w:ind w:left="242"/>
              <w:rPr>
                <w:sz w:val="24"/>
              </w:rPr>
            </w:pPr>
            <w:r>
              <w:rPr>
                <w:sz w:val="24"/>
              </w:rPr>
              <w:t>Путешествия</w:t>
            </w:r>
            <w:r>
              <w:rPr>
                <w:spacing w:val="-2"/>
                <w:sz w:val="24"/>
              </w:rPr>
              <w:t xml:space="preserve"> </w:t>
            </w:r>
            <w:r>
              <w:rPr>
                <w:sz w:val="24"/>
              </w:rPr>
              <w:t>(собираемся</w:t>
            </w:r>
            <w:r>
              <w:rPr>
                <w:spacing w:val="-6"/>
                <w:sz w:val="24"/>
              </w:rPr>
              <w:t xml:space="preserve"> </w:t>
            </w:r>
            <w:r>
              <w:rPr>
                <w:sz w:val="24"/>
              </w:rPr>
              <w:t>в</w:t>
            </w:r>
            <w:r>
              <w:rPr>
                <w:spacing w:val="-4"/>
                <w:sz w:val="24"/>
              </w:rPr>
              <w:t xml:space="preserve"> </w:t>
            </w:r>
            <w:r>
              <w:rPr>
                <w:spacing w:val="-2"/>
                <w:sz w:val="24"/>
              </w:rPr>
              <w:t>дорогу)</w:t>
            </w:r>
          </w:p>
        </w:tc>
        <w:tc>
          <w:tcPr>
            <w:tcW w:w="1095" w:type="dxa"/>
          </w:tcPr>
          <w:p w14:paraId="14EC9356">
            <w:pPr>
              <w:pStyle w:val="9"/>
              <w:spacing w:before="174"/>
              <w:ind w:right="370"/>
              <w:jc w:val="right"/>
              <w:rPr>
                <w:sz w:val="24"/>
              </w:rPr>
            </w:pPr>
            <w:r>
              <w:rPr>
                <w:spacing w:val="-10"/>
                <w:sz w:val="24"/>
              </w:rPr>
              <w:t>1</w:t>
            </w:r>
          </w:p>
        </w:tc>
        <w:tc>
          <w:tcPr>
            <w:tcW w:w="1839" w:type="dxa"/>
          </w:tcPr>
          <w:p w14:paraId="56B660FC">
            <w:pPr>
              <w:pStyle w:val="9"/>
              <w:rPr>
                <w:sz w:val="22"/>
              </w:rPr>
            </w:pPr>
          </w:p>
        </w:tc>
        <w:tc>
          <w:tcPr>
            <w:tcW w:w="1911" w:type="dxa"/>
          </w:tcPr>
          <w:p w14:paraId="64402C12">
            <w:pPr>
              <w:pStyle w:val="9"/>
              <w:rPr>
                <w:sz w:val="22"/>
              </w:rPr>
            </w:pPr>
          </w:p>
        </w:tc>
        <w:tc>
          <w:tcPr>
            <w:tcW w:w="1349" w:type="dxa"/>
          </w:tcPr>
          <w:p w14:paraId="7405B238">
            <w:pPr>
              <w:pStyle w:val="9"/>
              <w:rPr>
                <w:sz w:val="22"/>
              </w:rPr>
            </w:pPr>
          </w:p>
        </w:tc>
        <w:tc>
          <w:tcPr>
            <w:tcW w:w="2876" w:type="dxa"/>
          </w:tcPr>
          <w:p w14:paraId="088FFE67">
            <w:pPr>
              <w:pStyle w:val="9"/>
              <w:spacing w:before="30"/>
              <w:ind w:left="242"/>
              <w:rPr>
                <w:sz w:val="24"/>
              </w:rPr>
            </w:pPr>
            <w:r>
              <w:rPr>
                <w:sz w:val="24"/>
              </w:rPr>
              <w:t>Библиотека</w:t>
            </w:r>
            <w:r>
              <w:rPr>
                <w:spacing w:val="-7"/>
                <w:sz w:val="24"/>
              </w:rPr>
              <w:t xml:space="preserve"> </w:t>
            </w:r>
            <w:r>
              <w:rPr>
                <w:spacing w:val="-5"/>
                <w:sz w:val="24"/>
              </w:rPr>
              <w:t>ЦОК</w:t>
            </w:r>
          </w:p>
          <w:p w14:paraId="29890EC0">
            <w:pPr>
              <w:pStyle w:val="9"/>
              <w:spacing w:before="45"/>
              <w:ind w:left="242"/>
              <w:rPr>
                <w:sz w:val="22"/>
              </w:rPr>
            </w:pPr>
            <w:r>
              <w:fldChar w:fldCharType="begin"/>
            </w:r>
            <w:r>
              <w:instrText xml:space="preserve"> HYPERLINK "https://m.edsoo.ru/83512472" \h </w:instrText>
            </w:r>
            <w:r>
              <w:fldChar w:fldCharType="separate"/>
            </w:r>
            <w:r>
              <w:rPr>
                <w:color w:val="0000FF"/>
                <w:spacing w:val="-2"/>
                <w:sz w:val="22"/>
                <w:u w:val="single" w:color="0000FF"/>
              </w:rPr>
              <w:t>https://m.edsoo.ru/83512472</w:t>
            </w:r>
            <w:r>
              <w:rPr>
                <w:color w:val="0000FF"/>
                <w:spacing w:val="-2"/>
                <w:sz w:val="22"/>
                <w:u w:val="single" w:color="0000FF"/>
              </w:rPr>
              <w:fldChar w:fldCharType="end"/>
            </w:r>
          </w:p>
        </w:tc>
      </w:tr>
      <w:tr w14:paraId="5B86E2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92" w:type="dxa"/>
          </w:tcPr>
          <w:p w14:paraId="2DE68FD6">
            <w:pPr>
              <w:pStyle w:val="9"/>
              <w:spacing w:before="189"/>
              <w:ind w:left="103"/>
              <w:rPr>
                <w:sz w:val="24"/>
              </w:rPr>
            </w:pPr>
            <w:r>
              <w:rPr>
                <w:spacing w:val="-5"/>
                <w:sz w:val="24"/>
              </w:rPr>
              <w:t>45</w:t>
            </w:r>
          </w:p>
        </w:tc>
        <w:tc>
          <w:tcPr>
            <w:tcW w:w="4187" w:type="dxa"/>
          </w:tcPr>
          <w:p w14:paraId="5604F661">
            <w:pPr>
              <w:pStyle w:val="9"/>
              <w:spacing w:before="4" w:line="318" w:lineRule="exact"/>
              <w:ind w:left="242"/>
              <w:rPr>
                <w:sz w:val="24"/>
              </w:rPr>
            </w:pPr>
            <w:r>
              <w:rPr>
                <w:spacing w:val="-2"/>
                <w:sz w:val="24"/>
              </w:rPr>
              <w:t>Путешествия</w:t>
            </w:r>
            <w:r>
              <w:rPr>
                <w:spacing w:val="-9"/>
                <w:sz w:val="24"/>
              </w:rPr>
              <w:t xml:space="preserve"> </w:t>
            </w:r>
            <w:r>
              <w:rPr>
                <w:spacing w:val="-2"/>
                <w:sz w:val="24"/>
              </w:rPr>
              <w:t>(идеи</w:t>
            </w:r>
            <w:r>
              <w:rPr>
                <w:spacing w:val="-8"/>
                <w:sz w:val="24"/>
              </w:rPr>
              <w:t xml:space="preserve"> </w:t>
            </w:r>
            <w:r>
              <w:rPr>
                <w:spacing w:val="-2"/>
                <w:sz w:val="24"/>
              </w:rPr>
              <w:t>для</w:t>
            </w:r>
            <w:r>
              <w:rPr>
                <w:spacing w:val="-10"/>
                <w:sz w:val="24"/>
              </w:rPr>
              <w:t xml:space="preserve"> </w:t>
            </w:r>
            <w:r>
              <w:rPr>
                <w:spacing w:val="-2"/>
                <w:sz w:val="24"/>
              </w:rPr>
              <w:t>семейного отдыха)</w:t>
            </w:r>
          </w:p>
        </w:tc>
        <w:tc>
          <w:tcPr>
            <w:tcW w:w="1095" w:type="dxa"/>
          </w:tcPr>
          <w:p w14:paraId="47D7364F">
            <w:pPr>
              <w:pStyle w:val="9"/>
              <w:spacing w:before="189"/>
              <w:ind w:right="370"/>
              <w:jc w:val="right"/>
              <w:rPr>
                <w:sz w:val="24"/>
              </w:rPr>
            </w:pPr>
            <w:r>
              <w:rPr>
                <w:spacing w:val="-10"/>
                <w:sz w:val="24"/>
              </w:rPr>
              <w:t>1</w:t>
            </w:r>
          </w:p>
        </w:tc>
        <w:tc>
          <w:tcPr>
            <w:tcW w:w="1839" w:type="dxa"/>
          </w:tcPr>
          <w:p w14:paraId="172E9FD2">
            <w:pPr>
              <w:pStyle w:val="9"/>
              <w:rPr>
                <w:sz w:val="22"/>
              </w:rPr>
            </w:pPr>
          </w:p>
        </w:tc>
        <w:tc>
          <w:tcPr>
            <w:tcW w:w="1911" w:type="dxa"/>
          </w:tcPr>
          <w:p w14:paraId="29C35596">
            <w:pPr>
              <w:pStyle w:val="9"/>
              <w:rPr>
                <w:sz w:val="22"/>
              </w:rPr>
            </w:pPr>
          </w:p>
        </w:tc>
        <w:tc>
          <w:tcPr>
            <w:tcW w:w="1349" w:type="dxa"/>
          </w:tcPr>
          <w:p w14:paraId="53F209D5">
            <w:pPr>
              <w:pStyle w:val="9"/>
              <w:rPr>
                <w:sz w:val="22"/>
              </w:rPr>
            </w:pPr>
          </w:p>
        </w:tc>
        <w:tc>
          <w:tcPr>
            <w:tcW w:w="2876" w:type="dxa"/>
          </w:tcPr>
          <w:p w14:paraId="2C8D57FA">
            <w:pPr>
              <w:pStyle w:val="9"/>
              <w:spacing w:before="44"/>
              <w:ind w:left="242"/>
              <w:rPr>
                <w:sz w:val="24"/>
              </w:rPr>
            </w:pPr>
            <w:r>
              <w:rPr>
                <w:sz w:val="24"/>
              </w:rPr>
              <w:t>Библиотека</w:t>
            </w:r>
            <w:r>
              <w:rPr>
                <w:spacing w:val="-7"/>
                <w:sz w:val="24"/>
              </w:rPr>
              <w:t xml:space="preserve"> </w:t>
            </w:r>
            <w:r>
              <w:rPr>
                <w:spacing w:val="-5"/>
                <w:sz w:val="24"/>
              </w:rPr>
              <w:t>ЦОК</w:t>
            </w:r>
          </w:p>
          <w:p w14:paraId="37B3620F">
            <w:pPr>
              <w:pStyle w:val="9"/>
              <w:spacing w:before="46"/>
              <w:ind w:left="242"/>
              <w:rPr>
                <w:sz w:val="22"/>
              </w:rPr>
            </w:pPr>
            <w:r>
              <w:fldChar w:fldCharType="begin"/>
            </w:r>
            <w:r>
              <w:instrText xml:space="preserve"> HYPERLINK "https://m.edsoo.ru/83512648" \h </w:instrText>
            </w:r>
            <w:r>
              <w:fldChar w:fldCharType="separate"/>
            </w:r>
            <w:r>
              <w:rPr>
                <w:color w:val="0000FF"/>
                <w:spacing w:val="-2"/>
                <w:sz w:val="22"/>
                <w:u w:val="single" w:color="0000FF"/>
              </w:rPr>
              <w:t>https://m.edsoo.ru/83512648</w:t>
            </w:r>
            <w:r>
              <w:rPr>
                <w:color w:val="0000FF"/>
                <w:spacing w:val="-2"/>
                <w:sz w:val="22"/>
                <w:u w:val="single" w:color="0000FF"/>
              </w:rPr>
              <w:fldChar w:fldCharType="end"/>
            </w:r>
          </w:p>
        </w:tc>
      </w:tr>
      <w:tr w14:paraId="4F746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92" w:type="dxa"/>
          </w:tcPr>
          <w:p w14:paraId="6A2FCEBB">
            <w:pPr>
              <w:pStyle w:val="9"/>
              <w:spacing w:before="188"/>
              <w:ind w:left="103"/>
              <w:rPr>
                <w:sz w:val="24"/>
              </w:rPr>
            </w:pPr>
            <w:r>
              <w:rPr>
                <w:spacing w:val="-5"/>
                <w:sz w:val="24"/>
              </w:rPr>
              <w:t>46</w:t>
            </w:r>
          </w:p>
        </w:tc>
        <w:tc>
          <w:tcPr>
            <w:tcW w:w="4187" w:type="dxa"/>
          </w:tcPr>
          <w:p w14:paraId="5CFBEAF5">
            <w:pPr>
              <w:pStyle w:val="9"/>
              <w:spacing w:before="6" w:line="316" w:lineRule="exact"/>
              <w:ind w:left="242" w:right="892"/>
              <w:rPr>
                <w:sz w:val="24"/>
              </w:rPr>
            </w:pPr>
            <w:r>
              <w:rPr>
                <w:sz w:val="24"/>
              </w:rPr>
              <w:t>Дикие</w:t>
            </w:r>
            <w:r>
              <w:rPr>
                <w:spacing w:val="-15"/>
                <w:sz w:val="24"/>
              </w:rPr>
              <w:t xml:space="preserve"> </w:t>
            </w:r>
            <w:r>
              <w:rPr>
                <w:sz w:val="24"/>
              </w:rPr>
              <w:t>животные</w:t>
            </w:r>
            <w:r>
              <w:rPr>
                <w:spacing w:val="-15"/>
                <w:sz w:val="24"/>
              </w:rPr>
              <w:t xml:space="preserve"> </w:t>
            </w:r>
            <w:r>
              <w:rPr>
                <w:sz w:val="24"/>
              </w:rPr>
              <w:t>(животные</w:t>
            </w:r>
            <w:r>
              <w:rPr>
                <w:spacing w:val="-17"/>
                <w:sz w:val="24"/>
              </w:rPr>
              <w:t xml:space="preserve"> </w:t>
            </w:r>
            <w:r>
              <w:rPr>
                <w:sz w:val="24"/>
              </w:rPr>
              <w:t xml:space="preserve">в </w:t>
            </w:r>
            <w:r>
              <w:rPr>
                <w:spacing w:val="-2"/>
                <w:sz w:val="24"/>
              </w:rPr>
              <w:t>зоопарке/заповеднике)</w:t>
            </w:r>
          </w:p>
        </w:tc>
        <w:tc>
          <w:tcPr>
            <w:tcW w:w="1095" w:type="dxa"/>
          </w:tcPr>
          <w:p w14:paraId="76A7D5D9">
            <w:pPr>
              <w:pStyle w:val="9"/>
              <w:spacing w:before="188"/>
              <w:ind w:right="370"/>
              <w:jc w:val="right"/>
              <w:rPr>
                <w:sz w:val="24"/>
              </w:rPr>
            </w:pPr>
            <w:r>
              <w:rPr>
                <w:spacing w:val="-10"/>
                <w:sz w:val="24"/>
              </w:rPr>
              <w:t>1</w:t>
            </w:r>
          </w:p>
        </w:tc>
        <w:tc>
          <w:tcPr>
            <w:tcW w:w="1839" w:type="dxa"/>
          </w:tcPr>
          <w:p w14:paraId="280F0E51">
            <w:pPr>
              <w:pStyle w:val="9"/>
              <w:rPr>
                <w:sz w:val="22"/>
              </w:rPr>
            </w:pPr>
          </w:p>
        </w:tc>
        <w:tc>
          <w:tcPr>
            <w:tcW w:w="1911" w:type="dxa"/>
          </w:tcPr>
          <w:p w14:paraId="3413549E">
            <w:pPr>
              <w:pStyle w:val="9"/>
              <w:rPr>
                <w:sz w:val="22"/>
              </w:rPr>
            </w:pPr>
          </w:p>
        </w:tc>
        <w:tc>
          <w:tcPr>
            <w:tcW w:w="1349" w:type="dxa"/>
          </w:tcPr>
          <w:p w14:paraId="209295D0">
            <w:pPr>
              <w:pStyle w:val="9"/>
              <w:rPr>
                <w:sz w:val="22"/>
              </w:rPr>
            </w:pPr>
          </w:p>
        </w:tc>
        <w:tc>
          <w:tcPr>
            <w:tcW w:w="2876" w:type="dxa"/>
          </w:tcPr>
          <w:p w14:paraId="6020B248">
            <w:pPr>
              <w:pStyle w:val="9"/>
              <w:spacing w:before="44"/>
              <w:ind w:left="242"/>
              <w:rPr>
                <w:sz w:val="24"/>
              </w:rPr>
            </w:pPr>
            <w:r>
              <w:rPr>
                <w:sz w:val="24"/>
              </w:rPr>
              <w:t>Библиотека</w:t>
            </w:r>
            <w:r>
              <w:rPr>
                <w:spacing w:val="-7"/>
                <w:sz w:val="24"/>
              </w:rPr>
              <w:t xml:space="preserve"> </w:t>
            </w:r>
            <w:r>
              <w:rPr>
                <w:spacing w:val="-5"/>
                <w:sz w:val="24"/>
              </w:rPr>
              <w:t>ЦОК</w:t>
            </w:r>
          </w:p>
          <w:p w14:paraId="6AA90ABF">
            <w:pPr>
              <w:pStyle w:val="9"/>
              <w:spacing w:before="45"/>
              <w:ind w:left="242"/>
              <w:rPr>
                <w:sz w:val="22"/>
              </w:rPr>
            </w:pPr>
            <w:r>
              <w:fldChar w:fldCharType="begin"/>
            </w:r>
            <w:r>
              <w:instrText xml:space="preserve"> HYPERLINK "https://m.edsoo.ru/835113b0" \h </w:instrText>
            </w:r>
            <w:r>
              <w:fldChar w:fldCharType="separate"/>
            </w:r>
            <w:r>
              <w:rPr>
                <w:color w:val="0000FF"/>
                <w:spacing w:val="-2"/>
                <w:sz w:val="22"/>
                <w:u w:val="single" w:color="0000FF"/>
              </w:rPr>
              <w:t>https://m.edsoo.ru/835113b0</w:t>
            </w:r>
            <w:r>
              <w:rPr>
                <w:color w:val="0000FF"/>
                <w:spacing w:val="-2"/>
                <w:sz w:val="22"/>
                <w:u w:val="single" w:color="0000FF"/>
              </w:rPr>
              <w:fldChar w:fldCharType="end"/>
            </w:r>
          </w:p>
        </w:tc>
      </w:tr>
      <w:tr w14:paraId="31172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2CD60134">
            <w:pPr>
              <w:pStyle w:val="9"/>
              <w:spacing w:before="194"/>
              <w:ind w:left="103"/>
              <w:rPr>
                <w:sz w:val="24"/>
              </w:rPr>
            </w:pPr>
            <w:r>
              <w:rPr>
                <w:spacing w:val="-5"/>
                <w:sz w:val="24"/>
              </w:rPr>
              <w:t>47</w:t>
            </w:r>
          </w:p>
        </w:tc>
        <w:tc>
          <w:tcPr>
            <w:tcW w:w="4187" w:type="dxa"/>
          </w:tcPr>
          <w:p w14:paraId="11350E8E">
            <w:pPr>
              <w:pStyle w:val="9"/>
              <w:spacing w:before="11" w:line="316" w:lineRule="exact"/>
              <w:ind w:left="242" w:right="937"/>
              <w:rPr>
                <w:sz w:val="24"/>
              </w:rPr>
            </w:pPr>
            <w:r>
              <w:rPr>
                <w:sz w:val="24"/>
              </w:rPr>
              <w:t>Дикие</w:t>
            </w:r>
            <w:r>
              <w:rPr>
                <w:spacing w:val="-15"/>
                <w:sz w:val="24"/>
              </w:rPr>
              <w:t xml:space="preserve"> </w:t>
            </w:r>
            <w:r>
              <w:rPr>
                <w:sz w:val="24"/>
              </w:rPr>
              <w:t>и</w:t>
            </w:r>
            <w:r>
              <w:rPr>
                <w:spacing w:val="-15"/>
                <w:sz w:val="24"/>
              </w:rPr>
              <w:t xml:space="preserve"> </w:t>
            </w:r>
            <w:r>
              <w:rPr>
                <w:sz w:val="24"/>
              </w:rPr>
              <w:t>домашние</w:t>
            </w:r>
            <w:r>
              <w:rPr>
                <w:spacing w:val="-17"/>
                <w:sz w:val="24"/>
              </w:rPr>
              <w:t xml:space="preserve"> </w:t>
            </w:r>
            <w:r>
              <w:rPr>
                <w:sz w:val="24"/>
              </w:rPr>
              <w:t>животные (интересные факты)</w:t>
            </w:r>
          </w:p>
        </w:tc>
        <w:tc>
          <w:tcPr>
            <w:tcW w:w="1095" w:type="dxa"/>
          </w:tcPr>
          <w:p w14:paraId="2F9E6F42">
            <w:pPr>
              <w:pStyle w:val="9"/>
              <w:spacing w:before="194"/>
              <w:ind w:right="370"/>
              <w:jc w:val="right"/>
              <w:rPr>
                <w:sz w:val="24"/>
              </w:rPr>
            </w:pPr>
            <w:r>
              <w:rPr>
                <w:spacing w:val="-10"/>
                <w:sz w:val="24"/>
              </w:rPr>
              <w:t>1</w:t>
            </w:r>
          </w:p>
        </w:tc>
        <w:tc>
          <w:tcPr>
            <w:tcW w:w="1839" w:type="dxa"/>
          </w:tcPr>
          <w:p w14:paraId="08E05E9F">
            <w:pPr>
              <w:pStyle w:val="9"/>
              <w:rPr>
                <w:sz w:val="22"/>
              </w:rPr>
            </w:pPr>
          </w:p>
        </w:tc>
        <w:tc>
          <w:tcPr>
            <w:tcW w:w="1911" w:type="dxa"/>
          </w:tcPr>
          <w:p w14:paraId="1AC1F1EC">
            <w:pPr>
              <w:pStyle w:val="9"/>
              <w:rPr>
                <w:sz w:val="22"/>
              </w:rPr>
            </w:pPr>
          </w:p>
        </w:tc>
        <w:tc>
          <w:tcPr>
            <w:tcW w:w="1349" w:type="dxa"/>
          </w:tcPr>
          <w:p w14:paraId="677574FA">
            <w:pPr>
              <w:pStyle w:val="9"/>
              <w:rPr>
                <w:sz w:val="22"/>
              </w:rPr>
            </w:pPr>
          </w:p>
        </w:tc>
        <w:tc>
          <w:tcPr>
            <w:tcW w:w="2876" w:type="dxa"/>
          </w:tcPr>
          <w:p w14:paraId="79057C2D">
            <w:pPr>
              <w:pStyle w:val="9"/>
              <w:spacing w:before="45"/>
              <w:ind w:left="242"/>
              <w:rPr>
                <w:sz w:val="24"/>
              </w:rPr>
            </w:pPr>
            <w:r>
              <w:rPr>
                <w:sz w:val="24"/>
              </w:rPr>
              <w:t>Библиотека</w:t>
            </w:r>
            <w:r>
              <w:rPr>
                <w:spacing w:val="-7"/>
                <w:sz w:val="24"/>
              </w:rPr>
              <w:t xml:space="preserve"> </w:t>
            </w:r>
            <w:r>
              <w:rPr>
                <w:spacing w:val="-5"/>
                <w:sz w:val="24"/>
              </w:rPr>
              <w:t>ЦОК</w:t>
            </w:r>
          </w:p>
          <w:p w14:paraId="0B6F5733">
            <w:pPr>
              <w:pStyle w:val="9"/>
              <w:spacing w:before="45"/>
              <w:ind w:left="242"/>
              <w:rPr>
                <w:sz w:val="22"/>
              </w:rPr>
            </w:pPr>
            <w:r>
              <w:fldChar w:fldCharType="begin"/>
            </w:r>
            <w:r>
              <w:instrText xml:space="preserve"> HYPERLINK "https://m.edsoo.ru/83511568" \h </w:instrText>
            </w:r>
            <w:r>
              <w:fldChar w:fldCharType="separate"/>
            </w:r>
            <w:r>
              <w:rPr>
                <w:color w:val="0000FF"/>
                <w:spacing w:val="-2"/>
                <w:sz w:val="22"/>
                <w:u w:val="single" w:color="0000FF"/>
              </w:rPr>
              <w:t>https://m.edsoo.ru/83511568</w:t>
            </w:r>
            <w:r>
              <w:rPr>
                <w:color w:val="0000FF"/>
                <w:spacing w:val="-2"/>
                <w:sz w:val="22"/>
                <w:u w:val="single" w:color="0000FF"/>
              </w:rPr>
              <w:fldChar w:fldCharType="end"/>
            </w:r>
          </w:p>
        </w:tc>
      </w:tr>
      <w:tr w14:paraId="69D08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92" w:type="dxa"/>
          </w:tcPr>
          <w:p w14:paraId="430FEDF2">
            <w:pPr>
              <w:pStyle w:val="9"/>
              <w:spacing w:before="188"/>
              <w:ind w:left="103"/>
              <w:rPr>
                <w:sz w:val="24"/>
              </w:rPr>
            </w:pPr>
            <w:r>
              <w:rPr>
                <w:spacing w:val="-5"/>
                <w:sz w:val="24"/>
              </w:rPr>
              <w:t>48</w:t>
            </w:r>
          </w:p>
        </w:tc>
        <w:tc>
          <w:tcPr>
            <w:tcW w:w="4187" w:type="dxa"/>
          </w:tcPr>
          <w:p w14:paraId="3BC917A9">
            <w:pPr>
              <w:pStyle w:val="9"/>
              <w:spacing w:before="6" w:line="316" w:lineRule="exact"/>
              <w:ind w:left="242" w:right="1209"/>
              <w:rPr>
                <w:sz w:val="24"/>
              </w:rPr>
            </w:pPr>
            <w:r>
              <w:rPr>
                <w:sz w:val="24"/>
              </w:rPr>
              <w:t>Дикие</w:t>
            </w:r>
            <w:r>
              <w:rPr>
                <w:spacing w:val="-15"/>
                <w:sz w:val="24"/>
              </w:rPr>
              <w:t xml:space="preserve"> </w:t>
            </w:r>
            <w:r>
              <w:rPr>
                <w:sz w:val="24"/>
              </w:rPr>
              <w:t>животные</w:t>
            </w:r>
            <w:r>
              <w:rPr>
                <w:spacing w:val="-17"/>
                <w:sz w:val="24"/>
              </w:rPr>
              <w:t xml:space="preserve"> </w:t>
            </w:r>
            <w:r>
              <w:rPr>
                <w:sz w:val="24"/>
              </w:rPr>
              <w:t>(места</w:t>
            </w:r>
            <w:r>
              <w:rPr>
                <w:spacing w:val="-15"/>
                <w:sz w:val="24"/>
              </w:rPr>
              <w:t xml:space="preserve"> </w:t>
            </w:r>
            <w:r>
              <w:rPr>
                <w:sz w:val="24"/>
              </w:rPr>
              <w:t xml:space="preserve">их </w:t>
            </w:r>
            <w:r>
              <w:rPr>
                <w:spacing w:val="-2"/>
                <w:sz w:val="24"/>
              </w:rPr>
              <w:t>обитания)</w:t>
            </w:r>
          </w:p>
        </w:tc>
        <w:tc>
          <w:tcPr>
            <w:tcW w:w="1095" w:type="dxa"/>
          </w:tcPr>
          <w:p w14:paraId="7E1B37ED">
            <w:pPr>
              <w:pStyle w:val="9"/>
              <w:spacing w:before="188"/>
              <w:ind w:right="370"/>
              <w:jc w:val="right"/>
              <w:rPr>
                <w:sz w:val="24"/>
              </w:rPr>
            </w:pPr>
            <w:r>
              <w:rPr>
                <w:spacing w:val="-10"/>
                <w:sz w:val="24"/>
              </w:rPr>
              <w:t>1</w:t>
            </w:r>
          </w:p>
        </w:tc>
        <w:tc>
          <w:tcPr>
            <w:tcW w:w="1839" w:type="dxa"/>
          </w:tcPr>
          <w:p w14:paraId="6EFC37E0">
            <w:pPr>
              <w:pStyle w:val="9"/>
              <w:rPr>
                <w:sz w:val="22"/>
              </w:rPr>
            </w:pPr>
          </w:p>
        </w:tc>
        <w:tc>
          <w:tcPr>
            <w:tcW w:w="1911" w:type="dxa"/>
          </w:tcPr>
          <w:p w14:paraId="76A4C1CE">
            <w:pPr>
              <w:pStyle w:val="9"/>
              <w:rPr>
                <w:sz w:val="22"/>
              </w:rPr>
            </w:pPr>
          </w:p>
        </w:tc>
        <w:tc>
          <w:tcPr>
            <w:tcW w:w="1349" w:type="dxa"/>
          </w:tcPr>
          <w:p w14:paraId="0F60DD56">
            <w:pPr>
              <w:pStyle w:val="9"/>
              <w:rPr>
                <w:sz w:val="22"/>
              </w:rPr>
            </w:pPr>
          </w:p>
        </w:tc>
        <w:tc>
          <w:tcPr>
            <w:tcW w:w="2876" w:type="dxa"/>
          </w:tcPr>
          <w:p w14:paraId="73866AE9">
            <w:pPr>
              <w:pStyle w:val="9"/>
              <w:rPr>
                <w:sz w:val="22"/>
              </w:rPr>
            </w:pPr>
          </w:p>
        </w:tc>
      </w:tr>
      <w:tr w14:paraId="3D07D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04B9A084">
            <w:pPr>
              <w:pStyle w:val="9"/>
              <w:spacing w:before="193"/>
              <w:ind w:left="103"/>
              <w:rPr>
                <w:sz w:val="24"/>
              </w:rPr>
            </w:pPr>
            <w:r>
              <w:rPr>
                <w:spacing w:val="-5"/>
                <w:sz w:val="24"/>
              </w:rPr>
              <w:t>49</w:t>
            </w:r>
          </w:p>
        </w:tc>
        <w:tc>
          <w:tcPr>
            <w:tcW w:w="4187" w:type="dxa"/>
          </w:tcPr>
          <w:p w14:paraId="35C9ACB7">
            <w:pPr>
              <w:pStyle w:val="9"/>
              <w:spacing w:before="11" w:line="316" w:lineRule="exact"/>
              <w:ind w:left="242" w:right="285"/>
              <w:rPr>
                <w:sz w:val="24"/>
              </w:rPr>
            </w:pPr>
            <w:r>
              <w:rPr>
                <w:sz w:val="24"/>
              </w:rPr>
              <w:t>Дикие</w:t>
            </w:r>
            <w:r>
              <w:rPr>
                <w:spacing w:val="-15"/>
                <w:sz w:val="24"/>
              </w:rPr>
              <w:t xml:space="preserve"> </w:t>
            </w:r>
            <w:r>
              <w:rPr>
                <w:sz w:val="24"/>
              </w:rPr>
              <w:t>и</w:t>
            </w:r>
            <w:r>
              <w:rPr>
                <w:spacing w:val="-15"/>
                <w:sz w:val="24"/>
              </w:rPr>
              <w:t xml:space="preserve"> </w:t>
            </w:r>
            <w:r>
              <w:rPr>
                <w:sz w:val="24"/>
              </w:rPr>
              <w:t>домашние</w:t>
            </w:r>
            <w:r>
              <w:rPr>
                <w:spacing w:val="-17"/>
                <w:sz w:val="24"/>
              </w:rPr>
              <w:t xml:space="preserve"> </w:t>
            </w:r>
            <w:r>
              <w:rPr>
                <w:sz w:val="24"/>
              </w:rPr>
              <w:t>животные</w:t>
            </w:r>
            <w:r>
              <w:rPr>
                <w:spacing w:val="-17"/>
                <w:sz w:val="24"/>
              </w:rPr>
              <w:t xml:space="preserve"> </w:t>
            </w:r>
            <w:r>
              <w:rPr>
                <w:sz w:val="24"/>
              </w:rPr>
              <w:t>(чем они питаются)</w:t>
            </w:r>
          </w:p>
        </w:tc>
        <w:tc>
          <w:tcPr>
            <w:tcW w:w="1095" w:type="dxa"/>
          </w:tcPr>
          <w:p w14:paraId="22F04FAA">
            <w:pPr>
              <w:pStyle w:val="9"/>
              <w:spacing w:before="193"/>
              <w:ind w:right="370"/>
              <w:jc w:val="right"/>
              <w:rPr>
                <w:sz w:val="24"/>
              </w:rPr>
            </w:pPr>
            <w:r>
              <w:rPr>
                <w:spacing w:val="-10"/>
                <w:sz w:val="24"/>
              </w:rPr>
              <w:t>1</w:t>
            </w:r>
          </w:p>
        </w:tc>
        <w:tc>
          <w:tcPr>
            <w:tcW w:w="1839" w:type="dxa"/>
          </w:tcPr>
          <w:p w14:paraId="312CFB4A">
            <w:pPr>
              <w:pStyle w:val="9"/>
              <w:rPr>
                <w:sz w:val="22"/>
              </w:rPr>
            </w:pPr>
          </w:p>
        </w:tc>
        <w:tc>
          <w:tcPr>
            <w:tcW w:w="1911" w:type="dxa"/>
          </w:tcPr>
          <w:p w14:paraId="10DB9185">
            <w:pPr>
              <w:pStyle w:val="9"/>
              <w:rPr>
                <w:sz w:val="22"/>
              </w:rPr>
            </w:pPr>
          </w:p>
        </w:tc>
        <w:tc>
          <w:tcPr>
            <w:tcW w:w="1349" w:type="dxa"/>
          </w:tcPr>
          <w:p w14:paraId="3B1124B4">
            <w:pPr>
              <w:pStyle w:val="9"/>
              <w:rPr>
                <w:sz w:val="22"/>
              </w:rPr>
            </w:pPr>
          </w:p>
        </w:tc>
        <w:tc>
          <w:tcPr>
            <w:tcW w:w="2876" w:type="dxa"/>
          </w:tcPr>
          <w:p w14:paraId="59240C21">
            <w:pPr>
              <w:pStyle w:val="9"/>
              <w:rPr>
                <w:sz w:val="22"/>
              </w:rPr>
            </w:pPr>
          </w:p>
        </w:tc>
      </w:tr>
      <w:tr w14:paraId="69B659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792" w:type="dxa"/>
          </w:tcPr>
          <w:p w14:paraId="4DF93FCC">
            <w:pPr>
              <w:pStyle w:val="9"/>
              <w:spacing w:before="179"/>
              <w:ind w:left="103"/>
              <w:rPr>
                <w:sz w:val="24"/>
              </w:rPr>
            </w:pPr>
            <w:r>
              <w:rPr>
                <w:spacing w:val="-5"/>
                <w:sz w:val="24"/>
              </w:rPr>
              <w:t>50</w:t>
            </w:r>
          </w:p>
        </w:tc>
        <w:tc>
          <w:tcPr>
            <w:tcW w:w="4187" w:type="dxa"/>
          </w:tcPr>
          <w:p w14:paraId="27E199F1">
            <w:pPr>
              <w:pStyle w:val="9"/>
              <w:spacing w:before="179"/>
              <w:ind w:left="242"/>
              <w:rPr>
                <w:sz w:val="24"/>
              </w:rPr>
            </w:pPr>
            <w:r>
              <w:rPr>
                <w:sz w:val="24"/>
              </w:rPr>
              <w:t>Погода</w:t>
            </w:r>
            <w:r>
              <w:rPr>
                <w:spacing w:val="-10"/>
                <w:sz w:val="24"/>
              </w:rPr>
              <w:t xml:space="preserve"> </w:t>
            </w:r>
            <w:r>
              <w:rPr>
                <w:sz w:val="24"/>
              </w:rPr>
              <w:t>в</w:t>
            </w:r>
            <w:r>
              <w:rPr>
                <w:spacing w:val="3"/>
                <w:sz w:val="24"/>
              </w:rPr>
              <w:t xml:space="preserve"> </w:t>
            </w:r>
            <w:r>
              <w:rPr>
                <w:sz w:val="24"/>
              </w:rPr>
              <w:t>разных</w:t>
            </w:r>
            <w:r>
              <w:rPr>
                <w:spacing w:val="-8"/>
                <w:sz w:val="24"/>
              </w:rPr>
              <w:t xml:space="preserve"> </w:t>
            </w:r>
            <w:r>
              <w:rPr>
                <w:sz w:val="24"/>
              </w:rPr>
              <w:t>частях</w:t>
            </w:r>
            <w:r>
              <w:rPr>
                <w:spacing w:val="-8"/>
                <w:sz w:val="24"/>
              </w:rPr>
              <w:t xml:space="preserve"> </w:t>
            </w:r>
            <w:r>
              <w:rPr>
                <w:spacing w:val="-4"/>
                <w:sz w:val="24"/>
              </w:rPr>
              <w:t>мира</w:t>
            </w:r>
          </w:p>
        </w:tc>
        <w:tc>
          <w:tcPr>
            <w:tcW w:w="1095" w:type="dxa"/>
          </w:tcPr>
          <w:p w14:paraId="7EB2D4FC">
            <w:pPr>
              <w:pStyle w:val="9"/>
              <w:spacing w:before="179"/>
              <w:ind w:right="370"/>
              <w:jc w:val="right"/>
              <w:rPr>
                <w:sz w:val="24"/>
              </w:rPr>
            </w:pPr>
            <w:r>
              <w:rPr>
                <w:spacing w:val="-10"/>
                <w:sz w:val="24"/>
              </w:rPr>
              <w:t>1</w:t>
            </w:r>
          </w:p>
        </w:tc>
        <w:tc>
          <w:tcPr>
            <w:tcW w:w="1839" w:type="dxa"/>
          </w:tcPr>
          <w:p w14:paraId="4FF64616">
            <w:pPr>
              <w:pStyle w:val="9"/>
              <w:rPr>
                <w:sz w:val="22"/>
              </w:rPr>
            </w:pPr>
          </w:p>
        </w:tc>
        <w:tc>
          <w:tcPr>
            <w:tcW w:w="1911" w:type="dxa"/>
          </w:tcPr>
          <w:p w14:paraId="4096A872">
            <w:pPr>
              <w:pStyle w:val="9"/>
              <w:rPr>
                <w:sz w:val="22"/>
              </w:rPr>
            </w:pPr>
          </w:p>
        </w:tc>
        <w:tc>
          <w:tcPr>
            <w:tcW w:w="1349" w:type="dxa"/>
          </w:tcPr>
          <w:p w14:paraId="2494FCCD">
            <w:pPr>
              <w:pStyle w:val="9"/>
              <w:rPr>
                <w:sz w:val="22"/>
              </w:rPr>
            </w:pPr>
          </w:p>
        </w:tc>
        <w:tc>
          <w:tcPr>
            <w:tcW w:w="2876" w:type="dxa"/>
          </w:tcPr>
          <w:p w14:paraId="0F0C80AB">
            <w:pPr>
              <w:pStyle w:val="9"/>
              <w:spacing w:before="35"/>
              <w:ind w:left="242"/>
              <w:rPr>
                <w:sz w:val="24"/>
              </w:rPr>
            </w:pPr>
            <w:r>
              <w:rPr>
                <w:sz w:val="24"/>
              </w:rPr>
              <w:t>Библиотека</w:t>
            </w:r>
            <w:r>
              <w:rPr>
                <w:spacing w:val="-7"/>
                <w:sz w:val="24"/>
              </w:rPr>
              <w:t xml:space="preserve"> </w:t>
            </w:r>
            <w:r>
              <w:rPr>
                <w:spacing w:val="-5"/>
                <w:sz w:val="24"/>
              </w:rPr>
              <w:t>ЦОК</w:t>
            </w:r>
          </w:p>
          <w:p w14:paraId="5DB68903">
            <w:pPr>
              <w:pStyle w:val="9"/>
              <w:spacing w:before="45"/>
              <w:ind w:left="242"/>
              <w:rPr>
                <w:sz w:val="22"/>
              </w:rPr>
            </w:pPr>
            <w:r>
              <w:fldChar w:fldCharType="begin"/>
            </w:r>
            <w:r>
              <w:instrText xml:space="preserve"> HYPERLINK "https://m.edsoo.ru/8351109a" \h </w:instrText>
            </w:r>
            <w:r>
              <w:fldChar w:fldCharType="separate"/>
            </w:r>
            <w:r>
              <w:rPr>
                <w:color w:val="0000FF"/>
                <w:spacing w:val="-2"/>
                <w:sz w:val="22"/>
                <w:u w:val="single" w:color="0000FF"/>
              </w:rPr>
              <w:t>https://m.edsoo.ru/8351109a</w:t>
            </w:r>
            <w:r>
              <w:rPr>
                <w:color w:val="0000FF"/>
                <w:spacing w:val="-2"/>
                <w:sz w:val="22"/>
                <w:u w:val="single" w:color="0000FF"/>
              </w:rPr>
              <w:fldChar w:fldCharType="end"/>
            </w:r>
          </w:p>
        </w:tc>
      </w:tr>
      <w:tr w14:paraId="39FDC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792" w:type="dxa"/>
          </w:tcPr>
          <w:p w14:paraId="2B882ED6">
            <w:pPr>
              <w:pStyle w:val="9"/>
              <w:spacing w:before="174"/>
              <w:ind w:left="103"/>
              <w:rPr>
                <w:sz w:val="24"/>
              </w:rPr>
            </w:pPr>
            <w:r>
              <w:rPr>
                <w:spacing w:val="-5"/>
                <w:sz w:val="24"/>
              </w:rPr>
              <w:t>51</w:t>
            </w:r>
          </w:p>
        </w:tc>
        <w:tc>
          <w:tcPr>
            <w:tcW w:w="4187" w:type="dxa"/>
          </w:tcPr>
          <w:p w14:paraId="5018727F">
            <w:pPr>
              <w:pStyle w:val="9"/>
              <w:spacing w:before="174"/>
              <w:ind w:left="242"/>
              <w:rPr>
                <w:sz w:val="24"/>
              </w:rPr>
            </w:pPr>
            <w:r>
              <w:rPr>
                <w:sz w:val="24"/>
              </w:rPr>
              <w:t>Времена</w:t>
            </w:r>
            <w:r>
              <w:rPr>
                <w:spacing w:val="-2"/>
                <w:sz w:val="24"/>
              </w:rPr>
              <w:t xml:space="preserve"> </w:t>
            </w:r>
            <w:r>
              <w:rPr>
                <w:sz w:val="24"/>
              </w:rPr>
              <w:t>года</w:t>
            </w:r>
            <w:r>
              <w:rPr>
                <w:spacing w:val="-6"/>
                <w:sz w:val="24"/>
              </w:rPr>
              <w:t xml:space="preserve"> </w:t>
            </w:r>
            <w:r>
              <w:rPr>
                <w:spacing w:val="-2"/>
                <w:sz w:val="24"/>
              </w:rPr>
              <w:t>(месяцы)</w:t>
            </w:r>
          </w:p>
        </w:tc>
        <w:tc>
          <w:tcPr>
            <w:tcW w:w="1095" w:type="dxa"/>
          </w:tcPr>
          <w:p w14:paraId="75A8408A">
            <w:pPr>
              <w:pStyle w:val="9"/>
              <w:spacing w:before="174"/>
              <w:ind w:right="370"/>
              <w:jc w:val="right"/>
              <w:rPr>
                <w:sz w:val="24"/>
              </w:rPr>
            </w:pPr>
            <w:r>
              <w:rPr>
                <w:spacing w:val="-10"/>
                <w:sz w:val="24"/>
              </w:rPr>
              <w:t>1</w:t>
            </w:r>
          </w:p>
        </w:tc>
        <w:tc>
          <w:tcPr>
            <w:tcW w:w="1839" w:type="dxa"/>
          </w:tcPr>
          <w:p w14:paraId="0F1C7D42">
            <w:pPr>
              <w:pStyle w:val="9"/>
              <w:rPr>
                <w:sz w:val="22"/>
              </w:rPr>
            </w:pPr>
          </w:p>
        </w:tc>
        <w:tc>
          <w:tcPr>
            <w:tcW w:w="1911" w:type="dxa"/>
          </w:tcPr>
          <w:p w14:paraId="12FC45FF">
            <w:pPr>
              <w:pStyle w:val="9"/>
              <w:rPr>
                <w:sz w:val="22"/>
              </w:rPr>
            </w:pPr>
          </w:p>
        </w:tc>
        <w:tc>
          <w:tcPr>
            <w:tcW w:w="1349" w:type="dxa"/>
          </w:tcPr>
          <w:p w14:paraId="62FEE347">
            <w:pPr>
              <w:pStyle w:val="9"/>
              <w:rPr>
                <w:sz w:val="22"/>
              </w:rPr>
            </w:pPr>
          </w:p>
        </w:tc>
        <w:tc>
          <w:tcPr>
            <w:tcW w:w="2876" w:type="dxa"/>
          </w:tcPr>
          <w:p w14:paraId="5BB31BC9">
            <w:pPr>
              <w:pStyle w:val="9"/>
              <w:spacing w:before="30"/>
              <w:ind w:left="242"/>
              <w:rPr>
                <w:sz w:val="24"/>
              </w:rPr>
            </w:pPr>
            <w:r>
              <w:rPr>
                <w:sz w:val="24"/>
              </w:rPr>
              <w:t>Библиотека</w:t>
            </w:r>
            <w:r>
              <w:rPr>
                <w:spacing w:val="-7"/>
                <w:sz w:val="24"/>
              </w:rPr>
              <w:t xml:space="preserve"> </w:t>
            </w:r>
            <w:r>
              <w:rPr>
                <w:spacing w:val="-5"/>
                <w:sz w:val="24"/>
              </w:rPr>
              <w:t>ЦОК</w:t>
            </w:r>
          </w:p>
          <w:p w14:paraId="5F24C13B">
            <w:pPr>
              <w:pStyle w:val="9"/>
              <w:spacing w:before="45"/>
              <w:ind w:left="242"/>
              <w:rPr>
                <w:sz w:val="22"/>
              </w:rPr>
            </w:pPr>
            <w:r>
              <w:fldChar w:fldCharType="begin"/>
            </w:r>
            <w:r>
              <w:instrText xml:space="preserve"> HYPERLINK "https://m.edsoo.ru/83510eb0" \h </w:instrText>
            </w:r>
            <w:r>
              <w:fldChar w:fldCharType="separate"/>
            </w:r>
            <w:r>
              <w:rPr>
                <w:color w:val="0000FF"/>
                <w:spacing w:val="-2"/>
                <w:sz w:val="22"/>
                <w:u w:val="single" w:color="0000FF"/>
              </w:rPr>
              <w:t>https://m.edsoo.ru/83510eb0</w:t>
            </w:r>
            <w:r>
              <w:rPr>
                <w:color w:val="0000FF"/>
                <w:spacing w:val="-2"/>
                <w:sz w:val="22"/>
                <w:u w:val="single" w:color="0000FF"/>
              </w:rPr>
              <w:fldChar w:fldCharType="end"/>
            </w:r>
          </w:p>
        </w:tc>
      </w:tr>
      <w:tr w14:paraId="7E9EF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4E9E09ED">
            <w:pPr>
              <w:pStyle w:val="9"/>
              <w:spacing w:before="189"/>
              <w:ind w:left="103"/>
              <w:rPr>
                <w:sz w:val="24"/>
              </w:rPr>
            </w:pPr>
            <w:r>
              <w:rPr>
                <w:spacing w:val="-5"/>
                <w:sz w:val="24"/>
              </w:rPr>
              <w:t>52</w:t>
            </w:r>
          </w:p>
        </w:tc>
        <w:tc>
          <w:tcPr>
            <w:tcW w:w="4187" w:type="dxa"/>
          </w:tcPr>
          <w:p w14:paraId="2EA617E1">
            <w:pPr>
              <w:pStyle w:val="9"/>
              <w:spacing w:before="9" w:line="318" w:lineRule="exact"/>
              <w:ind w:left="242" w:right="1196"/>
              <w:rPr>
                <w:sz w:val="24"/>
              </w:rPr>
            </w:pPr>
            <w:r>
              <w:rPr>
                <w:sz w:val="24"/>
              </w:rPr>
              <w:t>Покупки</w:t>
            </w:r>
            <w:r>
              <w:rPr>
                <w:spacing w:val="-15"/>
                <w:sz w:val="24"/>
              </w:rPr>
              <w:t xml:space="preserve"> </w:t>
            </w:r>
            <w:r>
              <w:rPr>
                <w:sz w:val="24"/>
              </w:rPr>
              <w:t>(поход</w:t>
            </w:r>
            <w:r>
              <w:rPr>
                <w:spacing w:val="-15"/>
                <w:sz w:val="24"/>
              </w:rPr>
              <w:t xml:space="preserve"> </w:t>
            </w:r>
            <w:r>
              <w:rPr>
                <w:sz w:val="24"/>
              </w:rPr>
              <w:t>в</w:t>
            </w:r>
            <w:r>
              <w:rPr>
                <w:spacing w:val="-15"/>
                <w:sz w:val="24"/>
              </w:rPr>
              <w:t xml:space="preserve"> </w:t>
            </w:r>
            <w:r>
              <w:rPr>
                <w:sz w:val="24"/>
              </w:rPr>
              <w:t>магазин: продукты, книги)</w:t>
            </w:r>
          </w:p>
        </w:tc>
        <w:tc>
          <w:tcPr>
            <w:tcW w:w="1095" w:type="dxa"/>
          </w:tcPr>
          <w:p w14:paraId="7AAC318B">
            <w:pPr>
              <w:pStyle w:val="9"/>
              <w:spacing w:before="189"/>
              <w:ind w:right="370"/>
              <w:jc w:val="right"/>
              <w:rPr>
                <w:sz w:val="24"/>
              </w:rPr>
            </w:pPr>
            <w:r>
              <w:rPr>
                <w:spacing w:val="-10"/>
                <w:sz w:val="24"/>
              </w:rPr>
              <w:t>1</w:t>
            </w:r>
          </w:p>
        </w:tc>
        <w:tc>
          <w:tcPr>
            <w:tcW w:w="1839" w:type="dxa"/>
          </w:tcPr>
          <w:p w14:paraId="1CD4FA05">
            <w:pPr>
              <w:pStyle w:val="9"/>
              <w:rPr>
                <w:sz w:val="22"/>
              </w:rPr>
            </w:pPr>
          </w:p>
        </w:tc>
        <w:tc>
          <w:tcPr>
            <w:tcW w:w="1911" w:type="dxa"/>
          </w:tcPr>
          <w:p w14:paraId="594E4E3A">
            <w:pPr>
              <w:pStyle w:val="9"/>
              <w:rPr>
                <w:sz w:val="22"/>
              </w:rPr>
            </w:pPr>
          </w:p>
        </w:tc>
        <w:tc>
          <w:tcPr>
            <w:tcW w:w="1349" w:type="dxa"/>
          </w:tcPr>
          <w:p w14:paraId="0D498915">
            <w:pPr>
              <w:pStyle w:val="9"/>
              <w:rPr>
                <w:sz w:val="22"/>
              </w:rPr>
            </w:pPr>
          </w:p>
        </w:tc>
        <w:tc>
          <w:tcPr>
            <w:tcW w:w="2876" w:type="dxa"/>
          </w:tcPr>
          <w:p w14:paraId="48FC9CB6">
            <w:pPr>
              <w:pStyle w:val="9"/>
              <w:spacing w:before="44"/>
              <w:ind w:left="242"/>
              <w:rPr>
                <w:sz w:val="24"/>
              </w:rPr>
            </w:pPr>
            <w:r>
              <w:rPr>
                <w:sz w:val="24"/>
              </w:rPr>
              <w:t>Библиотека</w:t>
            </w:r>
            <w:r>
              <w:rPr>
                <w:spacing w:val="-7"/>
                <w:sz w:val="24"/>
              </w:rPr>
              <w:t xml:space="preserve"> </w:t>
            </w:r>
            <w:r>
              <w:rPr>
                <w:spacing w:val="-5"/>
                <w:sz w:val="24"/>
              </w:rPr>
              <w:t>ЦОК</w:t>
            </w:r>
          </w:p>
          <w:p w14:paraId="34DD09F3">
            <w:pPr>
              <w:pStyle w:val="9"/>
              <w:spacing w:before="46"/>
              <w:ind w:left="242"/>
              <w:rPr>
                <w:sz w:val="22"/>
              </w:rPr>
            </w:pPr>
            <w:r>
              <w:fldChar w:fldCharType="begin"/>
            </w:r>
            <w:r>
              <w:instrText xml:space="preserve"> HYPERLINK "https://m.edsoo.ru/835116ee" \h </w:instrText>
            </w:r>
            <w:r>
              <w:fldChar w:fldCharType="separate"/>
            </w:r>
            <w:r>
              <w:rPr>
                <w:color w:val="0000FF"/>
                <w:spacing w:val="-2"/>
                <w:sz w:val="22"/>
                <w:u w:val="single" w:color="0000FF"/>
              </w:rPr>
              <w:t>https://m.edsoo.ru/835116ee</w:t>
            </w:r>
            <w:r>
              <w:rPr>
                <w:color w:val="0000FF"/>
                <w:spacing w:val="-2"/>
                <w:sz w:val="22"/>
                <w:u w:val="single" w:color="0000FF"/>
              </w:rPr>
              <w:fldChar w:fldCharType="end"/>
            </w:r>
          </w:p>
        </w:tc>
      </w:tr>
      <w:tr w14:paraId="367A6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2A01BAB3">
            <w:pPr>
              <w:pStyle w:val="9"/>
              <w:spacing w:before="188"/>
              <w:ind w:left="103"/>
              <w:rPr>
                <w:sz w:val="24"/>
              </w:rPr>
            </w:pPr>
            <w:r>
              <w:rPr>
                <w:spacing w:val="-5"/>
                <w:sz w:val="24"/>
              </w:rPr>
              <w:t>53</w:t>
            </w:r>
          </w:p>
        </w:tc>
        <w:tc>
          <w:tcPr>
            <w:tcW w:w="4187" w:type="dxa"/>
          </w:tcPr>
          <w:p w14:paraId="7C7209C0">
            <w:pPr>
              <w:pStyle w:val="9"/>
              <w:spacing w:before="11" w:line="316" w:lineRule="exact"/>
              <w:ind w:left="242"/>
              <w:rPr>
                <w:sz w:val="24"/>
              </w:rPr>
            </w:pPr>
            <w:r>
              <w:rPr>
                <w:sz w:val="24"/>
              </w:rPr>
              <w:t>Покупки</w:t>
            </w:r>
            <w:r>
              <w:rPr>
                <w:spacing w:val="-13"/>
                <w:sz w:val="24"/>
              </w:rPr>
              <w:t xml:space="preserve"> </w:t>
            </w:r>
            <w:r>
              <w:rPr>
                <w:sz w:val="24"/>
              </w:rPr>
              <w:t>(поход</w:t>
            </w:r>
            <w:r>
              <w:rPr>
                <w:spacing w:val="-15"/>
                <w:sz w:val="24"/>
              </w:rPr>
              <w:t xml:space="preserve"> </w:t>
            </w:r>
            <w:r>
              <w:rPr>
                <w:sz w:val="24"/>
              </w:rPr>
              <w:t>в</w:t>
            </w:r>
            <w:r>
              <w:rPr>
                <w:spacing w:val="-15"/>
                <w:sz w:val="24"/>
              </w:rPr>
              <w:t xml:space="preserve"> </w:t>
            </w:r>
            <w:r>
              <w:rPr>
                <w:sz w:val="24"/>
              </w:rPr>
              <w:t>магазин</w:t>
            </w:r>
            <w:r>
              <w:rPr>
                <w:spacing w:val="-13"/>
                <w:sz w:val="24"/>
              </w:rPr>
              <w:t xml:space="preserve"> </w:t>
            </w:r>
            <w:r>
              <w:rPr>
                <w:sz w:val="24"/>
              </w:rPr>
              <w:t>с</w:t>
            </w:r>
            <w:r>
              <w:rPr>
                <w:spacing w:val="-15"/>
                <w:sz w:val="24"/>
              </w:rPr>
              <w:t xml:space="preserve"> </w:t>
            </w:r>
            <w:r>
              <w:rPr>
                <w:sz w:val="24"/>
              </w:rPr>
              <w:t>семьей: одежда, обувь)</w:t>
            </w:r>
          </w:p>
        </w:tc>
        <w:tc>
          <w:tcPr>
            <w:tcW w:w="1095" w:type="dxa"/>
          </w:tcPr>
          <w:p w14:paraId="140F5CB3">
            <w:pPr>
              <w:pStyle w:val="9"/>
              <w:spacing w:before="188"/>
              <w:ind w:right="370"/>
              <w:jc w:val="right"/>
              <w:rPr>
                <w:sz w:val="24"/>
              </w:rPr>
            </w:pPr>
            <w:r>
              <w:rPr>
                <w:spacing w:val="-10"/>
                <w:sz w:val="24"/>
              </w:rPr>
              <w:t>1</w:t>
            </w:r>
          </w:p>
        </w:tc>
        <w:tc>
          <w:tcPr>
            <w:tcW w:w="1839" w:type="dxa"/>
          </w:tcPr>
          <w:p w14:paraId="62BDF508">
            <w:pPr>
              <w:pStyle w:val="9"/>
              <w:rPr>
                <w:sz w:val="22"/>
              </w:rPr>
            </w:pPr>
          </w:p>
        </w:tc>
        <w:tc>
          <w:tcPr>
            <w:tcW w:w="1911" w:type="dxa"/>
          </w:tcPr>
          <w:p w14:paraId="1DDEA38D">
            <w:pPr>
              <w:pStyle w:val="9"/>
              <w:rPr>
                <w:sz w:val="22"/>
              </w:rPr>
            </w:pPr>
          </w:p>
        </w:tc>
        <w:tc>
          <w:tcPr>
            <w:tcW w:w="1349" w:type="dxa"/>
          </w:tcPr>
          <w:p w14:paraId="21E6C727">
            <w:pPr>
              <w:pStyle w:val="9"/>
              <w:rPr>
                <w:sz w:val="22"/>
              </w:rPr>
            </w:pPr>
          </w:p>
        </w:tc>
        <w:tc>
          <w:tcPr>
            <w:tcW w:w="2876" w:type="dxa"/>
          </w:tcPr>
          <w:p w14:paraId="66E7FB65">
            <w:pPr>
              <w:pStyle w:val="9"/>
              <w:spacing w:before="44"/>
              <w:ind w:left="242"/>
              <w:rPr>
                <w:sz w:val="24"/>
              </w:rPr>
            </w:pPr>
            <w:r>
              <w:rPr>
                <w:sz w:val="24"/>
              </w:rPr>
              <w:t>Библиотека</w:t>
            </w:r>
            <w:r>
              <w:rPr>
                <w:spacing w:val="-7"/>
                <w:sz w:val="24"/>
              </w:rPr>
              <w:t xml:space="preserve"> </w:t>
            </w:r>
            <w:r>
              <w:rPr>
                <w:spacing w:val="-5"/>
                <w:sz w:val="24"/>
              </w:rPr>
              <w:t>ЦОК</w:t>
            </w:r>
          </w:p>
          <w:p w14:paraId="5D7E5907">
            <w:pPr>
              <w:pStyle w:val="9"/>
              <w:spacing w:before="45"/>
              <w:ind w:left="242"/>
              <w:rPr>
                <w:sz w:val="22"/>
              </w:rPr>
            </w:pPr>
            <w:r>
              <w:fldChar w:fldCharType="begin"/>
            </w:r>
            <w:r>
              <w:instrText xml:space="preserve"> HYPERLINK "https://m.edsoo.ru/83511a40" \h </w:instrText>
            </w:r>
            <w:r>
              <w:fldChar w:fldCharType="separate"/>
            </w:r>
            <w:r>
              <w:rPr>
                <w:color w:val="0000FF"/>
                <w:spacing w:val="-2"/>
                <w:sz w:val="22"/>
                <w:u w:val="single" w:color="0000FF"/>
              </w:rPr>
              <w:t>https://m.edsoo.ru/83511a40</w:t>
            </w:r>
            <w:r>
              <w:rPr>
                <w:color w:val="0000FF"/>
                <w:spacing w:val="-2"/>
                <w:sz w:val="22"/>
                <w:u w:val="single" w:color="0000FF"/>
              </w:rPr>
              <w:fldChar w:fldCharType="end"/>
            </w:r>
          </w:p>
        </w:tc>
      </w:tr>
      <w:tr w14:paraId="487BF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792" w:type="dxa"/>
          </w:tcPr>
          <w:p w14:paraId="68BABE58">
            <w:pPr>
              <w:pStyle w:val="9"/>
              <w:spacing w:before="184"/>
              <w:ind w:left="103"/>
              <w:rPr>
                <w:sz w:val="24"/>
              </w:rPr>
            </w:pPr>
            <w:r>
              <w:rPr>
                <w:spacing w:val="-5"/>
                <w:sz w:val="24"/>
              </w:rPr>
              <w:t>54</w:t>
            </w:r>
          </w:p>
        </w:tc>
        <w:tc>
          <w:tcPr>
            <w:tcW w:w="4187" w:type="dxa"/>
          </w:tcPr>
          <w:p w14:paraId="1283FE5B">
            <w:pPr>
              <w:pStyle w:val="9"/>
              <w:spacing w:before="10" w:line="312" w:lineRule="exact"/>
              <w:ind w:left="242" w:right="559"/>
              <w:rPr>
                <w:sz w:val="24"/>
              </w:rPr>
            </w:pPr>
            <w:r>
              <w:rPr>
                <w:sz w:val="24"/>
              </w:rPr>
              <w:t>Обобщение</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«Мир</w:t>
            </w:r>
            <w:r>
              <w:rPr>
                <w:spacing w:val="-15"/>
                <w:sz w:val="24"/>
              </w:rPr>
              <w:t xml:space="preserve"> </w:t>
            </w:r>
            <w:r>
              <w:rPr>
                <w:sz w:val="24"/>
              </w:rPr>
              <w:t xml:space="preserve">вокруг </w:t>
            </w:r>
            <w:r>
              <w:rPr>
                <w:spacing w:val="-2"/>
                <w:sz w:val="24"/>
              </w:rPr>
              <w:t>меня»</w:t>
            </w:r>
          </w:p>
        </w:tc>
        <w:tc>
          <w:tcPr>
            <w:tcW w:w="1095" w:type="dxa"/>
          </w:tcPr>
          <w:p w14:paraId="4946C127">
            <w:pPr>
              <w:pStyle w:val="9"/>
              <w:spacing w:before="184"/>
              <w:ind w:right="370"/>
              <w:jc w:val="right"/>
              <w:rPr>
                <w:sz w:val="24"/>
              </w:rPr>
            </w:pPr>
            <w:r>
              <w:rPr>
                <w:spacing w:val="-10"/>
                <w:sz w:val="24"/>
              </w:rPr>
              <w:t>1</w:t>
            </w:r>
          </w:p>
        </w:tc>
        <w:tc>
          <w:tcPr>
            <w:tcW w:w="1839" w:type="dxa"/>
          </w:tcPr>
          <w:p w14:paraId="7F9685A8">
            <w:pPr>
              <w:pStyle w:val="9"/>
              <w:rPr>
                <w:sz w:val="22"/>
              </w:rPr>
            </w:pPr>
          </w:p>
        </w:tc>
        <w:tc>
          <w:tcPr>
            <w:tcW w:w="1911" w:type="dxa"/>
          </w:tcPr>
          <w:p w14:paraId="1AC8DF81">
            <w:pPr>
              <w:pStyle w:val="9"/>
              <w:rPr>
                <w:sz w:val="22"/>
              </w:rPr>
            </w:pPr>
          </w:p>
        </w:tc>
        <w:tc>
          <w:tcPr>
            <w:tcW w:w="1349" w:type="dxa"/>
          </w:tcPr>
          <w:p w14:paraId="473FDE19">
            <w:pPr>
              <w:pStyle w:val="9"/>
              <w:rPr>
                <w:sz w:val="22"/>
              </w:rPr>
            </w:pPr>
          </w:p>
        </w:tc>
        <w:tc>
          <w:tcPr>
            <w:tcW w:w="2876" w:type="dxa"/>
          </w:tcPr>
          <w:p w14:paraId="567B406E">
            <w:pPr>
              <w:pStyle w:val="9"/>
              <w:spacing w:before="40"/>
              <w:ind w:left="242"/>
              <w:rPr>
                <w:sz w:val="24"/>
              </w:rPr>
            </w:pPr>
            <w:r>
              <w:rPr>
                <w:sz w:val="24"/>
              </w:rPr>
              <w:t>Библиотека</w:t>
            </w:r>
            <w:r>
              <w:rPr>
                <w:spacing w:val="-7"/>
                <w:sz w:val="24"/>
              </w:rPr>
              <w:t xml:space="preserve"> </w:t>
            </w:r>
            <w:r>
              <w:rPr>
                <w:spacing w:val="-5"/>
                <w:sz w:val="24"/>
              </w:rPr>
              <w:t>ЦОК</w:t>
            </w:r>
          </w:p>
          <w:p w14:paraId="66B512C0">
            <w:pPr>
              <w:pStyle w:val="9"/>
              <w:spacing w:before="45"/>
              <w:ind w:left="242"/>
              <w:rPr>
                <w:sz w:val="22"/>
              </w:rPr>
            </w:pPr>
            <w:r>
              <w:fldChar w:fldCharType="begin"/>
            </w:r>
            <w:r>
              <w:instrText xml:space="preserve"> HYPERLINK "https://m.edsoo.ru/83511edc" \h </w:instrText>
            </w:r>
            <w:r>
              <w:fldChar w:fldCharType="separate"/>
            </w:r>
            <w:r>
              <w:rPr>
                <w:color w:val="0000FF"/>
                <w:spacing w:val="-2"/>
                <w:sz w:val="22"/>
                <w:u w:val="single" w:color="0000FF"/>
              </w:rPr>
              <w:t>https://m.edsoo.ru/83511edc</w:t>
            </w:r>
            <w:r>
              <w:rPr>
                <w:color w:val="0000FF"/>
                <w:spacing w:val="-2"/>
                <w:sz w:val="22"/>
                <w:u w:val="single" w:color="0000FF"/>
              </w:rPr>
              <w:fldChar w:fldCharType="end"/>
            </w:r>
          </w:p>
        </w:tc>
      </w:tr>
    </w:tbl>
    <w:p w14:paraId="24BE5321">
      <w:pPr>
        <w:pStyle w:val="9"/>
        <w:spacing w:after="0"/>
        <w:rPr>
          <w:sz w:val="22"/>
        </w:rPr>
        <w:sectPr>
          <w:type w:val="continuous"/>
          <w:pgSz w:w="16400" w:h="11910" w:orient="landscape"/>
          <w:pgMar w:top="1100" w:right="708" w:bottom="831"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4187"/>
        <w:gridCol w:w="1095"/>
        <w:gridCol w:w="1839"/>
        <w:gridCol w:w="1911"/>
        <w:gridCol w:w="1349"/>
        <w:gridCol w:w="2876"/>
      </w:tblGrid>
      <w:tr w14:paraId="3A2565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92" w:type="dxa"/>
          </w:tcPr>
          <w:p w14:paraId="2B02668B">
            <w:pPr>
              <w:pStyle w:val="9"/>
              <w:spacing w:before="71"/>
              <w:rPr>
                <w:b/>
                <w:sz w:val="24"/>
              </w:rPr>
            </w:pPr>
          </w:p>
          <w:p w14:paraId="34A9DF12">
            <w:pPr>
              <w:pStyle w:val="9"/>
              <w:ind w:left="103"/>
              <w:rPr>
                <w:sz w:val="24"/>
              </w:rPr>
            </w:pPr>
            <w:r>
              <w:rPr>
                <w:spacing w:val="-5"/>
                <w:sz w:val="24"/>
              </w:rPr>
              <w:t>55</w:t>
            </w:r>
          </w:p>
        </w:tc>
        <w:tc>
          <w:tcPr>
            <w:tcW w:w="4187" w:type="dxa"/>
          </w:tcPr>
          <w:p w14:paraId="29657F2E">
            <w:pPr>
              <w:pStyle w:val="9"/>
              <w:spacing w:before="30" w:line="280" w:lineRule="auto"/>
              <w:ind w:left="242" w:right="285"/>
              <w:rPr>
                <w:sz w:val="24"/>
              </w:rPr>
            </w:pPr>
            <w:r>
              <w:rPr>
                <w:sz w:val="24"/>
              </w:rPr>
              <w:t>Контроль по теме «Мир вокруг меня»</w:t>
            </w:r>
            <w:r>
              <w:rPr>
                <w:spacing w:val="-17"/>
                <w:sz w:val="24"/>
              </w:rPr>
              <w:t xml:space="preserve"> </w:t>
            </w:r>
            <w:r>
              <w:rPr>
                <w:sz w:val="24"/>
              </w:rPr>
              <w:t>/</w:t>
            </w:r>
            <w:r>
              <w:rPr>
                <w:spacing w:val="-15"/>
                <w:sz w:val="24"/>
              </w:rPr>
              <w:t xml:space="preserve"> </w:t>
            </w:r>
            <w:r>
              <w:rPr>
                <w:sz w:val="24"/>
              </w:rPr>
              <w:t>Всероссийская</w:t>
            </w:r>
            <w:r>
              <w:rPr>
                <w:spacing w:val="-15"/>
                <w:sz w:val="24"/>
              </w:rPr>
              <w:t xml:space="preserve"> </w:t>
            </w:r>
            <w:r>
              <w:rPr>
                <w:sz w:val="24"/>
              </w:rPr>
              <w:t>проверочная</w:t>
            </w:r>
          </w:p>
          <w:p w14:paraId="58F763A0">
            <w:pPr>
              <w:pStyle w:val="9"/>
              <w:spacing w:line="274" w:lineRule="exact"/>
              <w:ind w:left="242"/>
              <w:rPr>
                <w:sz w:val="24"/>
              </w:rPr>
            </w:pPr>
            <w:r>
              <w:rPr>
                <w:spacing w:val="-2"/>
                <w:sz w:val="24"/>
              </w:rPr>
              <w:t>работа</w:t>
            </w:r>
          </w:p>
        </w:tc>
        <w:tc>
          <w:tcPr>
            <w:tcW w:w="1095" w:type="dxa"/>
          </w:tcPr>
          <w:p w14:paraId="520AA073">
            <w:pPr>
              <w:pStyle w:val="9"/>
              <w:spacing w:before="71"/>
              <w:rPr>
                <w:b/>
                <w:sz w:val="24"/>
              </w:rPr>
            </w:pPr>
          </w:p>
          <w:p w14:paraId="077038B8">
            <w:pPr>
              <w:pStyle w:val="9"/>
              <w:ind w:right="370"/>
              <w:jc w:val="right"/>
              <w:rPr>
                <w:sz w:val="24"/>
              </w:rPr>
            </w:pPr>
            <w:r>
              <w:rPr>
                <w:spacing w:val="-10"/>
                <w:sz w:val="24"/>
              </w:rPr>
              <w:t>1</w:t>
            </w:r>
          </w:p>
        </w:tc>
        <w:tc>
          <w:tcPr>
            <w:tcW w:w="1839" w:type="dxa"/>
          </w:tcPr>
          <w:p w14:paraId="4343EE21">
            <w:pPr>
              <w:pStyle w:val="9"/>
              <w:spacing w:before="71"/>
              <w:rPr>
                <w:b/>
                <w:sz w:val="24"/>
              </w:rPr>
            </w:pPr>
          </w:p>
          <w:p w14:paraId="744E3FA2">
            <w:pPr>
              <w:pStyle w:val="9"/>
              <w:ind w:left="210"/>
              <w:jc w:val="center"/>
              <w:rPr>
                <w:sz w:val="24"/>
              </w:rPr>
            </w:pPr>
            <w:r>
              <w:rPr>
                <w:spacing w:val="-10"/>
                <w:sz w:val="24"/>
              </w:rPr>
              <w:t>1</w:t>
            </w:r>
          </w:p>
        </w:tc>
        <w:tc>
          <w:tcPr>
            <w:tcW w:w="1911" w:type="dxa"/>
          </w:tcPr>
          <w:p w14:paraId="2119E825">
            <w:pPr>
              <w:pStyle w:val="9"/>
              <w:rPr>
                <w:sz w:val="22"/>
              </w:rPr>
            </w:pPr>
          </w:p>
        </w:tc>
        <w:tc>
          <w:tcPr>
            <w:tcW w:w="1349" w:type="dxa"/>
          </w:tcPr>
          <w:p w14:paraId="46CF33D3">
            <w:pPr>
              <w:pStyle w:val="9"/>
              <w:rPr>
                <w:sz w:val="22"/>
              </w:rPr>
            </w:pPr>
          </w:p>
        </w:tc>
        <w:tc>
          <w:tcPr>
            <w:tcW w:w="2876" w:type="dxa"/>
          </w:tcPr>
          <w:p w14:paraId="72C12B69">
            <w:pPr>
              <w:pStyle w:val="9"/>
              <w:spacing w:before="203"/>
              <w:ind w:left="242"/>
              <w:rPr>
                <w:sz w:val="24"/>
              </w:rPr>
            </w:pPr>
            <w:r>
              <w:rPr>
                <w:sz w:val="24"/>
              </w:rPr>
              <w:t>Библиотека</w:t>
            </w:r>
            <w:r>
              <w:rPr>
                <w:spacing w:val="-7"/>
                <w:sz w:val="24"/>
              </w:rPr>
              <w:t xml:space="preserve"> </w:t>
            </w:r>
            <w:r>
              <w:rPr>
                <w:spacing w:val="-5"/>
                <w:sz w:val="24"/>
              </w:rPr>
              <w:t>ЦОК</w:t>
            </w:r>
          </w:p>
          <w:p w14:paraId="546906C0">
            <w:pPr>
              <w:pStyle w:val="9"/>
              <w:spacing w:before="50"/>
              <w:ind w:left="242"/>
              <w:rPr>
                <w:sz w:val="22"/>
              </w:rPr>
            </w:pPr>
            <w:r>
              <w:fldChar w:fldCharType="begin"/>
            </w:r>
            <w:r>
              <w:instrText xml:space="preserve"> HYPERLINK "https://m.edsoo.ru/83511edc" \h </w:instrText>
            </w:r>
            <w:r>
              <w:fldChar w:fldCharType="separate"/>
            </w:r>
            <w:r>
              <w:rPr>
                <w:color w:val="0000FF"/>
                <w:spacing w:val="-2"/>
                <w:sz w:val="22"/>
                <w:u w:val="single" w:color="0000FF"/>
              </w:rPr>
              <w:t>https://m.edsoo.ru/83511edc</w:t>
            </w:r>
            <w:r>
              <w:rPr>
                <w:color w:val="0000FF"/>
                <w:spacing w:val="-2"/>
                <w:sz w:val="22"/>
                <w:u w:val="single" w:color="0000FF"/>
              </w:rPr>
              <w:fldChar w:fldCharType="end"/>
            </w:r>
          </w:p>
        </w:tc>
      </w:tr>
      <w:tr w14:paraId="0DFC8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792" w:type="dxa"/>
          </w:tcPr>
          <w:p w14:paraId="5E5CBF50">
            <w:pPr>
              <w:pStyle w:val="9"/>
              <w:spacing w:before="193"/>
              <w:ind w:left="103"/>
              <w:rPr>
                <w:sz w:val="24"/>
              </w:rPr>
            </w:pPr>
            <w:r>
              <w:rPr>
                <w:spacing w:val="-5"/>
                <w:sz w:val="24"/>
              </w:rPr>
              <w:t>56</w:t>
            </w:r>
          </w:p>
        </w:tc>
        <w:tc>
          <w:tcPr>
            <w:tcW w:w="4187" w:type="dxa"/>
          </w:tcPr>
          <w:p w14:paraId="3D1B6F36">
            <w:pPr>
              <w:pStyle w:val="9"/>
              <w:spacing w:before="35"/>
              <w:ind w:left="242"/>
              <w:rPr>
                <w:sz w:val="24"/>
              </w:rPr>
            </w:pPr>
            <w:r>
              <w:rPr>
                <w:sz w:val="24"/>
              </w:rPr>
              <w:t>Родная</w:t>
            </w:r>
            <w:r>
              <w:rPr>
                <w:spacing w:val="-1"/>
                <w:sz w:val="24"/>
              </w:rPr>
              <w:t xml:space="preserve"> </w:t>
            </w:r>
            <w:r>
              <w:rPr>
                <w:sz w:val="24"/>
              </w:rPr>
              <w:t>страна</w:t>
            </w:r>
            <w:r>
              <w:rPr>
                <w:spacing w:val="-5"/>
                <w:sz w:val="24"/>
              </w:rPr>
              <w:t xml:space="preserve"> </w:t>
            </w:r>
            <w:r>
              <w:rPr>
                <w:spacing w:val="-2"/>
                <w:sz w:val="24"/>
              </w:rPr>
              <w:t>(столица,</w:t>
            </w:r>
          </w:p>
          <w:p w14:paraId="12299E63">
            <w:pPr>
              <w:pStyle w:val="9"/>
              <w:spacing w:before="50"/>
              <w:ind w:left="242"/>
              <w:rPr>
                <w:sz w:val="24"/>
              </w:rPr>
            </w:pPr>
            <w:r>
              <w:rPr>
                <w:spacing w:val="-2"/>
                <w:sz w:val="24"/>
              </w:rPr>
              <w:t>достопримечательности)</w:t>
            </w:r>
          </w:p>
        </w:tc>
        <w:tc>
          <w:tcPr>
            <w:tcW w:w="1095" w:type="dxa"/>
          </w:tcPr>
          <w:p w14:paraId="0935C73F">
            <w:pPr>
              <w:pStyle w:val="9"/>
              <w:spacing w:before="193"/>
              <w:ind w:right="370"/>
              <w:jc w:val="right"/>
              <w:rPr>
                <w:sz w:val="24"/>
              </w:rPr>
            </w:pPr>
            <w:r>
              <w:rPr>
                <w:spacing w:val="-10"/>
                <w:sz w:val="24"/>
              </w:rPr>
              <w:t>1</w:t>
            </w:r>
          </w:p>
        </w:tc>
        <w:tc>
          <w:tcPr>
            <w:tcW w:w="1839" w:type="dxa"/>
          </w:tcPr>
          <w:p w14:paraId="601C03D5">
            <w:pPr>
              <w:pStyle w:val="9"/>
              <w:rPr>
                <w:sz w:val="22"/>
              </w:rPr>
            </w:pPr>
          </w:p>
        </w:tc>
        <w:tc>
          <w:tcPr>
            <w:tcW w:w="1911" w:type="dxa"/>
          </w:tcPr>
          <w:p w14:paraId="50E25BD5">
            <w:pPr>
              <w:pStyle w:val="9"/>
              <w:rPr>
                <w:sz w:val="22"/>
              </w:rPr>
            </w:pPr>
          </w:p>
        </w:tc>
        <w:tc>
          <w:tcPr>
            <w:tcW w:w="1349" w:type="dxa"/>
          </w:tcPr>
          <w:p w14:paraId="5AD0FF1A">
            <w:pPr>
              <w:pStyle w:val="9"/>
              <w:rPr>
                <w:sz w:val="22"/>
              </w:rPr>
            </w:pPr>
          </w:p>
        </w:tc>
        <w:tc>
          <w:tcPr>
            <w:tcW w:w="2876" w:type="dxa"/>
          </w:tcPr>
          <w:p w14:paraId="323A242B">
            <w:pPr>
              <w:pStyle w:val="9"/>
              <w:spacing w:before="44"/>
              <w:ind w:left="242"/>
              <w:rPr>
                <w:sz w:val="24"/>
              </w:rPr>
            </w:pPr>
            <w:r>
              <w:rPr>
                <w:sz w:val="24"/>
              </w:rPr>
              <w:t>Библиотека</w:t>
            </w:r>
            <w:r>
              <w:rPr>
                <w:spacing w:val="-7"/>
                <w:sz w:val="24"/>
              </w:rPr>
              <w:t xml:space="preserve"> </w:t>
            </w:r>
            <w:r>
              <w:rPr>
                <w:spacing w:val="-5"/>
                <w:sz w:val="24"/>
              </w:rPr>
              <w:t>ЦОК</w:t>
            </w:r>
          </w:p>
          <w:p w14:paraId="18AC0CFE">
            <w:pPr>
              <w:pStyle w:val="9"/>
              <w:spacing w:before="45"/>
              <w:ind w:left="242"/>
              <w:rPr>
                <w:sz w:val="22"/>
              </w:rPr>
            </w:pPr>
            <w:r>
              <w:fldChar w:fldCharType="begin"/>
            </w:r>
            <w:r>
              <w:instrText xml:space="preserve"> HYPERLINK "https://m.edsoo.ru/835131d8" \h </w:instrText>
            </w:r>
            <w:r>
              <w:fldChar w:fldCharType="separate"/>
            </w:r>
            <w:r>
              <w:rPr>
                <w:color w:val="0000FF"/>
                <w:spacing w:val="-2"/>
                <w:sz w:val="22"/>
                <w:u w:val="single" w:color="0000FF"/>
              </w:rPr>
              <w:t>https://m.edsoo.ru/835131d8</w:t>
            </w:r>
            <w:r>
              <w:rPr>
                <w:color w:val="0000FF"/>
                <w:spacing w:val="-2"/>
                <w:sz w:val="22"/>
                <w:u w:val="single" w:color="0000FF"/>
              </w:rPr>
              <w:fldChar w:fldCharType="end"/>
            </w:r>
          </w:p>
        </w:tc>
      </w:tr>
      <w:tr w14:paraId="1DCC0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792" w:type="dxa"/>
          </w:tcPr>
          <w:p w14:paraId="50C92FD3">
            <w:pPr>
              <w:pStyle w:val="9"/>
              <w:spacing w:before="189"/>
              <w:ind w:left="103"/>
              <w:rPr>
                <w:sz w:val="24"/>
              </w:rPr>
            </w:pPr>
            <w:r>
              <w:rPr>
                <w:spacing w:val="-5"/>
                <w:sz w:val="24"/>
              </w:rPr>
              <w:t>57</w:t>
            </w:r>
          </w:p>
        </w:tc>
        <w:tc>
          <w:tcPr>
            <w:tcW w:w="4187" w:type="dxa"/>
          </w:tcPr>
          <w:p w14:paraId="4743BEBE">
            <w:pPr>
              <w:pStyle w:val="9"/>
              <w:spacing w:before="6" w:line="316" w:lineRule="exact"/>
              <w:ind w:left="242" w:right="405"/>
              <w:rPr>
                <w:sz w:val="24"/>
              </w:rPr>
            </w:pPr>
            <w:r>
              <w:rPr>
                <w:sz w:val="24"/>
              </w:rPr>
              <w:t>Родная</w:t>
            </w:r>
            <w:r>
              <w:rPr>
                <w:spacing w:val="-15"/>
                <w:sz w:val="24"/>
              </w:rPr>
              <w:t xml:space="preserve"> </w:t>
            </w:r>
            <w:r>
              <w:rPr>
                <w:sz w:val="24"/>
              </w:rPr>
              <w:t>страна</w:t>
            </w:r>
            <w:r>
              <w:rPr>
                <w:spacing w:val="-18"/>
                <w:sz w:val="24"/>
              </w:rPr>
              <w:t xml:space="preserve"> </w:t>
            </w:r>
            <w:r>
              <w:rPr>
                <w:sz w:val="24"/>
              </w:rPr>
              <w:t>(интересные</w:t>
            </w:r>
            <w:r>
              <w:rPr>
                <w:spacing w:val="-15"/>
                <w:sz w:val="24"/>
              </w:rPr>
              <w:t xml:space="preserve"> </w:t>
            </w:r>
            <w:r>
              <w:rPr>
                <w:sz w:val="24"/>
              </w:rPr>
              <w:t>факты: традиционные угощения)</w:t>
            </w:r>
          </w:p>
        </w:tc>
        <w:tc>
          <w:tcPr>
            <w:tcW w:w="1095" w:type="dxa"/>
          </w:tcPr>
          <w:p w14:paraId="462FB169">
            <w:pPr>
              <w:pStyle w:val="9"/>
              <w:spacing w:before="189"/>
              <w:ind w:right="370"/>
              <w:jc w:val="right"/>
              <w:rPr>
                <w:sz w:val="24"/>
              </w:rPr>
            </w:pPr>
            <w:r>
              <w:rPr>
                <w:spacing w:val="-10"/>
                <w:sz w:val="24"/>
              </w:rPr>
              <w:t>1</w:t>
            </w:r>
          </w:p>
        </w:tc>
        <w:tc>
          <w:tcPr>
            <w:tcW w:w="1839" w:type="dxa"/>
          </w:tcPr>
          <w:p w14:paraId="72447FDF">
            <w:pPr>
              <w:pStyle w:val="9"/>
              <w:rPr>
                <w:sz w:val="22"/>
              </w:rPr>
            </w:pPr>
          </w:p>
        </w:tc>
        <w:tc>
          <w:tcPr>
            <w:tcW w:w="1911" w:type="dxa"/>
          </w:tcPr>
          <w:p w14:paraId="41B0597D">
            <w:pPr>
              <w:pStyle w:val="9"/>
              <w:rPr>
                <w:sz w:val="22"/>
              </w:rPr>
            </w:pPr>
          </w:p>
        </w:tc>
        <w:tc>
          <w:tcPr>
            <w:tcW w:w="1349" w:type="dxa"/>
          </w:tcPr>
          <w:p w14:paraId="138D609F">
            <w:pPr>
              <w:pStyle w:val="9"/>
              <w:rPr>
                <w:sz w:val="22"/>
              </w:rPr>
            </w:pPr>
          </w:p>
        </w:tc>
        <w:tc>
          <w:tcPr>
            <w:tcW w:w="2876" w:type="dxa"/>
          </w:tcPr>
          <w:p w14:paraId="6837E9DA">
            <w:pPr>
              <w:pStyle w:val="9"/>
              <w:spacing w:before="45"/>
              <w:ind w:left="242"/>
              <w:rPr>
                <w:sz w:val="24"/>
              </w:rPr>
            </w:pPr>
            <w:r>
              <w:rPr>
                <w:sz w:val="24"/>
              </w:rPr>
              <w:t>Библиотека</w:t>
            </w:r>
            <w:r>
              <w:rPr>
                <w:spacing w:val="-7"/>
                <w:sz w:val="24"/>
              </w:rPr>
              <w:t xml:space="preserve"> </w:t>
            </w:r>
            <w:r>
              <w:rPr>
                <w:spacing w:val="-5"/>
                <w:sz w:val="24"/>
              </w:rPr>
              <w:t>ЦОК</w:t>
            </w:r>
          </w:p>
          <w:p w14:paraId="4993877D">
            <w:pPr>
              <w:pStyle w:val="9"/>
              <w:spacing w:before="45"/>
              <w:ind w:left="242"/>
              <w:rPr>
                <w:sz w:val="22"/>
              </w:rPr>
            </w:pPr>
            <w:r>
              <w:fldChar w:fldCharType="begin"/>
            </w:r>
            <w:r>
              <w:instrText xml:space="preserve"> HYPERLINK "https://m.edsoo.ru/83513426" \h </w:instrText>
            </w:r>
            <w:r>
              <w:fldChar w:fldCharType="separate"/>
            </w:r>
            <w:r>
              <w:rPr>
                <w:color w:val="0000FF"/>
                <w:spacing w:val="-2"/>
                <w:sz w:val="22"/>
                <w:u w:val="single" w:color="0000FF"/>
              </w:rPr>
              <w:t>https://m.edsoo.ru/83513426</w:t>
            </w:r>
            <w:r>
              <w:rPr>
                <w:color w:val="0000FF"/>
                <w:spacing w:val="-2"/>
                <w:sz w:val="22"/>
                <w:u w:val="single" w:color="0000FF"/>
              </w:rPr>
              <w:fldChar w:fldCharType="end"/>
            </w:r>
          </w:p>
        </w:tc>
      </w:tr>
      <w:tr w14:paraId="4B465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92" w:type="dxa"/>
          </w:tcPr>
          <w:p w14:paraId="04D84ABD">
            <w:pPr>
              <w:pStyle w:val="9"/>
              <w:spacing w:before="71"/>
              <w:rPr>
                <w:b/>
                <w:sz w:val="24"/>
              </w:rPr>
            </w:pPr>
          </w:p>
          <w:p w14:paraId="3D1DD13D">
            <w:pPr>
              <w:pStyle w:val="9"/>
              <w:ind w:left="103"/>
              <w:rPr>
                <w:sz w:val="24"/>
              </w:rPr>
            </w:pPr>
            <w:r>
              <w:rPr>
                <w:spacing w:val="-5"/>
                <w:sz w:val="24"/>
              </w:rPr>
              <w:t>58</w:t>
            </w:r>
          </w:p>
        </w:tc>
        <w:tc>
          <w:tcPr>
            <w:tcW w:w="4187" w:type="dxa"/>
          </w:tcPr>
          <w:p w14:paraId="090DB131">
            <w:pPr>
              <w:pStyle w:val="9"/>
              <w:spacing w:before="30" w:line="280" w:lineRule="auto"/>
              <w:ind w:left="242"/>
              <w:rPr>
                <w:sz w:val="24"/>
              </w:rPr>
            </w:pPr>
            <w:r>
              <w:rPr>
                <w:sz w:val="24"/>
              </w:rPr>
              <w:t>Родная</w:t>
            </w:r>
            <w:r>
              <w:rPr>
                <w:spacing w:val="-15"/>
                <w:sz w:val="24"/>
              </w:rPr>
              <w:t xml:space="preserve"> </w:t>
            </w:r>
            <w:r>
              <w:rPr>
                <w:sz w:val="24"/>
              </w:rPr>
              <w:t>страна</w:t>
            </w:r>
            <w:r>
              <w:rPr>
                <w:spacing w:val="-18"/>
                <w:sz w:val="24"/>
              </w:rPr>
              <w:t xml:space="preserve"> </w:t>
            </w:r>
            <w:r>
              <w:rPr>
                <w:sz w:val="24"/>
              </w:rPr>
              <w:t>и</w:t>
            </w:r>
            <w:r>
              <w:rPr>
                <w:spacing w:val="-15"/>
                <w:sz w:val="24"/>
              </w:rPr>
              <w:t xml:space="preserve"> </w:t>
            </w:r>
            <w:r>
              <w:rPr>
                <w:sz w:val="24"/>
              </w:rPr>
              <w:t>страны</w:t>
            </w:r>
            <w:r>
              <w:rPr>
                <w:spacing w:val="-15"/>
                <w:sz w:val="24"/>
              </w:rPr>
              <w:t xml:space="preserve"> </w:t>
            </w:r>
            <w:r>
              <w:rPr>
                <w:sz w:val="24"/>
              </w:rPr>
              <w:t>изучаемого языка (столицы, основные</w:t>
            </w:r>
          </w:p>
          <w:p w14:paraId="0729B63A">
            <w:pPr>
              <w:pStyle w:val="9"/>
              <w:spacing w:line="274" w:lineRule="exact"/>
              <w:ind w:left="242"/>
              <w:rPr>
                <w:sz w:val="24"/>
              </w:rPr>
            </w:pPr>
            <w:r>
              <w:rPr>
                <w:spacing w:val="-2"/>
                <w:sz w:val="24"/>
              </w:rPr>
              <w:t>достопримечательности:</w:t>
            </w:r>
            <w:r>
              <w:rPr>
                <w:spacing w:val="21"/>
                <w:sz w:val="24"/>
              </w:rPr>
              <w:t xml:space="preserve"> </w:t>
            </w:r>
            <w:r>
              <w:rPr>
                <w:spacing w:val="-2"/>
                <w:sz w:val="24"/>
              </w:rPr>
              <w:t>праздники)</w:t>
            </w:r>
          </w:p>
        </w:tc>
        <w:tc>
          <w:tcPr>
            <w:tcW w:w="1095" w:type="dxa"/>
          </w:tcPr>
          <w:p w14:paraId="43E3905D">
            <w:pPr>
              <w:pStyle w:val="9"/>
              <w:spacing w:before="71"/>
              <w:rPr>
                <w:b/>
                <w:sz w:val="24"/>
              </w:rPr>
            </w:pPr>
          </w:p>
          <w:p w14:paraId="0B9B130E">
            <w:pPr>
              <w:pStyle w:val="9"/>
              <w:ind w:right="370"/>
              <w:jc w:val="right"/>
              <w:rPr>
                <w:sz w:val="24"/>
              </w:rPr>
            </w:pPr>
            <w:r>
              <w:rPr>
                <w:spacing w:val="-10"/>
                <w:sz w:val="24"/>
              </w:rPr>
              <w:t>1</w:t>
            </w:r>
          </w:p>
        </w:tc>
        <w:tc>
          <w:tcPr>
            <w:tcW w:w="1839" w:type="dxa"/>
          </w:tcPr>
          <w:p w14:paraId="12F6915F">
            <w:pPr>
              <w:pStyle w:val="9"/>
              <w:rPr>
                <w:sz w:val="22"/>
              </w:rPr>
            </w:pPr>
          </w:p>
        </w:tc>
        <w:tc>
          <w:tcPr>
            <w:tcW w:w="1911" w:type="dxa"/>
          </w:tcPr>
          <w:p w14:paraId="14A96FE9">
            <w:pPr>
              <w:pStyle w:val="9"/>
              <w:rPr>
                <w:sz w:val="22"/>
              </w:rPr>
            </w:pPr>
          </w:p>
        </w:tc>
        <w:tc>
          <w:tcPr>
            <w:tcW w:w="1349" w:type="dxa"/>
          </w:tcPr>
          <w:p w14:paraId="7A590335">
            <w:pPr>
              <w:pStyle w:val="9"/>
              <w:rPr>
                <w:sz w:val="22"/>
              </w:rPr>
            </w:pPr>
          </w:p>
        </w:tc>
        <w:tc>
          <w:tcPr>
            <w:tcW w:w="2876" w:type="dxa"/>
          </w:tcPr>
          <w:p w14:paraId="063FEE8D">
            <w:pPr>
              <w:pStyle w:val="9"/>
              <w:spacing w:before="208"/>
              <w:ind w:left="242"/>
              <w:rPr>
                <w:sz w:val="24"/>
              </w:rPr>
            </w:pPr>
            <w:r>
              <w:rPr>
                <w:sz w:val="24"/>
              </w:rPr>
              <w:t>Библиотека</w:t>
            </w:r>
            <w:r>
              <w:rPr>
                <w:spacing w:val="-7"/>
                <w:sz w:val="24"/>
              </w:rPr>
              <w:t xml:space="preserve"> </w:t>
            </w:r>
            <w:r>
              <w:rPr>
                <w:spacing w:val="-5"/>
                <w:sz w:val="24"/>
              </w:rPr>
              <w:t>ЦОК</w:t>
            </w:r>
          </w:p>
          <w:p w14:paraId="16FE68B1">
            <w:pPr>
              <w:pStyle w:val="9"/>
              <w:spacing w:before="45"/>
              <w:ind w:left="242"/>
              <w:rPr>
                <w:sz w:val="22"/>
              </w:rPr>
            </w:pPr>
            <w:r>
              <w:fldChar w:fldCharType="begin"/>
            </w:r>
            <w:r>
              <w:instrText xml:space="preserve"> HYPERLINK "https://m.edsoo.ru/8351394e" \h </w:instrText>
            </w:r>
            <w:r>
              <w:fldChar w:fldCharType="separate"/>
            </w:r>
            <w:r>
              <w:rPr>
                <w:color w:val="0000FF"/>
                <w:spacing w:val="-2"/>
                <w:sz w:val="22"/>
                <w:u w:val="single" w:color="0000FF"/>
              </w:rPr>
              <w:t>https://m.edsoo.ru/8351394e</w:t>
            </w:r>
            <w:r>
              <w:rPr>
                <w:color w:val="0000FF"/>
                <w:spacing w:val="-2"/>
                <w:sz w:val="22"/>
                <w:u w:val="single" w:color="0000FF"/>
              </w:rPr>
              <w:fldChar w:fldCharType="end"/>
            </w:r>
          </w:p>
        </w:tc>
      </w:tr>
      <w:tr w14:paraId="51D00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792" w:type="dxa"/>
          </w:tcPr>
          <w:p w14:paraId="2B7BA04B">
            <w:pPr>
              <w:pStyle w:val="9"/>
              <w:spacing w:before="229"/>
              <w:rPr>
                <w:b/>
                <w:sz w:val="24"/>
              </w:rPr>
            </w:pPr>
          </w:p>
          <w:p w14:paraId="7A86BA6D">
            <w:pPr>
              <w:pStyle w:val="9"/>
              <w:ind w:left="103"/>
              <w:rPr>
                <w:sz w:val="24"/>
              </w:rPr>
            </w:pPr>
            <w:r>
              <w:rPr>
                <w:spacing w:val="-5"/>
                <w:sz w:val="24"/>
              </w:rPr>
              <w:t>59</w:t>
            </w:r>
          </w:p>
        </w:tc>
        <w:tc>
          <w:tcPr>
            <w:tcW w:w="4187" w:type="dxa"/>
          </w:tcPr>
          <w:p w14:paraId="5AD9ECA6">
            <w:pPr>
              <w:pStyle w:val="9"/>
              <w:spacing w:before="30" w:line="278" w:lineRule="auto"/>
              <w:ind w:left="242"/>
              <w:rPr>
                <w:sz w:val="24"/>
              </w:rPr>
            </w:pPr>
            <w:r>
              <w:rPr>
                <w:sz w:val="24"/>
              </w:rPr>
              <w:t xml:space="preserve">Родная страна и страны изучаемого языка (столицы, основные </w:t>
            </w:r>
            <w:r>
              <w:rPr>
                <w:spacing w:val="-2"/>
                <w:sz w:val="24"/>
              </w:rPr>
              <w:t>достопримечательности,</w:t>
            </w:r>
            <w:r>
              <w:rPr>
                <w:spacing w:val="-5"/>
                <w:sz w:val="24"/>
              </w:rPr>
              <w:t xml:space="preserve"> </w:t>
            </w:r>
            <w:r>
              <w:rPr>
                <w:spacing w:val="-2"/>
                <w:sz w:val="24"/>
              </w:rPr>
              <w:t>интересные</w:t>
            </w:r>
          </w:p>
          <w:p w14:paraId="2E566A76">
            <w:pPr>
              <w:pStyle w:val="9"/>
              <w:ind w:left="242"/>
              <w:rPr>
                <w:sz w:val="24"/>
              </w:rPr>
            </w:pPr>
            <w:r>
              <w:rPr>
                <w:sz w:val="24"/>
              </w:rPr>
              <w:t>факты,</w:t>
            </w:r>
            <w:r>
              <w:rPr>
                <w:spacing w:val="-8"/>
                <w:sz w:val="24"/>
              </w:rPr>
              <w:t xml:space="preserve"> </w:t>
            </w:r>
            <w:r>
              <w:rPr>
                <w:sz w:val="24"/>
              </w:rPr>
              <w:t>популярные</w:t>
            </w:r>
            <w:r>
              <w:rPr>
                <w:spacing w:val="-8"/>
                <w:sz w:val="24"/>
              </w:rPr>
              <w:t xml:space="preserve"> </w:t>
            </w:r>
            <w:r>
              <w:rPr>
                <w:spacing w:val="-2"/>
                <w:sz w:val="24"/>
              </w:rPr>
              <w:t>сувениры)</w:t>
            </w:r>
          </w:p>
        </w:tc>
        <w:tc>
          <w:tcPr>
            <w:tcW w:w="1095" w:type="dxa"/>
          </w:tcPr>
          <w:p w14:paraId="59B2C36A">
            <w:pPr>
              <w:pStyle w:val="9"/>
              <w:spacing w:before="229"/>
              <w:rPr>
                <w:b/>
                <w:sz w:val="24"/>
              </w:rPr>
            </w:pPr>
          </w:p>
          <w:p w14:paraId="59AABFFB">
            <w:pPr>
              <w:pStyle w:val="9"/>
              <w:ind w:right="370"/>
              <w:jc w:val="right"/>
              <w:rPr>
                <w:sz w:val="24"/>
              </w:rPr>
            </w:pPr>
            <w:r>
              <w:rPr>
                <w:spacing w:val="-10"/>
                <w:sz w:val="24"/>
              </w:rPr>
              <w:t>1</w:t>
            </w:r>
          </w:p>
        </w:tc>
        <w:tc>
          <w:tcPr>
            <w:tcW w:w="1839" w:type="dxa"/>
          </w:tcPr>
          <w:p w14:paraId="088FE1C1">
            <w:pPr>
              <w:pStyle w:val="9"/>
              <w:rPr>
                <w:sz w:val="22"/>
              </w:rPr>
            </w:pPr>
          </w:p>
        </w:tc>
        <w:tc>
          <w:tcPr>
            <w:tcW w:w="1911" w:type="dxa"/>
          </w:tcPr>
          <w:p w14:paraId="59C3CF44">
            <w:pPr>
              <w:pStyle w:val="9"/>
              <w:rPr>
                <w:sz w:val="22"/>
              </w:rPr>
            </w:pPr>
          </w:p>
        </w:tc>
        <w:tc>
          <w:tcPr>
            <w:tcW w:w="1349" w:type="dxa"/>
          </w:tcPr>
          <w:p w14:paraId="1C5EA149">
            <w:pPr>
              <w:pStyle w:val="9"/>
              <w:rPr>
                <w:sz w:val="22"/>
              </w:rPr>
            </w:pPr>
          </w:p>
        </w:tc>
        <w:tc>
          <w:tcPr>
            <w:tcW w:w="2876" w:type="dxa"/>
          </w:tcPr>
          <w:p w14:paraId="042C2879">
            <w:pPr>
              <w:pStyle w:val="9"/>
              <w:spacing w:before="80"/>
              <w:rPr>
                <w:b/>
                <w:sz w:val="24"/>
              </w:rPr>
            </w:pPr>
          </w:p>
          <w:p w14:paraId="16DDA4DB">
            <w:pPr>
              <w:pStyle w:val="9"/>
              <w:ind w:left="242"/>
              <w:rPr>
                <w:sz w:val="24"/>
              </w:rPr>
            </w:pPr>
            <w:r>
              <w:rPr>
                <w:sz w:val="24"/>
              </w:rPr>
              <w:t>Библиотека</w:t>
            </w:r>
            <w:r>
              <w:rPr>
                <w:spacing w:val="-7"/>
                <w:sz w:val="24"/>
              </w:rPr>
              <w:t xml:space="preserve"> </w:t>
            </w:r>
            <w:r>
              <w:rPr>
                <w:spacing w:val="-5"/>
                <w:sz w:val="24"/>
              </w:rPr>
              <w:t>ЦОК</w:t>
            </w:r>
          </w:p>
          <w:p w14:paraId="4F05A53C">
            <w:pPr>
              <w:pStyle w:val="9"/>
              <w:spacing w:before="55"/>
              <w:ind w:left="242"/>
              <w:rPr>
                <w:sz w:val="22"/>
              </w:rPr>
            </w:pPr>
            <w:r>
              <w:fldChar w:fldCharType="begin"/>
            </w:r>
            <w:r>
              <w:instrText xml:space="preserve"> HYPERLINK "https://m.edsoo.ru/835135de" \h </w:instrText>
            </w:r>
            <w:r>
              <w:fldChar w:fldCharType="separate"/>
            </w:r>
            <w:r>
              <w:rPr>
                <w:color w:val="0000FF"/>
                <w:spacing w:val="-2"/>
                <w:sz w:val="22"/>
                <w:u w:val="single" w:color="0000FF"/>
              </w:rPr>
              <w:t>https://m.edsoo.ru/835135de</w:t>
            </w:r>
            <w:r>
              <w:rPr>
                <w:color w:val="0000FF"/>
                <w:spacing w:val="-2"/>
                <w:sz w:val="22"/>
                <w:u w:val="single" w:color="0000FF"/>
              </w:rPr>
              <w:fldChar w:fldCharType="end"/>
            </w:r>
          </w:p>
        </w:tc>
      </w:tr>
      <w:tr w14:paraId="7AB3F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92" w:type="dxa"/>
          </w:tcPr>
          <w:p w14:paraId="3864BF8D">
            <w:pPr>
              <w:pStyle w:val="9"/>
              <w:spacing w:before="71"/>
              <w:rPr>
                <w:b/>
                <w:sz w:val="24"/>
              </w:rPr>
            </w:pPr>
          </w:p>
          <w:p w14:paraId="02C9BA6E">
            <w:pPr>
              <w:pStyle w:val="9"/>
              <w:ind w:left="103"/>
              <w:rPr>
                <w:sz w:val="24"/>
              </w:rPr>
            </w:pPr>
            <w:r>
              <w:rPr>
                <w:spacing w:val="-5"/>
                <w:sz w:val="24"/>
              </w:rPr>
              <w:t>60</w:t>
            </w:r>
          </w:p>
        </w:tc>
        <w:tc>
          <w:tcPr>
            <w:tcW w:w="4187" w:type="dxa"/>
          </w:tcPr>
          <w:p w14:paraId="0958BC00">
            <w:pPr>
              <w:pStyle w:val="9"/>
              <w:spacing w:before="30" w:line="273" w:lineRule="auto"/>
              <w:ind w:left="242"/>
              <w:rPr>
                <w:sz w:val="24"/>
              </w:rPr>
            </w:pPr>
            <w:r>
              <w:rPr>
                <w:sz w:val="24"/>
              </w:rPr>
              <w:t>Родная</w:t>
            </w:r>
            <w:r>
              <w:rPr>
                <w:spacing w:val="-15"/>
                <w:sz w:val="24"/>
              </w:rPr>
              <w:t xml:space="preserve"> </w:t>
            </w:r>
            <w:r>
              <w:rPr>
                <w:sz w:val="24"/>
              </w:rPr>
              <w:t>страна</w:t>
            </w:r>
            <w:r>
              <w:rPr>
                <w:spacing w:val="-15"/>
                <w:sz w:val="24"/>
              </w:rPr>
              <w:t xml:space="preserve"> </w:t>
            </w:r>
            <w:r>
              <w:rPr>
                <w:sz w:val="24"/>
              </w:rPr>
              <w:t>и</w:t>
            </w:r>
            <w:r>
              <w:rPr>
                <w:spacing w:val="-15"/>
                <w:sz w:val="24"/>
              </w:rPr>
              <w:t xml:space="preserve"> </w:t>
            </w:r>
            <w:r>
              <w:rPr>
                <w:sz w:val="24"/>
              </w:rPr>
              <w:t>страны</w:t>
            </w:r>
            <w:r>
              <w:rPr>
                <w:spacing w:val="-15"/>
                <w:sz w:val="24"/>
              </w:rPr>
              <w:t xml:space="preserve"> </w:t>
            </w:r>
            <w:r>
              <w:rPr>
                <w:sz w:val="24"/>
              </w:rPr>
              <w:t xml:space="preserve">изучаемого языка (произведения детского </w:t>
            </w:r>
            <w:r>
              <w:rPr>
                <w:spacing w:val="-2"/>
                <w:sz w:val="24"/>
              </w:rPr>
              <w:t>фольклора)</w:t>
            </w:r>
          </w:p>
        </w:tc>
        <w:tc>
          <w:tcPr>
            <w:tcW w:w="1095" w:type="dxa"/>
          </w:tcPr>
          <w:p w14:paraId="138A6140">
            <w:pPr>
              <w:pStyle w:val="9"/>
              <w:spacing w:before="71"/>
              <w:rPr>
                <w:b/>
                <w:sz w:val="24"/>
              </w:rPr>
            </w:pPr>
          </w:p>
          <w:p w14:paraId="6616A5BD">
            <w:pPr>
              <w:pStyle w:val="9"/>
              <w:ind w:right="370"/>
              <w:jc w:val="right"/>
              <w:rPr>
                <w:sz w:val="24"/>
              </w:rPr>
            </w:pPr>
            <w:r>
              <w:rPr>
                <w:spacing w:val="-10"/>
                <w:sz w:val="24"/>
              </w:rPr>
              <w:t>1</w:t>
            </w:r>
          </w:p>
        </w:tc>
        <w:tc>
          <w:tcPr>
            <w:tcW w:w="1839" w:type="dxa"/>
          </w:tcPr>
          <w:p w14:paraId="0F13E217">
            <w:pPr>
              <w:pStyle w:val="9"/>
              <w:rPr>
                <w:sz w:val="22"/>
              </w:rPr>
            </w:pPr>
          </w:p>
        </w:tc>
        <w:tc>
          <w:tcPr>
            <w:tcW w:w="1911" w:type="dxa"/>
          </w:tcPr>
          <w:p w14:paraId="4A947DB6">
            <w:pPr>
              <w:pStyle w:val="9"/>
              <w:rPr>
                <w:sz w:val="22"/>
              </w:rPr>
            </w:pPr>
          </w:p>
        </w:tc>
        <w:tc>
          <w:tcPr>
            <w:tcW w:w="1349" w:type="dxa"/>
          </w:tcPr>
          <w:p w14:paraId="3F77EF56">
            <w:pPr>
              <w:pStyle w:val="9"/>
              <w:rPr>
                <w:sz w:val="22"/>
              </w:rPr>
            </w:pPr>
          </w:p>
        </w:tc>
        <w:tc>
          <w:tcPr>
            <w:tcW w:w="2876" w:type="dxa"/>
          </w:tcPr>
          <w:p w14:paraId="3237C713">
            <w:pPr>
              <w:pStyle w:val="9"/>
              <w:spacing w:before="203"/>
              <w:ind w:left="242"/>
              <w:rPr>
                <w:sz w:val="24"/>
              </w:rPr>
            </w:pPr>
            <w:r>
              <w:rPr>
                <w:sz w:val="24"/>
              </w:rPr>
              <w:t>Библиотека</w:t>
            </w:r>
            <w:r>
              <w:rPr>
                <w:spacing w:val="-7"/>
                <w:sz w:val="24"/>
              </w:rPr>
              <w:t xml:space="preserve"> </w:t>
            </w:r>
            <w:r>
              <w:rPr>
                <w:spacing w:val="-5"/>
                <w:sz w:val="24"/>
              </w:rPr>
              <w:t>ЦОК</w:t>
            </w:r>
          </w:p>
          <w:p w14:paraId="7911AAB3">
            <w:pPr>
              <w:pStyle w:val="9"/>
              <w:spacing w:before="45"/>
              <w:ind w:left="242"/>
              <w:rPr>
                <w:sz w:val="22"/>
              </w:rPr>
            </w:pPr>
            <w:r>
              <w:fldChar w:fldCharType="begin"/>
            </w:r>
            <w:r>
              <w:instrText xml:space="preserve"> HYPERLINK "https://m.edsoo.ru/7f4526b2" \h </w:instrText>
            </w:r>
            <w:r>
              <w:fldChar w:fldCharType="separate"/>
            </w:r>
            <w:r>
              <w:rPr>
                <w:color w:val="0000FF"/>
                <w:spacing w:val="-2"/>
                <w:sz w:val="22"/>
                <w:u w:val="single" w:color="0000FF"/>
              </w:rPr>
              <w:t>https://m.edsoo.ru/7f4526b2</w:t>
            </w:r>
            <w:r>
              <w:rPr>
                <w:color w:val="0000FF"/>
                <w:spacing w:val="-2"/>
                <w:sz w:val="22"/>
                <w:u w:val="single" w:color="0000FF"/>
              </w:rPr>
              <w:fldChar w:fldCharType="end"/>
            </w:r>
          </w:p>
        </w:tc>
      </w:tr>
      <w:tr w14:paraId="73637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92" w:type="dxa"/>
          </w:tcPr>
          <w:p w14:paraId="016407FC">
            <w:pPr>
              <w:pStyle w:val="9"/>
              <w:spacing w:before="188"/>
              <w:ind w:left="103"/>
              <w:rPr>
                <w:sz w:val="24"/>
              </w:rPr>
            </w:pPr>
            <w:r>
              <w:rPr>
                <w:spacing w:val="-5"/>
                <w:sz w:val="24"/>
              </w:rPr>
              <w:t>61</w:t>
            </w:r>
          </w:p>
        </w:tc>
        <w:tc>
          <w:tcPr>
            <w:tcW w:w="4187" w:type="dxa"/>
          </w:tcPr>
          <w:p w14:paraId="25983D5E">
            <w:pPr>
              <w:pStyle w:val="9"/>
              <w:spacing w:before="6" w:line="316" w:lineRule="exact"/>
              <w:ind w:left="242"/>
              <w:rPr>
                <w:sz w:val="24"/>
              </w:rPr>
            </w:pPr>
            <w:r>
              <w:rPr>
                <w:sz w:val="24"/>
              </w:rPr>
              <w:t>Родная</w:t>
            </w:r>
            <w:r>
              <w:rPr>
                <w:spacing w:val="-15"/>
                <w:sz w:val="24"/>
              </w:rPr>
              <w:t xml:space="preserve"> </w:t>
            </w:r>
            <w:r>
              <w:rPr>
                <w:sz w:val="24"/>
              </w:rPr>
              <w:t>страна</w:t>
            </w:r>
            <w:r>
              <w:rPr>
                <w:spacing w:val="-18"/>
                <w:sz w:val="24"/>
              </w:rPr>
              <w:t xml:space="preserve"> </w:t>
            </w:r>
            <w:r>
              <w:rPr>
                <w:sz w:val="24"/>
              </w:rPr>
              <w:t>и</w:t>
            </w:r>
            <w:r>
              <w:rPr>
                <w:spacing w:val="-15"/>
                <w:sz w:val="24"/>
              </w:rPr>
              <w:t xml:space="preserve"> </w:t>
            </w:r>
            <w:r>
              <w:rPr>
                <w:sz w:val="24"/>
              </w:rPr>
              <w:t>страны</w:t>
            </w:r>
            <w:r>
              <w:rPr>
                <w:spacing w:val="-15"/>
                <w:sz w:val="24"/>
              </w:rPr>
              <w:t xml:space="preserve"> </w:t>
            </w:r>
            <w:r>
              <w:rPr>
                <w:sz w:val="24"/>
              </w:rPr>
              <w:t>изучаемого языка (сказки)</w:t>
            </w:r>
          </w:p>
        </w:tc>
        <w:tc>
          <w:tcPr>
            <w:tcW w:w="1095" w:type="dxa"/>
          </w:tcPr>
          <w:p w14:paraId="5758B300">
            <w:pPr>
              <w:pStyle w:val="9"/>
              <w:spacing w:before="188"/>
              <w:ind w:right="370"/>
              <w:jc w:val="right"/>
              <w:rPr>
                <w:sz w:val="24"/>
              </w:rPr>
            </w:pPr>
            <w:r>
              <w:rPr>
                <w:spacing w:val="-10"/>
                <w:sz w:val="24"/>
              </w:rPr>
              <w:t>1</w:t>
            </w:r>
          </w:p>
        </w:tc>
        <w:tc>
          <w:tcPr>
            <w:tcW w:w="1839" w:type="dxa"/>
          </w:tcPr>
          <w:p w14:paraId="1BABE534">
            <w:pPr>
              <w:pStyle w:val="9"/>
              <w:rPr>
                <w:sz w:val="22"/>
              </w:rPr>
            </w:pPr>
          </w:p>
        </w:tc>
        <w:tc>
          <w:tcPr>
            <w:tcW w:w="1911" w:type="dxa"/>
          </w:tcPr>
          <w:p w14:paraId="3E9AE237">
            <w:pPr>
              <w:pStyle w:val="9"/>
              <w:rPr>
                <w:sz w:val="22"/>
              </w:rPr>
            </w:pPr>
          </w:p>
        </w:tc>
        <w:tc>
          <w:tcPr>
            <w:tcW w:w="1349" w:type="dxa"/>
          </w:tcPr>
          <w:p w14:paraId="35CDEE98">
            <w:pPr>
              <w:pStyle w:val="9"/>
              <w:rPr>
                <w:sz w:val="22"/>
              </w:rPr>
            </w:pPr>
          </w:p>
        </w:tc>
        <w:tc>
          <w:tcPr>
            <w:tcW w:w="2876" w:type="dxa"/>
          </w:tcPr>
          <w:p w14:paraId="66C896CE">
            <w:pPr>
              <w:pStyle w:val="9"/>
              <w:spacing w:before="44"/>
              <w:ind w:left="242"/>
              <w:rPr>
                <w:sz w:val="24"/>
              </w:rPr>
            </w:pPr>
            <w:r>
              <w:rPr>
                <w:sz w:val="24"/>
              </w:rPr>
              <w:t>Библиотека</w:t>
            </w:r>
            <w:r>
              <w:rPr>
                <w:spacing w:val="-7"/>
                <w:sz w:val="24"/>
              </w:rPr>
              <w:t xml:space="preserve"> </w:t>
            </w:r>
            <w:r>
              <w:rPr>
                <w:spacing w:val="-5"/>
                <w:sz w:val="24"/>
              </w:rPr>
              <w:t>ЦОК</w:t>
            </w:r>
          </w:p>
          <w:p w14:paraId="3D4E5EEA">
            <w:pPr>
              <w:pStyle w:val="9"/>
              <w:spacing w:before="45"/>
              <w:ind w:left="242"/>
              <w:rPr>
                <w:sz w:val="22"/>
              </w:rPr>
            </w:pPr>
            <w:r>
              <w:fldChar w:fldCharType="begin"/>
            </w:r>
            <w:r>
              <w:instrText xml:space="preserve"> HYPERLINK "https://m.edsoo.ru/7f45241e" \h </w:instrText>
            </w:r>
            <w:r>
              <w:fldChar w:fldCharType="separate"/>
            </w:r>
            <w:r>
              <w:rPr>
                <w:color w:val="0000FF"/>
                <w:spacing w:val="-2"/>
                <w:sz w:val="22"/>
                <w:u w:val="single" w:color="0000FF"/>
              </w:rPr>
              <w:t>https://m.edsoo.ru/7f45241e</w:t>
            </w:r>
            <w:r>
              <w:rPr>
                <w:color w:val="0000FF"/>
                <w:spacing w:val="-2"/>
                <w:sz w:val="22"/>
                <w:u w:val="single" w:color="0000FF"/>
              </w:rPr>
              <w:fldChar w:fldCharType="end"/>
            </w:r>
          </w:p>
        </w:tc>
      </w:tr>
      <w:tr w14:paraId="27A9E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92" w:type="dxa"/>
          </w:tcPr>
          <w:p w14:paraId="1CF5DA05">
            <w:pPr>
              <w:pStyle w:val="9"/>
              <w:spacing w:before="71"/>
              <w:rPr>
                <w:b/>
                <w:sz w:val="24"/>
              </w:rPr>
            </w:pPr>
          </w:p>
          <w:p w14:paraId="60163484">
            <w:pPr>
              <w:pStyle w:val="9"/>
              <w:ind w:left="103"/>
              <w:rPr>
                <w:sz w:val="24"/>
              </w:rPr>
            </w:pPr>
            <w:r>
              <w:rPr>
                <w:spacing w:val="-5"/>
                <w:sz w:val="24"/>
              </w:rPr>
              <w:t>62</w:t>
            </w:r>
          </w:p>
        </w:tc>
        <w:tc>
          <w:tcPr>
            <w:tcW w:w="4187" w:type="dxa"/>
          </w:tcPr>
          <w:p w14:paraId="5752D8A1">
            <w:pPr>
              <w:pStyle w:val="9"/>
              <w:spacing w:before="31" w:line="276" w:lineRule="auto"/>
              <w:ind w:left="242"/>
              <w:rPr>
                <w:sz w:val="24"/>
              </w:rPr>
            </w:pPr>
            <w:r>
              <w:rPr>
                <w:sz w:val="24"/>
              </w:rPr>
              <w:t>Родная</w:t>
            </w:r>
            <w:r>
              <w:rPr>
                <w:spacing w:val="-15"/>
                <w:sz w:val="24"/>
              </w:rPr>
              <w:t xml:space="preserve"> </w:t>
            </w:r>
            <w:r>
              <w:rPr>
                <w:sz w:val="24"/>
              </w:rPr>
              <w:t>страна</w:t>
            </w:r>
            <w:r>
              <w:rPr>
                <w:spacing w:val="-18"/>
                <w:sz w:val="24"/>
              </w:rPr>
              <w:t xml:space="preserve"> </w:t>
            </w:r>
            <w:r>
              <w:rPr>
                <w:sz w:val="24"/>
              </w:rPr>
              <w:t>и</w:t>
            </w:r>
            <w:r>
              <w:rPr>
                <w:spacing w:val="-15"/>
                <w:sz w:val="24"/>
              </w:rPr>
              <w:t xml:space="preserve"> </w:t>
            </w:r>
            <w:r>
              <w:rPr>
                <w:sz w:val="24"/>
              </w:rPr>
              <w:t>страны</w:t>
            </w:r>
            <w:r>
              <w:rPr>
                <w:spacing w:val="-15"/>
                <w:sz w:val="24"/>
              </w:rPr>
              <w:t xml:space="preserve"> </w:t>
            </w:r>
            <w:r>
              <w:rPr>
                <w:sz w:val="24"/>
              </w:rPr>
              <w:t>изучаемого языка (описание внешности</w:t>
            </w:r>
          </w:p>
          <w:p w14:paraId="7E70D9A3">
            <w:pPr>
              <w:pStyle w:val="9"/>
              <w:spacing w:before="8"/>
              <w:ind w:left="242"/>
              <w:rPr>
                <w:sz w:val="24"/>
              </w:rPr>
            </w:pPr>
            <w:r>
              <w:rPr>
                <w:spacing w:val="-2"/>
                <w:sz w:val="24"/>
              </w:rPr>
              <w:t>литературных</w:t>
            </w:r>
            <w:r>
              <w:rPr>
                <w:spacing w:val="5"/>
                <w:sz w:val="24"/>
              </w:rPr>
              <w:t xml:space="preserve"> </w:t>
            </w:r>
            <w:r>
              <w:rPr>
                <w:spacing w:val="-2"/>
                <w:sz w:val="24"/>
              </w:rPr>
              <w:t>героев)</w:t>
            </w:r>
          </w:p>
        </w:tc>
        <w:tc>
          <w:tcPr>
            <w:tcW w:w="1095" w:type="dxa"/>
          </w:tcPr>
          <w:p w14:paraId="15888E6E">
            <w:pPr>
              <w:pStyle w:val="9"/>
              <w:spacing w:before="71"/>
              <w:rPr>
                <w:b/>
                <w:sz w:val="24"/>
              </w:rPr>
            </w:pPr>
          </w:p>
          <w:p w14:paraId="69097193">
            <w:pPr>
              <w:pStyle w:val="9"/>
              <w:ind w:right="370"/>
              <w:jc w:val="right"/>
              <w:rPr>
                <w:sz w:val="24"/>
              </w:rPr>
            </w:pPr>
            <w:r>
              <w:rPr>
                <w:spacing w:val="-10"/>
                <w:sz w:val="24"/>
              </w:rPr>
              <w:t>1</w:t>
            </w:r>
          </w:p>
        </w:tc>
        <w:tc>
          <w:tcPr>
            <w:tcW w:w="1839" w:type="dxa"/>
          </w:tcPr>
          <w:p w14:paraId="166C2E28">
            <w:pPr>
              <w:pStyle w:val="9"/>
              <w:rPr>
                <w:sz w:val="22"/>
              </w:rPr>
            </w:pPr>
          </w:p>
        </w:tc>
        <w:tc>
          <w:tcPr>
            <w:tcW w:w="1911" w:type="dxa"/>
          </w:tcPr>
          <w:p w14:paraId="55DFB880">
            <w:pPr>
              <w:pStyle w:val="9"/>
              <w:rPr>
                <w:sz w:val="22"/>
              </w:rPr>
            </w:pPr>
          </w:p>
        </w:tc>
        <w:tc>
          <w:tcPr>
            <w:tcW w:w="1349" w:type="dxa"/>
          </w:tcPr>
          <w:p w14:paraId="1B1E5CAD">
            <w:pPr>
              <w:pStyle w:val="9"/>
              <w:rPr>
                <w:sz w:val="22"/>
              </w:rPr>
            </w:pPr>
          </w:p>
        </w:tc>
        <w:tc>
          <w:tcPr>
            <w:tcW w:w="2876" w:type="dxa"/>
          </w:tcPr>
          <w:p w14:paraId="0A24FDCB">
            <w:pPr>
              <w:pStyle w:val="9"/>
              <w:spacing w:before="208"/>
              <w:ind w:left="242"/>
              <w:rPr>
                <w:sz w:val="24"/>
              </w:rPr>
            </w:pPr>
            <w:r>
              <w:rPr>
                <w:sz w:val="24"/>
              </w:rPr>
              <w:t>Библиотека</w:t>
            </w:r>
            <w:r>
              <w:rPr>
                <w:spacing w:val="-7"/>
                <w:sz w:val="24"/>
              </w:rPr>
              <w:t xml:space="preserve"> </w:t>
            </w:r>
            <w:r>
              <w:rPr>
                <w:spacing w:val="-5"/>
                <w:sz w:val="24"/>
              </w:rPr>
              <w:t>ЦОК</w:t>
            </w:r>
          </w:p>
          <w:p w14:paraId="17FD3B10">
            <w:pPr>
              <w:pStyle w:val="9"/>
              <w:spacing w:before="45"/>
              <w:ind w:left="242"/>
              <w:rPr>
                <w:sz w:val="22"/>
              </w:rPr>
            </w:pPr>
            <w:r>
              <w:fldChar w:fldCharType="begin"/>
            </w:r>
            <w:r>
              <w:instrText xml:space="preserve"> HYPERLINK "https://m.edsoo.ru/83513af2" \h </w:instrText>
            </w:r>
            <w:r>
              <w:fldChar w:fldCharType="separate"/>
            </w:r>
            <w:r>
              <w:rPr>
                <w:color w:val="0000FF"/>
                <w:spacing w:val="-2"/>
                <w:sz w:val="22"/>
                <w:u w:val="single" w:color="0000FF"/>
              </w:rPr>
              <w:t>https://m.edsoo.ru/83513af2</w:t>
            </w:r>
            <w:r>
              <w:rPr>
                <w:color w:val="0000FF"/>
                <w:spacing w:val="-2"/>
                <w:sz w:val="22"/>
                <w:u w:val="single" w:color="0000FF"/>
              </w:rPr>
              <w:fldChar w:fldCharType="end"/>
            </w:r>
          </w:p>
        </w:tc>
      </w:tr>
      <w:tr w14:paraId="4DC08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92" w:type="dxa"/>
          </w:tcPr>
          <w:p w14:paraId="388727D4">
            <w:pPr>
              <w:pStyle w:val="9"/>
              <w:spacing w:before="71"/>
              <w:rPr>
                <w:b/>
                <w:sz w:val="24"/>
              </w:rPr>
            </w:pPr>
          </w:p>
          <w:p w14:paraId="1FB91C11">
            <w:pPr>
              <w:pStyle w:val="9"/>
              <w:ind w:left="103"/>
              <w:rPr>
                <w:sz w:val="24"/>
              </w:rPr>
            </w:pPr>
            <w:r>
              <w:rPr>
                <w:spacing w:val="-5"/>
                <w:sz w:val="24"/>
              </w:rPr>
              <w:t>63</w:t>
            </w:r>
          </w:p>
        </w:tc>
        <w:tc>
          <w:tcPr>
            <w:tcW w:w="4187" w:type="dxa"/>
          </w:tcPr>
          <w:p w14:paraId="72EB63FE">
            <w:pPr>
              <w:pStyle w:val="9"/>
              <w:spacing w:before="30" w:line="276" w:lineRule="auto"/>
              <w:ind w:left="242"/>
              <w:rPr>
                <w:sz w:val="24"/>
              </w:rPr>
            </w:pPr>
            <w:r>
              <w:rPr>
                <w:sz w:val="24"/>
              </w:rPr>
              <w:t>Родная</w:t>
            </w:r>
            <w:r>
              <w:rPr>
                <w:spacing w:val="-15"/>
                <w:sz w:val="24"/>
              </w:rPr>
              <w:t xml:space="preserve"> </w:t>
            </w:r>
            <w:r>
              <w:rPr>
                <w:sz w:val="24"/>
              </w:rPr>
              <w:t>страна</w:t>
            </w:r>
            <w:r>
              <w:rPr>
                <w:spacing w:val="-18"/>
                <w:sz w:val="24"/>
              </w:rPr>
              <w:t xml:space="preserve"> </w:t>
            </w:r>
            <w:r>
              <w:rPr>
                <w:sz w:val="24"/>
              </w:rPr>
              <w:t>и</w:t>
            </w:r>
            <w:r>
              <w:rPr>
                <w:spacing w:val="-15"/>
                <w:sz w:val="24"/>
              </w:rPr>
              <w:t xml:space="preserve"> </w:t>
            </w:r>
            <w:r>
              <w:rPr>
                <w:sz w:val="24"/>
              </w:rPr>
              <w:t>страны</w:t>
            </w:r>
            <w:r>
              <w:rPr>
                <w:spacing w:val="-15"/>
                <w:sz w:val="24"/>
              </w:rPr>
              <w:t xml:space="preserve"> </w:t>
            </w:r>
            <w:r>
              <w:rPr>
                <w:sz w:val="24"/>
              </w:rPr>
              <w:t>изучаемого языка (описание характера</w:t>
            </w:r>
          </w:p>
          <w:p w14:paraId="65F6E05E">
            <w:pPr>
              <w:pStyle w:val="9"/>
              <w:spacing w:before="9"/>
              <w:ind w:left="242"/>
              <w:rPr>
                <w:sz w:val="24"/>
              </w:rPr>
            </w:pPr>
            <w:r>
              <w:rPr>
                <w:spacing w:val="-2"/>
                <w:sz w:val="24"/>
              </w:rPr>
              <w:t>литературных</w:t>
            </w:r>
            <w:r>
              <w:rPr>
                <w:spacing w:val="5"/>
                <w:sz w:val="24"/>
              </w:rPr>
              <w:t xml:space="preserve"> </w:t>
            </w:r>
            <w:r>
              <w:rPr>
                <w:spacing w:val="-2"/>
                <w:sz w:val="24"/>
              </w:rPr>
              <w:t>героев)</w:t>
            </w:r>
          </w:p>
        </w:tc>
        <w:tc>
          <w:tcPr>
            <w:tcW w:w="1095" w:type="dxa"/>
          </w:tcPr>
          <w:p w14:paraId="7E027020">
            <w:pPr>
              <w:pStyle w:val="9"/>
              <w:spacing w:before="71"/>
              <w:rPr>
                <w:b/>
                <w:sz w:val="24"/>
              </w:rPr>
            </w:pPr>
          </w:p>
          <w:p w14:paraId="0BD3339B">
            <w:pPr>
              <w:pStyle w:val="9"/>
              <w:ind w:right="370"/>
              <w:jc w:val="right"/>
              <w:rPr>
                <w:sz w:val="24"/>
              </w:rPr>
            </w:pPr>
            <w:r>
              <w:rPr>
                <w:spacing w:val="-10"/>
                <w:sz w:val="24"/>
              </w:rPr>
              <w:t>1</w:t>
            </w:r>
          </w:p>
        </w:tc>
        <w:tc>
          <w:tcPr>
            <w:tcW w:w="1839" w:type="dxa"/>
          </w:tcPr>
          <w:p w14:paraId="19BB62BA">
            <w:pPr>
              <w:pStyle w:val="9"/>
              <w:rPr>
                <w:sz w:val="22"/>
              </w:rPr>
            </w:pPr>
          </w:p>
        </w:tc>
        <w:tc>
          <w:tcPr>
            <w:tcW w:w="1911" w:type="dxa"/>
          </w:tcPr>
          <w:p w14:paraId="083C8792">
            <w:pPr>
              <w:pStyle w:val="9"/>
              <w:rPr>
                <w:sz w:val="22"/>
              </w:rPr>
            </w:pPr>
          </w:p>
        </w:tc>
        <w:tc>
          <w:tcPr>
            <w:tcW w:w="1349" w:type="dxa"/>
          </w:tcPr>
          <w:p w14:paraId="4D899263">
            <w:pPr>
              <w:pStyle w:val="9"/>
              <w:rPr>
                <w:sz w:val="22"/>
              </w:rPr>
            </w:pPr>
          </w:p>
        </w:tc>
        <w:tc>
          <w:tcPr>
            <w:tcW w:w="2876" w:type="dxa"/>
          </w:tcPr>
          <w:p w14:paraId="65B517B2">
            <w:pPr>
              <w:pStyle w:val="9"/>
              <w:spacing w:before="203"/>
              <w:ind w:left="242"/>
              <w:rPr>
                <w:sz w:val="24"/>
              </w:rPr>
            </w:pPr>
            <w:r>
              <w:rPr>
                <w:sz w:val="24"/>
              </w:rPr>
              <w:t>Библиотека</w:t>
            </w:r>
            <w:r>
              <w:rPr>
                <w:spacing w:val="-7"/>
                <w:sz w:val="24"/>
              </w:rPr>
              <w:t xml:space="preserve"> </w:t>
            </w:r>
            <w:r>
              <w:rPr>
                <w:spacing w:val="-5"/>
                <w:sz w:val="24"/>
              </w:rPr>
              <w:t>ЦОК</w:t>
            </w:r>
          </w:p>
          <w:p w14:paraId="6DB834FB">
            <w:pPr>
              <w:pStyle w:val="9"/>
              <w:spacing w:before="50"/>
              <w:ind w:left="242"/>
              <w:rPr>
                <w:sz w:val="22"/>
              </w:rPr>
            </w:pPr>
            <w:r>
              <w:fldChar w:fldCharType="begin"/>
            </w:r>
            <w:r>
              <w:instrText xml:space="preserve"> HYPERLINK "https://m.edsoo.ru/835137aa" \h </w:instrText>
            </w:r>
            <w:r>
              <w:fldChar w:fldCharType="separate"/>
            </w:r>
            <w:r>
              <w:rPr>
                <w:color w:val="0000FF"/>
                <w:spacing w:val="-2"/>
                <w:sz w:val="22"/>
                <w:u w:val="single" w:color="0000FF"/>
              </w:rPr>
              <w:t>https://m.edsoo.ru/835137aa</w:t>
            </w:r>
            <w:r>
              <w:rPr>
                <w:color w:val="0000FF"/>
                <w:spacing w:val="-2"/>
                <w:sz w:val="22"/>
                <w:u w:val="single" w:color="0000FF"/>
              </w:rPr>
              <w:fldChar w:fldCharType="end"/>
            </w:r>
          </w:p>
        </w:tc>
      </w:tr>
      <w:tr w14:paraId="635FB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92" w:type="dxa"/>
          </w:tcPr>
          <w:p w14:paraId="1D2E9D47">
            <w:pPr>
              <w:pStyle w:val="9"/>
              <w:spacing w:before="71"/>
              <w:rPr>
                <w:b/>
                <w:sz w:val="24"/>
              </w:rPr>
            </w:pPr>
          </w:p>
          <w:p w14:paraId="7107CEB5">
            <w:pPr>
              <w:pStyle w:val="9"/>
              <w:ind w:left="103"/>
              <w:rPr>
                <w:sz w:val="24"/>
              </w:rPr>
            </w:pPr>
            <w:r>
              <w:rPr>
                <w:spacing w:val="-5"/>
                <w:sz w:val="24"/>
              </w:rPr>
              <w:t>64</w:t>
            </w:r>
          </w:p>
        </w:tc>
        <w:tc>
          <w:tcPr>
            <w:tcW w:w="4187" w:type="dxa"/>
          </w:tcPr>
          <w:p w14:paraId="2F59C9E1">
            <w:pPr>
              <w:pStyle w:val="9"/>
              <w:spacing w:before="30"/>
              <w:ind w:left="242"/>
              <w:rPr>
                <w:sz w:val="24"/>
              </w:rPr>
            </w:pPr>
            <w:r>
              <w:rPr>
                <w:sz w:val="24"/>
              </w:rPr>
              <w:t>Родная</w:t>
            </w:r>
            <w:r>
              <w:rPr>
                <w:spacing w:val="-6"/>
                <w:sz w:val="24"/>
              </w:rPr>
              <w:t xml:space="preserve"> </w:t>
            </w:r>
            <w:r>
              <w:rPr>
                <w:sz w:val="24"/>
              </w:rPr>
              <w:t>страна</w:t>
            </w:r>
            <w:r>
              <w:rPr>
                <w:spacing w:val="-10"/>
                <w:sz w:val="24"/>
              </w:rPr>
              <w:t xml:space="preserve"> </w:t>
            </w:r>
            <w:r>
              <w:rPr>
                <w:sz w:val="24"/>
              </w:rPr>
              <w:t>и</w:t>
            </w:r>
            <w:r>
              <w:rPr>
                <w:spacing w:val="-1"/>
                <w:sz w:val="24"/>
              </w:rPr>
              <w:t xml:space="preserve"> </w:t>
            </w:r>
            <w:r>
              <w:rPr>
                <w:sz w:val="24"/>
              </w:rPr>
              <w:t>страны</w:t>
            </w:r>
            <w:r>
              <w:rPr>
                <w:spacing w:val="-8"/>
                <w:sz w:val="24"/>
              </w:rPr>
              <w:t xml:space="preserve"> </w:t>
            </w:r>
            <w:r>
              <w:rPr>
                <w:spacing w:val="-2"/>
                <w:sz w:val="24"/>
              </w:rPr>
              <w:t>изучаемого</w:t>
            </w:r>
          </w:p>
          <w:p w14:paraId="76220404">
            <w:pPr>
              <w:pStyle w:val="9"/>
              <w:spacing w:before="46" w:line="266" w:lineRule="auto"/>
              <w:ind w:left="242"/>
              <w:rPr>
                <w:sz w:val="24"/>
              </w:rPr>
            </w:pPr>
            <w:r>
              <w:rPr>
                <w:sz w:val="24"/>
              </w:rPr>
              <w:t>языка</w:t>
            </w:r>
            <w:r>
              <w:rPr>
                <w:spacing w:val="-15"/>
                <w:sz w:val="24"/>
              </w:rPr>
              <w:t xml:space="preserve"> </w:t>
            </w:r>
            <w:r>
              <w:rPr>
                <w:sz w:val="24"/>
              </w:rPr>
              <w:t>(популярная</w:t>
            </w:r>
            <w:r>
              <w:rPr>
                <w:spacing w:val="-15"/>
                <w:sz w:val="24"/>
              </w:rPr>
              <w:t xml:space="preserve"> </w:t>
            </w:r>
            <w:r>
              <w:rPr>
                <w:sz w:val="24"/>
              </w:rPr>
              <w:t>еда</w:t>
            </w:r>
            <w:r>
              <w:rPr>
                <w:spacing w:val="-15"/>
                <w:sz w:val="24"/>
              </w:rPr>
              <w:t xml:space="preserve"> </w:t>
            </w:r>
            <w:r>
              <w:rPr>
                <w:sz w:val="24"/>
              </w:rPr>
              <w:t>в</w:t>
            </w:r>
            <w:r>
              <w:rPr>
                <w:spacing w:val="-15"/>
                <w:sz w:val="24"/>
              </w:rPr>
              <w:t xml:space="preserve"> </w:t>
            </w:r>
            <w:r>
              <w:rPr>
                <w:sz w:val="24"/>
              </w:rPr>
              <w:t xml:space="preserve">разных </w:t>
            </w:r>
            <w:r>
              <w:rPr>
                <w:spacing w:val="-2"/>
                <w:sz w:val="24"/>
              </w:rPr>
              <w:t>странах)</w:t>
            </w:r>
          </w:p>
        </w:tc>
        <w:tc>
          <w:tcPr>
            <w:tcW w:w="1095" w:type="dxa"/>
          </w:tcPr>
          <w:p w14:paraId="25FDA0D1">
            <w:pPr>
              <w:pStyle w:val="9"/>
              <w:spacing w:before="71"/>
              <w:rPr>
                <w:b/>
                <w:sz w:val="24"/>
              </w:rPr>
            </w:pPr>
          </w:p>
          <w:p w14:paraId="4C71D4AC">
            <w:pPr>
              <w:pStyle w:val="9"/>
              <w:ind w:right="370"/>
              <w:jc w:val="right"/>
              <w:rPr>
                <w:sz w:val="24"/>
              </w:rPr>
            </w:pPr>
            <w:r>
              <w:rPr>
                <w:spacing w:val="-10"/>
                <w:sz w:val="24"/>
              </w:rPr>
              <w:t>1</w:t>
            </w:r>
          </w:p>
        </w:tc>
        <w:tc>
          <w:tcPr>
            <w:tcW w:w="1839" w:type="dxa"/>
          </w:tcPr>
          <w:p w14:paraId="6AE23C37">
            <w:pPr>
              <w:pStyle w:val="9"/>
              <w:rPr>
                <w:sz w:val="22"/>
              </w:rPr>
            </w:pPr>
          </w:p>
        </w:tc>
        <w:tc>
          <w:tcPr>
            <w:tcW w:w="1911" w:type="dxa"/>
          </w:tcPr>
          <w:p w14:paraId="411F70D9">
            <w:pPr>
              <w:pStyle w:val="9"/>
              <w:rPr>
                <w:sz w:val="22"/>
              </w:rPr>
            </w:pPr>
          </w:p>
        </w:tc>
        <w:tc>
          <w:tcPr>
            <w:tcW w:w="1349" w:type="dxa"/>
          </w:tcPr>
          <w:p w14:paraId="4F9B8CE8">
            <w:pPr>
              <w:pStyle w:val="9"/>
              <w:rPr>
                <w:sz w:val="22"/>
              </w:rPr>
            </w:pPr>
          </w:p>
        </w:tc>
        <w:tc>
          <w:tcPr>
            <w:tcW w:w="2876" w:type="dxa"/>
          </w:tcPr>
          <w:p w14:paraId="04122066">
            <w:pPr>
              <w:pStyle w:val="9"/>
              <w:rPr>
                <w:sz w:val="22"/>
              </w:rPr>
            </w:pPr>
          </w:p>
        </w:tc>
      </w:tr>
    </w:tbl>
    <w:p w14:paraId="17ABCB60">
      <w:pPr>
        <w:pStyle w:val="9"/>
        <w:spacing w:after="0"/>
        <w:rPr>
          <w:sz w:val="22"/>
        </w:rPr>
        <w:sectPr>
          <w:type w:val="continuous"/>
          <w:pgSz w:w="16400" w:h="11910" w:orient="landscape"/>
          <w:pgMar w:top="1100" w:right="708" w:bottom="923" w:left="1559" w:header="720" w:footer="720" w:gutter="0"/>
          <w:cols w:space="720" w:num="1"/>
        </w:sectPr>
      </w:pPr>
    </w:p>
    <w:tbl>
      <w:tblPr>
        <w:tblStyle w:val="5"/>
        <w:tblW w:w="0" w:type="auto"/>
        <w:tblInd w:w="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4187"/>
        <w:gridCol w:w="1095"/>
        <w:gridCol w:w="1839"/>
        <w:gridCol w:w="1911"/>
        <w:gridCol w:w="1349"/>
        <w:gridCol w:w="2876"/>
      </w:tblGrid>
      <w:tr w14:paraId="67EF9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92" w:type="dxa"/>
          </w:tcPr>
          <w:p w14:paraId="6CEDA944">
            <w:pPr>
              <w:pStyle w:val="9"/>
              <w:spacing w:before="71"/>
              <w:rPr>
                <w:b/>
                <w:sz w:val="24"/>
              </w:rPr>
            </w:pPr>
          </w:p>
          <w:p w14:paraId="2B7C27A7">
            <w:pPr>
              <w:pStyle w:val="9"/>
              <w:ind w:left="103"/>
              <w:rPr>
                <w:sz w:val="24"/>
              </w:rPr>
            </w:pPr>
            <w:r>
              <w:rPr>
                <w:spacing w:val="-5"/>
                <w:sz w:val="24"/>
              </w:rPr>
              <w:t>65</w:t>
            </w:r>
          </w:p>
        </w:tc>
        <w:tc>
          <w:tcPr>
            <w:tcW w:w="4187" w:type="dxa"/>
          </w:tcPr>
          <w:p w14:paraId="3B6EFAC0">
            <w:pPr>
              <w:pStyle w:val="9"/>
              <w:spacing w:before="30" w:line="280" w:lineRule="auto"/>
              <w:ind w:left="242"/>
              <w:rPr>
                <w:sz w:val="24"/>
              </w:rPr>
            </w:pPr>
            <w:r>
              <w:rPr>
                <w:sz w:val="24"/>
              </w:rPr>
              <w:t>Родная</w:t>
            </w:r>
            <w:r>
              <w:rPr>
                <w:spacing w:val="-15"/>
                <w:sz w:val="24"/>
              </w:rPr>
              <w:t xml:space="preserve"> </w:t>
            </w:r>
            <w:r>
              <w:rPr>
                <w:sz w:val="24"/>
              </w:rPr>
              <w:t>страна</w:t>
            </w:r>
            <w:r>
              <w:rPr>
                <w:spacing w:val="-18"/>
                <w:sz w:val="24"/>
              </w:rPr>
              <w:t xml:space="preserve"> </w:t>
            </w:r>
            <w:r>
              <w:rPr>
                <w:sz w:val="24"/>
              </w:rPr>
              <w:t>и</w:t>
            </w:r>
            <w:r>
              <w:rPr>
                <w:spacing w:val="-15"/>
                <w:sz w:val="24"/>
              </w:rPr>
              <w:t xml:space="preserve"> </w:t>
            </w:r>
            <w:r>
              <w:rPr>
                <w:sz w:val="24"/>
              </w:rPr>
              <w:t>страны</w:t>
            </w:r>
            <w:r>
              <w:rPr>
                <w:spacing w:val="-15"/>
                <w:sz w:val="24"/>
              </w:rPr>
              <w:t xml:space="preserve"> </w:t>
            </w:r>
            <w:r>
              <w:rPr>
                <w:sz w:val="24"/>
              </w:rPr>
              <w:t>изучаемого языка (праздники и традиции</w:t>
            </w:r>
          </w:p>
          <w:p w14:paraId="681EECE7">
            <w:pPr>
              <w:pStyle w:val="9"/>
              <w:spacing w:line="274" w:lineRule="exact"/>
              <w:ind w:left="242"/>
              <w:rPr>
                <w:sz w:val="24"/>
              </w:rPr>
            </w:pPr>
            <w:r>
              <w:rPr>
                <w:spacing w:val="-2"/>
                <w:sz w:val="24"/>
              </w:rPr>
              <w:t>России)</w:t>
            </w:r>
          </w:p>
        </w:tc>
        <w:tc>
          <w:tcPr>
            <w:tcW w:w="1095" w:type="dxa"/>
          </w:tcPr>
          <w:p w14:paraId="2447D669">
            <w:pPr>
              <w:pStyle w:val="9"/>
              <w:spacing w:before="71"/>
              <w:rPr>
                <w:b/>
                <w:sz w:val="24"/>
              </w:rPr>
            </w:pPr>
          </w:p>
          <w:p w14:paraId="2B309A0C">
            <w:pPr>
              <w:pStyle w:val="9"/>
              <w:ind w:left="583"/>
              <w:rPr>
                <w:sz w:val="24"/>
              </w:rPr>
            </w:pPr>
            <w:r>
              <w:rPr>
                <w:spacing w:val="-10"/>
                <w:sz w:val="24"/>
              </w:rPr>
              <w:t>1</w:t>
            </w:r>
          </w:p>
        </w:tc>
        <w:tc>
          <w:tcPr>
            <w:tcW w:w="1839" w:type="dxa"/>
          </w:tcPr>
          <w:p w14:paraId="43EA7694">
            <w:pPr>
              <w:pStyle w:val="9"/>
              <w:rPr>
                <w:sz w:val="22"/>
              </w:rPr>
            </w:pPr>
          </w:p>
        </w:tc>
        <w:tc>
          <w:tcPr>
            <w:tcW w:w="1911" w:type="dxa"/>
          </w:tcPr>
          <w:p w14:paraId="410408F4">
            <w:pPr>
              <w:pStyle w:val="9"/>
              <w:rPr>
                <w:sz w:val="22"/>
              </w:rPr>
            </w:pPr>
          </w:p>
        </w:tc>
        <w:tc>
          <w:tcPr>
            <w:tcW w:w="1349" w:type="dxa"/>
          </w:tcPr>
          <w:p w14:paraId="1CB88180">
            <w:pPr>
              <w:pStyle w:val="9"/>
              <w:rPr>
                <w:sz w:val="22"/>
              </w:rPr>
            </w:pPr>
          </w:p>
        </w:tc>
        <w:tc>
          <w:tcPr>
            <w:tcW w:w="2876" w:type="dxa"/>
          </w:tcPr>
          <w:p w14:paraId="3A72CFE5">
            <w:pPr>
              <w:pStyle w:val="9"/>
              <w:spacing w:before="203"/>
              <w:ind w:left="242"/>
              <w:rPr>
                <w:sz w:val="24"/>
              </w:rPr>
            </w:pPr>
            <w:r>
              <w:rPr>
                <w:sz w:val="24"/>
              </w:rPr>
              <w:t>Библиотека</w:t>
            </w:r>
            <w:r>
              <w:rPr>
                <w:spacing w:val="-7"/>
                <w:sz w:val="24"/>
              </w:rPr>
              <w:t xml:space="preserve"> </w:t>
            </w:r>
            <w:r>
              <w:rPr>
                <w:spacing w:val="-5"/>
                <w:sz w:val="24"/>
              </w:rPr>
              <w:t>ЦОК</w:t>
            </w:r>
          </w:p>
          <w:p w14:paraId="3BCA939B">
            <w:pPr>
              <w:pStyle w:val="9"/>
              <w:spacing w:before="50"/>
              <w:ind w:left="242"/>
              <w:rPr>
                <w:sz w:val="22"/>
              </w:rPr>
            </w:pPr>
            <w:r>
              <w:fldChar w:fldCharType="begin"/>
            </w:r>
            <w:r>
              <w:instrText xml:space="preserve"> HYPERLINK "https://m.edsoo.ru/83513c50" \h </w:instrText>
            </w:r>
            <w:r>
              <w:fldChar w:fldCharType="separate"/>
            </w:r>
            <w:r>
              <w:rPr>
                <w:color w:val="0000FF"/>
                <w:spacing w:val="-2"/>
                <w:sz w:val="22"/>
                <w:u w:val="single" w:color="0000FF"/>
              </w:rPr>
              <w:t>https://m.edsoo.ru/83513c50</w:t>
            </w:r>
            <w:r>
              <w:rPr>
                <w:color w:val="0000FF"/>
                <w:spacing w:val="-2"/>
                <w:sz w:val="22"/>
                <w:u w:val="single" w:color="0000FF"/>
              </w:rPr>
              <w:fldChar w:fldCharType="end"/>
            </w:r>
          </w:p>
        </w:tc>
      </w:tr>
      <w:tr w14:paraId="5F81AF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792" w:type="dxa"/>
          </w:tcPr>
          <w:p w14:paraId="2CBCDDCB">
            <w:pPr>
              <w:pStyle w:val="9"/>
              <w:spacing w:before="71"/>
              <w:rPr>
                <w:b/>
                <w:sz w:val="24"/>
              </w:rPr>
            </w:pPr>
          </w:p>
          <w:p w14:paraId="14D1DB9C">
            <w:pPr>
              <w:pStyle w:val="9"/>
              <w:ind w:left="103"/>
              <w:rPr>
                <w:sz w:val="24"/>
              </w:rPr>
            </w:pPr>
            <w:r>
              <w:rPr>
                <w:spacing w:val="-5"/>
                <w:sz w:val="24"/>
              </w:rPr>
              <w:t>66</w:t>
            </w:r>
          </w:p>
        </w:tc>
        <w:tc>
          <w:tcPr>
            <w:tcW w:w="4187" w:type="dxa"/>
          </w:tcPr>
          <w:p w14:paraId="0330E630">
            <w:pPr>
              <w:pStyle w:val="9"/>
              <w:spacing w:before="30" w:line="273" w:lineRule="auto"/>
              <w:ind w:left="242" w:right="308"/>
              <w:jc w:val="both"/>
              <w:rPr>
                <w:sz w:val="24"/>
              </w:rPr>
            </w:pPr>
            <w:r>
              <w:rPr>
                <w:sz w:val="24"/>
              </w:rPr>
              <w:t>Родная</w:t>
            </w:r>
            <w:r>
              <w:rPr>
                <w:spacing w:val="-15"/>
                <w:sz w:val="24"/>
              </w:rPr>
              <w:t xml:space="preserve"> </w:t>
            </w:r>
            <w:r>
              <w:rPr>
                <w:sz w:val="24"/>
              </w:rPr>
              <w:t>страна</w:t>
            </w:r>
            <w:r>
              <w:rPr>
                <w:spacing w:val="-15"/>
                <w:sz w:val="24"/>
              </w:rPr>
              <w:t xml:space="preserve"> </w:t>
            </w:r>
            <w:r>
              <w:rPr>
                <w:sz w:val="24"/>
              </w:rPr>
              <w:t>и</w:t>
            </w:r>
            <w:r>
              <w:rPr>
                <w:spacing w:val="-15"/>
                <w:sz w:val="24"/>
              </w:rPr>
              <w:t xml:space="preserve"> </w:t>
            </w:r>
            <w:r>
              <w:rPr>
                <w:sz w:val="24"/>
              </w:rPr>
              <w:t>страны</w:t>
            </w:r>
            <w:r>
              <w:rPr>
                <w:spacing w:val="-15"/>
                <w:sz w:val="24"/>
              </w:rPr>
              <w:t xml:space="preserve"> </w:t>
            </w:r>
            <w:r>
              <w:rPr>
                <w:sz w:val="24"/>
              </w:rPr>
              <w:t>изучаемого языка</w:t>
            </w:r>
            <w:r>
              <w:rPr>
                <w:spacing w:val="-14"/>
                <w:sz w:val="24"/>
              </w:rPr>
              <w:t xml:space="preserve"> </w:t>
            </w:r>
            <w:r>
              <w:rPr>
                <w:sz w:val="24"/>
              </w:rPr>
              <w:t>(праздники</w:t>
            </w:r>
            <w:r>
              <w:rPr>
                <w:spacing w:val="-15"/>
                <w:sz w:val="24"/>
              </w:rPr>
              <w:t xml:space="preserve"> </w:t>
            </w:r>
            <w:r>
              <w:rPr>
                <w:sz w:val="24"/>
              </w:rPr>
              <w:t>и</w:t>
            </w:r>
            <w:r>
              <w:rPr>
                <w:spacing w:val="-15"/>
                <w:sz w:val="24"/>
              </w:rPr>
              <w:t xml:space="preserve"> </w:t>
            </w:r>
            <w:r>
              <w:rPr>
                <w:sz w:val="24"/>
              </w:rPr>
              <w:t>традиции</w:t>
            </w:r>
            <w:r>
              <w:rPr>
                <w:spacing w:val="-11"/>
                <w:sz w:val="24"/>
              </w:rPr>
              <w:t xml:space="preserve"> </w:t>
            </w:r>
            <w:r>
              <w:rPr>
                <w:sz w:val="24"/>
              </w:rPr>
              <w:t>стран изучаемого языка)</w:t>
            </w:r>
          </w:p>
        </w:tc>
        <w:tc>
          <w:tcPr>
            <w:tcW w:w="1095" w:type="dxa"/>
          </w:tcPr>
          <w:p w14:paraId="65249DAA">
            <w:pPr>
              <w:pStyle w:val="9"/>
              <w:spacing w:before="71"/>
              <w:rPr>
                <w:b/>
                <w:sz w:val="24"/>
              </w:rPr>
            </w:pPr>
          </w:p>
          <w:p w14:paraId="7A6AC207">
            <w:pPr>
              <w:pStyle w:val="9"/>
              <w:ind w:left="583"/>
              <w:rPr>
                <w:sz w:val="24"/>
              </w:rPr>
            </w:pPr>
            <w:r>
              <w:rPr>
                <w:spacing w:val="-10"/>
                <w:sz w:val="24"/>
              </w:rPr>
              <w:t>1</w:t>
            </w:r>
          </w:p>
        </w:tc>
        <w:tc>
          <w:tcPr>
            <w:tcW w:w="1839" w:type="dxa"/>
          </w:tcPr>
          <w:p w14:paraId="4A5116A1">
            <w:pPr>
              <w:pStyle w:val="9"/>
              <w:rPr>
                <w:sz w:val="22"/>
              </w:rPr>
            </w:pPr>
          </w:p>
        </w:tc>
        <w:tc>
          <w:tcPr>
            <w:tcW w:w="1911" w:type="dxa"/>
          </w:tcPr>
          <w:p w14:paraId="66BB97A1">
            <w:pPr>
              <w:pStyle w:val="9"/>
              <w:rPr>
                <w:sz w:val="22"/>
              </w:rPr>
            </w:pPr>
          </w:p>
        </w:tc>
        <w:tc>
          <w:tcPr>
            <w:tcW w:w="1349" w:type="dxa"/>
          </w:tcPr>
          <w:p w14:paraId="1BA23E44">
            <w:pPr>
              <w:pStyle w:val="9"/>
              <w:rPr>
                <w:sz w:val="22"/>
              </w:rPr>
            </w:pPr>
          </w:p>
        </w:tc>
        <w:tc>
          <w:tcPr>
            <w:tcW w:w="2876" w:type="dxa"/>
          </w:tcPr>
          <w:p w14:paraId="0AEF1353">
            <w:pPr>
              <w:pStyle w:val="9"/>
              <w:spacing w:before="203"/>
              <w:ind w:left="242"/>
              <w:rPr>
                <w:sz w:val="24"/>
              </w:rPr>
            </w:pPr>
            <w:r>
              <w:rPr>
                <w:sz w:val="24"/>
              </w:rPr>
              <w:t>Библиотека</w:t>
            </w:r>
            <w:r>
              <w:rPr>
                <w:spacing w:val="-7"/>
                <w:sz w:val="24"/>
              </w:rPr>
              <w:t xml:space="preserve"> </w:t>
            </w:r>
            <w:r>
              <w:rPr>
                <w:spacing w:val="-5"/>
                <w:sz w:val="24"/>
              </w:rPr>
              <w:t>ЦОК</w:t>
            </w:r>
          </w:p>
          <w:p w14:paraId="5EB801C0">
            <w:pPr>
              <w:pStyle w:val="9"/>
              <w:spacing w:before="45"/>
              <w:ind w:left="242"/>
              <w:rPr>
                <w:sz w:val="22"/>
              </w:rPr>
            </w:pPr>
            <w:r>
              <w:fldChar w:fldCharType="begin"/>
            </w:r>
            <w:r>
              <w:instrText xml:space="preserve"> HYPERLINK "https://m.edsoo.ru/835149fc" \h </w:instrText>
            </w:r>
            <w:r>
              <w:fldChar w:fldCharType="separate"/>
            </w:r>
            <w:r>
              <w:rPr>
                <w:color w:val="0000FF"/>
                <w:spacing w:val="-2"/>
                <w:sz w:val="22"/>
                <w:u w:val="single" w:color="0000FF"/>
              </w:rPr>
              <w:t>https://m.edsoo.ru/835149fc</w:t>
            </w:r>
            <w:r>
              <w:rPr>
                <w:color w:val="0000FF"/>
                <w:spacing w:val="-2"/>
                <w:sz w:val="22"/>
                <w:u w:val="single" w:color="0000FF"/>
              </w:rPr>
              <w:fldChar w:fldCharType="end"/>
            </w:r>
          </w:p>
        </w:tc>
      </w:tr>
      <w:tr w14:paraId="6CDD5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792" w:type="dxa"/>
          </w:tcPr>
          <w:p w14:paraId="5178E469">
            <w:pPr>
              <w:pStyle w:val="9"/>
              <w:spacing w:before="188"/>
              <w:ind w:left="103"/>
              <w:rPr>
                <w:sz w:val="24"/>
              </w:rPr>
            </w:pPr>
            <w:r>
              <w:rPr>
                <w:spacing w:val="-5"/>
                <w:sz w:val="24"/>
              </w:rPr>
              <w:t>67</w:t>
            </w:r>
          </w:p>
        </w:tc>
        <w:tc>
          <w:tcPr>
            <w:tcW w:w="4187" w:type="dxa"/>
          </w:tcPr>
          <w:p w14:paraId="23E21877">
            <w:pPr>
              <w:pStyle w:val="9"/>
              <w:spacing w:before="6" w:line="316" w:lineRule="exact"/>
              <w:ind w:left="242" w:right="285"/>
              <w:rPr>
                <w:sz w:val="24"/>
              </w:rPr>
            </w:pPr>
            <w:r>
              <w:rPr>
                <w:sz w:val="24"/>
              </w:rPr>
              <w:t>Обобщение</w:t>
            </w:r>
            <w:r>
              <w:rPr>
                <w:spacing w:val="-15"/>
                <w:sz w:val="24"/>
              </w:rPr>
              <w:t xml:space="preserve"> </w:t>
            </w:r>
            <w:r>
              <w:rPr>
                <w:sz w:val="24"/>
              </w:rPr>
              <w:t>по</w:t>
            </w:r>
            <w:r>
              <w:rPr>
                <w:spacing w:val="-15"/>
                <w:sz w:val="24"/>
              </w:rPr>
              <w:t xml:space="preserve"> </w:t>
            </w:r>
            <w:r>
              <w:rPr>
                <w:sz w:val="24"/>
              </w:rPr>
              <w:t>теме</w:t>
            </w:r>
            <w:r>
              <w:rPr>
                <w:spacing w:val="-15"/>
                <w:sz w:val="24"/>
              </w:rPr>
              <w:t xml:space="preserve"> </w:t>
            </w:r>
            <w:r>
              <w:rPr>
                <w:sz w:val="24"/>
              </w:rPr>
              <w:t>«Родная</w:t>
            </w:r>
            <w:r>
              <w:rPr>
                <w:spacing w:val="-15"/>
                <w:sz w:val="24"/>
              </w:rPr>
              <w:t xml:space="preserve"> </w:t>
            </w:r>
            <w:r>
              <w:rPr>
                <w:sz w:val="24"/>
              </w:rPr>
              <w:t>страна и страны изучаемого языка»</w:t>
            </w:r>
          </w:p>
        </w:tc>
        <w:tc>
          <w:tcPr>
            <w:tcW w:w="1095" w:type="dxa"/>
          </w:tcPr>
          <w:p w14:paraId="3277B47F">
            <w:pPr>
              <w:pStyle w:val="9"/>
              <w:spacing w:before="188"/>
              <w:ind w:left="583"/>
              <w:rPr>
                <w:sz w:val="24"/>
              </w:rPr>
            </w:pPr>
            <w:r>
              <w:rPr>
                <w:spacing w:val="-10"/>
                <w:sz w:val="24"/>
              </w:rPr>
              <w:t>1</w:t>
            </w:r>
          </w:p>
        </w:tc>
        <w:tc>
          <w:tcPr>
            <w:tcW w:w="1839" w:type="dxa"/>
          </w:tcPr>
          <w:p w14:paraId="0DF5679F">
            <w:pPr>
              <w:pStyle w:val="9"/>
              <w:rPr>
                <w:sz w:val="22"/>
              </w:rPr>
            </w:pPr>
          </w:p>
        </w:tc>
        <w:tc>
          <w:tcPr>
            <w:tcW w:w="1911" w:type="dxa"/>
          </w:tcPr>
          <w:p w14:paraId="19F495B6">
            <w:pPr>
              <w:pStyle w:val="9"/>
              <w:rPr>
                <w:sz w:val="22"/>
              </w:rPr>
            </w:pPr>
          </w:p>
        </w:tc>
        <w:tc>
          <w:tcPr>
            <w:tcW w:w="1349" w:type="dxa"/>
          </w:tcPr>
          <w:p w14:paraId="4A068BAA">
            <w:pPr>
              <w:pStyle w:val="9"/>
              <w:rPr>
                <w:sz w:val="22"/>
              </w:rPr>
            </w:pPr>
          </w:p>
        </w:tc>
        <w:tc>
          <w:tcPr>
            <w:tcW w:w="2876" w:type="dxa"/>
          </w:tcPr>
          <w:p w14:paraId="46290E53">
            <w:pPr>
              <w:pStyle w:val="9"/>
              <w:spacing w:before="44"/>
              <w:ind w:left="242"/>
              <w:rPr>
                <w:sz w:val="24"/>
              </w:rPr>
            </w:pPr>
            <w:r>
              <w:rPr>
                <w:sz w:val="24"/>
              </w:rPr>
              <w:t>Библиотека</w:t>
            </w:r>
            <w:r>
              <w:rPr>
                <w:spacing w:val="-7"/>
                <w:sz w:val="24"/>
              </w:rPr>
              <w:t xml:space="preserve"> </w:t>
            </w:r>
            <w:r>
              <w:rPr>
                <w:spacing w:val="-5"/>
                <w:sz w:val="24"/>
              </w:rPr>
              <w:t>ЦОК</w:t>
            </w:r>
          </w:p>
          <w:p w14:paraId="235888F8">
            <w:pPr>
              <w:pStyle w:val="9"/>
              <w:spacing w:before="45"/>
              <w:ind w:left="242"/>
              <w:rPr>
                <w:sz w:val="22"/>
              </w:rPr>
            </w:pPr>
            <w:r>
              <w:fldChar w:fldCharType="begin"/>
            </w:r>
            <w:r>
              <w:instrText xml:space="preserve"> HYPERLINK "https://m.edsoo.ru/83514baa" \h </w:instrText>
            </w:r>
            <w:r>
              <w:fldChar w:fldCharType="separate"/>
            </w:r>
            <w:r>
              <w:rPr>
                <w:color w:val="0000FF"/>
                <w:spacing w:val="-2"/>
                <w:sz w:val="22"/>
                <w:u w:val="single" w:color="0000FF"/>
              </w:rPr>
              <w:t>https://m.edsoo.ru/83514baa</w:t>
            </w:r>
            <w:r>
              <w:rPr>
                <w:color w:val="0000FF"/>
                <w:spacing w:val="-2"/>
                <w:sz w:val="22"/>
                <w:u w:val="single" w:color="0000FF"/>
              </w:rPr>
              <w:fldChar w:fldCharType="end"/>
            </w:r>
          </w:p>
        </w:tc>
      </w:tr>
      <w:tr w14:paraId="4D1CC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792" w:type="dxa"/>
          </w:tcPr>
          <w:p w14:paraId="315160BF">
            <w:pPr>
              <w:pStyle w:val="9"/>
              <w:spacing w:before="194"/>
              <w:ind w:left="103"/>
              <w:rPr>
                <w:sz w:val="24"/>
              </w:rPr>
            </w:pPr>
            <w:r>
              <w:rPr>
                <w:spacing w:val="-5"/>
                <w:sz w:val="24"/>
              </w:rPr>
              <w:t>68</w:t>
            </w:r>
          </w:p>
        </w:tc>
        <w:tc>
          <w:tcPr>
            <w:tcW w:w="4187" w:type="dxa"/>
          </w:tcPr>
          <w:p w14:paraId="327BC3AB">
            <w:pPr>
              <w:pStyle w:val="9"/>
              <w:spacing w:before="9" w:line="318" w:lineRule="exact"/>
              <w:ind w:left="242"/>
              <w:rPr>
                <w:sz w:val="24"/>
              </w:rPr>
            </w:pPr>
            <w:r>
              <w:rPr>
                <w:sz w:val="24"/>
              </w:rPr>
              <w:t>Контроль</w:t>
            </w:r>
            <w:r>
              <w:rPr>
                <w:spacing w:val="-15"/>
                <w:sz w:val="24"/>
              </w:rPr>
              <w:t xml:space="preserve"> </w:t>
            </w:r>
            <w:r>
              <w:rPr>
                <w:sz w:val="24"/>
              </w:rPr>
              <w:t>по</w:t>
            </w:r>
            <w:r>
              <w:rPr>
                <w:spacing w:val="-13"/>
                <w:sz w:val="24"/>
              </w:rPr>
              <w:t xml:space="preserve"> </w:t>
            </w:r>
            <w:r>
              <w:rPr>
                <w:sz w:val="24"/>
              </w:rPr>
              <w:t>теме</w:t>
            </w:r>
            <w:r>
              <w:rPr>
                <w:spacing w:val="-15"/>
                <w:sz w:val="24"/>
              </w:rPr>
              <w:t xml:space="preserve"> </w:t>
            </w:r>
            <w:r>
              <w:rPr>
                <w:sz w:val="24"/>
              </w:rPr>
              <w:t>«Родная</w:t>
            </w:r>
            <w:r>
              <w:rPr>
                <w:spacing w:val="-14"/>
                <w:sz w:val="24"/>
              </w:rPr>
              <w:t xml:space="preserve"> </w:t>
            </w:r>
            <w:r>
              <w:rPr>
                <w:sz w:val="24"/>
              </w:rPr>
              <w:t>страна</w:t>
            </w:r>
            <w:r>
              <w:rPr>
                <w:spacing w:val="-15"/>
                <w:sz w:val="24"/>
              </w:rPr>
              <w:t xml:space="preserve"> </w:t>
            </w:r>
            <w:r>
              <w:rPr>
                <w:sz w:val="24"/>
              </w:rPr>
              <w:t>и страны изучаемого языка»</w:t>
            </w:r>
          </w:p>
        </w:tc>
        <w:tc>
          <w:tcPr>
            <w:tcW w:w="1095" w:type="dxa"/>
          </w:tcPr>
          <w:p w14:paraId="4B702CE5">
            <w:pPr>
              <w:pStyle w:val="9"/>
              <w:spacing w:before="194"/>
              <w:ind w:left="583"/>
              <w:rPr>
                <w:sz w:val="24"/>
              </w:rPr>
            </w:pPr>
            <w:r>
              <w:rPr>
                <w:spacing w:val="-10"/>
                <w:sz w:val="24"/>
              </w:rPr>
              <w:t>1</w:t>
            </w:r>
          </w:p>
        </w:tc>
        <w:tc>
          <w:tcPr>
            <w:tcW w:w="1839" w:type="dxa"/>
          </w:tcPr>
          <w:p w14:paraId="6860DB2F">
            <w:pPr>
              <w:pStyle w:val="9"/>
              <w:spacing w:before="194"/>
              <w:ind w:right="740"/>
              <w:jc w:val="right"/>
              <w:rPr>
                <w:sz w:val="24"/>
              </w:rPr>
            </w:pPr>
            <w:r>
              <w:rPr>
                <w:spacing w:val="-10"/>
                <w:sz w:val="24"/>
              </w:rPr>
              <w:t>1</w:t>
            </w:r>
          </w:p>
        </w:tc>
        <w:tc>
          <w:tcPr>
            <w:tcW w:w="1911" w:type="dxa"/>
          </w:tcPr>
          <w:p w14:paraId="6BE6710A">
            <w:pPr>
              <w:pStyle w:val="9"/>
              <w:rPr>
                <w:sz w:val="22"/>
              </w:rPr>
            </w:pPr>
          </w:p>
        </w:tc>
        <w:tc>
          <w:tcPr>
            <w:tcW w:w="1349" w:type="dxa"/>
          </w:tcPr>
          <w:p w14:paraId="6BFC71C0">
            <w:pPr>
              <w:pStyle w:val="9"/>
              <w:rPr>
                <w:sz w:val="22"/>
              </w:rPr>
            </w:pPr>
          </w:p>
        </w:tc>
        <w:tc>
          <w:tcPr>
            <w:tcW w:w="2876" w:type="dxa"/>
          </w:tcPr>
          <w:p w14:paraId="74CA2D31">
            <w:pPr>
              <w:pStyle w:val="9"/>
              <w:spacing w:before="49"/>
              <w:ind w:left="242"/>
              <w:rPr>
                <w:sz w:val="24"/>
              </w:rPr>
            </w:pPr>
            <w:r>
              <w:rPr>
                <w:sz w:val="24"/>
              </w:rPr>
              <w:t>Библиотека</w:t>
            </w:r>
            <w:r>
              <w:rPr>
                <w:spacing w:val="-7"/>
                <w:sz w:val="24"/>
              </w:rPr>
              <w:t xml:space="preserve"> </w:t>
            </w:r>
            <w:r>
              <w:rPr>
                <w:spacing w:val="-5"/>
                <w:sz w:val="24"/>
              </w:rPr>
              <w:t>ЦОК</w:t>
            </w:r>
          </w:p>
          <w:p w14:paraId="7608DDD6">
            <w:pPr>
              <w:pStyle w:val="9"/>
              <w:spacing w:before="46"/>
              <w:ind w:left="242"/>
              <w:rPr>
                <w:sz w:val="22"/>
              </w:rPr>
            </w:pPr>
            <w:r>
              <w:fldChar w:fldCharType="begin"/>
            </w:r>
            <w:r>
              <w:instrText xml:space="preserve"> HYPERLINK "https://m.edsoo.ru/83514baa" \h </w:instrText>
            </w:r>
            <w:r>
              <w:fldChar w:fldCharType="separate"/>
            </w:r>
            <w:r>
              <w:rPr>
                <w:color w:val="0000FF"/>
                <w:spacing w:val="-2"/>
                <w:sz w:val="22"/>
                <w:u w:val="single" w:color="0000FF"/>
              </w:rPr>
              <w:t>https://m.edsoo.ru/83514baa</w:t>
            </w:r>
            <w:r>
              <w:rPr>
                <w:color w:val="0000FF"/>
                <w:spacing w:val="-2"/>
                <w:sz w:val="22"/>
                <w:u w:val="single" w:color="0000FF"/>
              </w:rPr>
              <w:fldChar w:fldCharType="end"/>
            </w:r>
          </w:p>
        </w:tc>
      </w:tr>
      <w:tr w14:paraId="63C96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4979" w:type="dxa"/>
            <w:gridSpan w:val="2"/>
          </w:tcPr>
          <w:p w14:paraId="6EF5E7C3">
            <w:pPr>
              <w:pStyle w:val="9"/>
              <w:spacing w:before="11" w:line="316" w:lineRule="exact"/>
              <w:ind w:left="237" w:right="970"/>
              <w:rPr>
                <w:sz w:val="24"/>
              </w:rPr>
            </w:pPr>
            <w:r>
              <w:rPr>
                <w:spacing w:val="-2"/>
                <w:sz w:val="24"/>
              </w:rPr>
              <w:t>ОБЩЕЕ</w:t>
            </w:r>
            <w:r>
              <w:rPr>
                <w:spacing w:val="-8"/>
                <w:sz w:val="24"/>
              </w:rPr>
              <w:t xml:space="preserve"> </w:t>
            </w:r>
            <w:r>
              <w:rPr>
                <w:spacing w:val="-2"/>
                <w:sz w:val="24"/>
              </w:rPr>
              <w:t>КОЛИЧЕСТВО</w:t>
            </w:r>
            <w:r>
              <w:rPr>
                <w:spacing w:val="-17"/>
                <w:sz w:val="24"/>
              </w:rPr>
              <w:t xml:space="preserve"> </w:t>
            </w:r>
            <w:r>
              <w:rPr>
                <w:spacing w:val="-2"/>
                <w:sz w:val="24"/>
              </w:rPr>
              <w:t>ЧАСОВ</w:t>
            </w:r>
            <w:r>
              <w:rPr>
                <w:spacing w:val="-14"/>
                <w:sz w:val="24"/>
              </w:rPr>
              <w:t xml:space="preserve"> </w:t>
            </w:r>
            <w:r>
              <w:rPr>
                <w:spacing w:val="-2"/>
                <w:sz w:val="24"/>
              </w:rPr>
              <w:t>ПО ПРОГРАММЕ</w:t>
            </w:r>
          </w:p>
        </w:tc>
        <w:tc>
          <w:tcPr>
            <w:tcW w:w="1095" w:type="dxa"/>
          </w:tcPr>
          <w:p w14:paraId="77B445FA">
            <w:pPr>
              <w:pStyle w:val="9"/>
              <w:spacing w:before="193"/>
              <w:ind w:left="520"/>
              <w:rPr>
                <w:sz w:val="24"/>
              </w:rPr>
            </w:pPr>
            <w:r>
              <w:rPr>
                <w:spacing w:val="-5"/>
                <w:sz w:val="24"/>
              </w:rPr>
              <w:t>68</w:t>
            </w:r>
          </w:p>
        </w:tc>
        <w:tc>
          <w:tcPr>
            <w:tcW w:w="1839" w:type="dxa"/>
          </w:tcPr>
          <w:p w14:paraId="05276783">
            <w:pPr>
              <w:pStyle w:val="9"/>
              <w:spacing w:before="193"/>
              <w:ind w:right="740"/>
              <w:jc w:val="right"/>
              <w:rPr>
                <w:sz w:val="24"/>
              </w:rPr>
            </w:pPr>
            <w:r>
              <w:rPr>
                <w:spacing w:val="-10"/>
                <w:sz w:val="24"/>
              </w:rPr>
              <w:t>4</w:t>
            </w:r>
          </w:p>
        </w:tc>
        <w:tc>
          <w:tcPr>
            <w:tcW w:w="1911" w:type="dxa"/>
          </w:tcPr>
          <w:p w14:paraId="04132BD8">
            <w:pPr>
              <w:pStyle w:val="9"/>
              <w:spacing w:before="193"/>
              <w:ind w:left="217" w:right="12"/>
              <w:jc w:val="center"/>
              <w:rPr>
                <w:sz w:val="24"/>
              </w:rPr>
            </w:pPr>
            <w:r>
              <w:rPr>
                <w:spacing w:val="-10"/>
                <w:sz w:val="24"/>
              </w:rPr>
              <w:t>0</w:t>
            </w:r>
          </w:p>
        </w:tc>
        <w:tc>
          <w:tcPr>
            <w:tcW w:w="4225" w:type="dxa"/>
            <w:gridSpan w:val="2"/>
          </w:tcPr>
          <w:p w14:paraId="5ECE6208">
            <w:pPr>
              <w:pStyle w:val="9"/>
              <w:rPr>
                <w:sz w:val="22"/>
              </w:rPr>
            </w:pPr>
          </w:p>
        </w:tc>
      </w:tr>
    </w:tbl>
    <w:p w14:paraId="7DB977F7">
      <w:pPr>
        <w:pStyle w:val="9"/>
        <w:spacing w:after="0"/>
        <w:rPr>
          <w:sz w:val="22"/>
        </w:rPr>
        <w:sectPr>
          <w:type w:val="continuous"/>
          <w:pgSz w:w="16400" w:h="11910" w:orient="landscape"/>
          <w:pgMar w:top="1100" w:right="708" w:bottom="280" w:left="1559" w:header="720" w:footer="720" w:gutter="0"/>
          <w:cols w:space="720" w:num="1"/>
        </w:sectPr>
      </w:pPr>
    </w:p>
    <w:p w14:paraId="008356AB">
      <w:pPr>
        <w:pStyle w:val="6"/>
        <w:spacing w:before="4"/>
        <w:ind w:left="0" w:firstLine="0"/>
        <w:jc w:val="left"/>
        <w:rPr>
          <w:b/>
          <w:sz w:val="17"/>
        </w:rPr>
      </w:pPr>
    </w:p>
    <w:p w14:paraId="3A184CF7">
      <w:pPr>
        <w:pStyle w:val="6"/>
        <w:spacing w:after="0"/>
        <w:jc w:val="left"/>
        <w:rPr>
          <w:b/>
          <w:sz w:val="17"/>
        </w:rPr>
        <w:sectPr>
          <w:pgSz w:w="16400" w:h="11910" w:orient="landscape"/>
          <w:pgMar w:top="1340" w:right="708" w:bottom="280" w:left="1559" w:header="720" w:footer="720" w:gutter="0"/>
          <w:cols w:space="720" w:num="1"/>
        </w:sectPr>
      </w:pPr>
    </w:p>
    <w:p w14:paraId="14B27D25">
      <w:pPr>
        <w:spacing w:before="74" w:line="336" w:lineRule="auto"/>
        <w:ind w:left="120" w:right="0" w:firstLine="0"/>
        <w:jc w:val="left"/>
        <w:rPr>
          <w:b/>
          <w:sz w:val="28"/>
        </w:rPr>
      </w:pPr>
      <w:r>
        <w:rPr>
          <w:b/>
          <w:sz w:val="28"/>
        </w:rPr>
        <w:t>ПРОВЕРЯЕМЫЕ</w:t>
      </w:r>
      <w:r>
        <w:rPr>
          <w:b/>
          <w:spacing w:val="-18"/>
          <w:sz w:val="28"/>
        </w:rPr>
        <w:t xml:space="preserve"> </w:t>
      </w:r>
      <w:r>
        <w:rPr>
          <w:b/>
          <w:sz w:val="28"/>
        </w:rPr>
        <w:t>ТРЕБОВАНИЯ</w:t>
      </w:r>
      <w:r>
        <w:rPr>
          <w:b/>
          <w:spacing w:val="-17"/>
          <w:sz w:val="28"/>
        </w:rPr>
        <w:t xml:space="preserve"> </w:t>
      </w:r>
      <w:r>
        <w:rPr>
          <w:b/>
          <w:sz w:val="28"/>
        </w:rPr>
        <w:t>К</w:t>
      </w:r>
      <w:r>
        <w:rPr>
          <w:b/>
          <w:spacing w:val="-18"/>
          <w:sz w:val="28"/>
        </w:rPr>
        <w:t xml:space="preserve"> </w:t>
      </w:r>
      <w:r>
        <w:rPr>
          <w:b/>
          <w:sz w:val="28"/>
        </w:rPr>
        <w:t>РЕЗУЛЬТАТАМ</w:t>
      </w:r>
      <w:r>
        <w:rPr>
          <w:b/>
          <w:spacing w:val="-17"/>
          <w:sz w:val="28"/>
        </w:rPr>
        <w:t xml:space="preserve"> </w:t>
      </w:r>
      <w:r>
        <w:rPr>
          <w:b/>
          <w:sz w:val="28"/>
        </w:rPr>
        <w:t xml:space="preserve">ОСВОЕНИЯ </w:t>
      </w:r>
      <w:r>
        <w:rPr>
          <w:b/>
          <w:spacing w:val="-2"/>
          <w:sz w:val="28"/>
        </w:rPr>
        <w:t>ОСНОВНОЙ</w:t>
      </w:r>
    </w:p>
    <w:p w14:paraId="15F012C3">
      <w:pPr>
        <w:spacing w:before="208"/>
        <w:ind w:left="120" w:right="0" w:firstLine="0"/>
        <w:jc w:val="left"/>
        <w:rPr>
          <w:b/>
          <w:sz w:val="28"/>
        </w:rPr>
      </w:pPr>
      <w:r>
        <w:rPr>
          <w:b/>
          <w:spacing w:val="-2"/>
          <w:sz w:val="28"/>
        </w:rPr>
        <w:t>ОБРАЗОВАТЕЛЬНОЙ</w:t>
      </w:r>
      <w:r>
        <w:rPr>
          <w:b/>
          <w:spacing w:val="-12"/>
          <w:sz w:val="28"/>
        </w:rPr>
        <w:t xml:space="preserve"> </w:t>
      </w:r>
      <w:r>
        <w:rPr>
          <w:b/>
          <w:spacing w:val="-2"/>
          <w:sz w:val="28"/>
        </w:rPr>
        <w:t>ПРОГРАММЫ</w:t>
      </w:r>
    </w:p>
    <w:p w14:paraId="630F5FD0">
      <w:pPr>
        <w:pStyle w:val="6"/>
        <w:ind w:left="0" w:firstLine="0"/>
        <w:jc w:val="left"/>
        <w:rPr>
          <w:b/>
        </w:rPr>
      </w:pPr>
    </w:p>
    <w:p w14:paraId="1AA352F8">
      <w:pPr>
        <w:pStyle w:val="6"/>
        <w:spacing w:before="104"/>
        <w:ind w:left="0" w:firstLine="0"/>
        <w:jc w:val="left"/>
        <w:rPr>
          <w:b/>
        </w:rPr>
      </w:pPr>
    </w:p>
    <w:p w14:paraId="43ABAF24">
      <w:pPr>
        <w:pStyle w:val="8"/>
        <w:numPr>
          <w:ilvl w:val="0"/>
          <w:numId w:val="5"/>
        </w:numPr>
        <w:tabs>
          <w:tab w:val="left" w:pos="330"/>
        </w:tabs>
        <w:spacing w:before="0" w:after="0" w:line="240" w:lineRule="auto"/>
        <w:ind w:left="330" w:right="0" w:hanging="210"/>
        <w:jc w:val="left"/>
        <w:rPr>
          <w:b/>
          <w:sz w:val="28"/>
        </w:rPr>
      </w:pPr>
      <w:r>
        <w:rPr>
          <w:b/>
          <w:spacing w:val="-2"/>
          <w:sz w:val="28"/>
        </w:rPr>
        <w:t>КЛАСС</w:t>
      </w:r>
    </w:p>
    <w:p w14:paraId="635E7C88">
      <w:pPr>
        <w:pStyle w:val="6"/>
        <w:spacing w:before="26" w:after="1"/>
        <w:ind w:left="0" w:firstLine="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4864C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1992" w:type="dxa"/>
          </w:tcPr>
          <w:p w14:paraId="347B5388">
            <w:pPr>
              <w:pStyle w:val="9"/>
              <w:spacing w:before="35"/>
              <w:ind w:left="443"/>
              <w:rPr>
                <w:b/>
                <w:sz w:val="24"/>
              </w:rPr>
            </w:pPr>
            <w:r>
              <w:rPr>
                <w:b/>
                <w:spacing w:val="-5"/>
                <w:sz w:val="24"/>
              </w:rPr>
              <w:t>Код</w:t>
            </w:r>
          </w:p>
          <w:p w14:paraId="16E920F5">
            <w:pPr>
              <w:pStyle w:val="9"/>
              <w:spacing w:before="7" w:line="310" w:lineRule="atLeast"/>
              <w:ind w:left="386"/>
              <w:rPr>
                <w:b/>
                <w:sz w:val="24"/>
              </w:rPr>
            </w:pPr>
            <w:r>
              <w:rPr>
                <w:b/>
                <w:spacing w:val="-4"/>
                <w:sz w:val="24"/>
              </w:rPr>
              <w:t xml:space="preserve">проверяемого </w:t>
            </w:r>
            <w:r>
              <w:rPr>
                <w:b/>
                <w:spacing w:val="-2"/>
                <w:sz w:val="24"/>
              </w:rPr>
              <w:t>результата</w:t>
            </w:r>
          </w:p>
        </w:tc>
        <w:tc>
          <w:tcPr>
            <w:tcW w:w="7395" w:type="dxa"/>
          </w:tcPr>
          <w:p w14:paraId="75D59503">
            <w:pPr>
              <w:pStyle w:val="9"/>
              <w:spacing w:before="194" w:line="276" w:lineRule="auto"/>
              <w:ind w:left="382"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начального</w:t>
            </w:r>
            <w:r>
              <w:rPr>
                <w:b/>
                <w:spacing w:val="-15"/>
                <w:sz w:val="24"/>
              </w:rPr>
              <w:t xml:space="preserve"> </w:t>
            </w:r>
            <w:r>
              <w:rPr>
                <w:b/>
                <w:sz w:val="24"/>
              </w:rPr>
              <w:t>общего</w:t>
            </w:r>
            <w:r>
              <w:rPr>
                <w:b/>
                <w:spacing w:val="-15"/>
                <w:sz w:val="24"/>
              </w:rPr>
              <w:t xml:space="preserve"> </w:t>
            </w:r>
            <w:r>
              <w:rPr>
                <w:b/>
                <w:sz w:val="24"/>
              </w:rPr>
              <w:t>образования</w:t>
            </w:r>
          </w:p>
        </w:tc>
      </w:tr>
      <w:tr w14:paraId="448D4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6A3AEE1E">
            <w:pPr>
              <w:pStyle w:val="9"/>
              <w:spacing w:before="30"/>
              <w:ind w:left="384"/>
              <w:jc w:val="center"/>
              <w:rPr>
                <w:sz w:val="24"/>
              </w:rPr>
            </w:pPr>
            <w:r>
              <w:rPr>
                <w:spacing w:val="-10"/>
                <w:sz w:val="24"/>
              </w:rPr>
              <w:t>1</w:t>
            </w:r>
          </w:p>
        </w:tc>
        <w:tc>
          <w:tcPr>
            <w:tcW w:w="7395" w:type="dxa"/>
          </w:tcPr>
          <w:p w14:paraId="03D35F35">
            <w:pPr>
              <w:pStyle w:val="9"/>
              <w:spacing w:before="30"/>
              <w:ind w:left="473"/>
              <w:rPr>
                <w:sz w:val="24"/>
              </w:rPr>
            </w:pPr>
            <w:r>
              <w:rPr>
                <w:sz w:val="24"/>
              </w:rPr>
              <w:t>Коммуникативные</w:t>
            </w:r>
            <w:r>
              <w:rPr>
                <w:spacing w:val="-8"/>
                <w:sz w:val="24"/>
              </w:rPr>
              <w:t xml:space="preserve"> </w:t>
            </w:r>
            <w:r>
              <w:rPr>
                <w:spacing w:val="-2"/>
                <w:sz w:val="24"/>
              </w:rPr>
              <w:t>умения</w:t>
            </w:r>
          </w:p>
        </w:tc>
      </w:tr>
      <w:tr w14:paraId="3B0EB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5D3CCFE7">
            <w:pPr>
              <w:pStyle w:val="9"/>
              <w:spacing w:before="35"/>
              <w:ind w:left="1034"/>
              <w:rPr>
                <w:i/>
                <w:sz w:val="24"/>
              </w:rPr>
            </w:pPr>
            <w:r>
              <w:rPr>
                <w:i/>
                <w:spacing w:val="-5"/>
                <w:sz w:val="24"/>
              </w:rPr>
              <w:t>1.1</w:t>
            </w:r>
          </w:p>
        </w:tc>
        <w:tc>
          <w:tcPr>
            <w:tcW w:w="7395" w:type="dxa"/>
          </w:tcPr>
          <w:p w14:paraId="56629D46">
            <w:pPr>
              <w:pStyle w:val="9"/>
              <w:spacing w:before="35"/>
              <w:ind w:left="473"/>
              <w:rPr>
                <w:i/>
                <w:sz w:val="24"/>
              </w:rPr>
            </w:pPr>
            <w:r>
              <w:rPr>
                <w:i/>
                <w:spacing w:val="-2"/>
                <w:sz w:val="24"/>
              </w:rPr>
              <w:t>Говорение</w:t>
            </w:r>
          </w:p>
        </w:tc>
      </w:tr>
      <w:tr w14:paraId="12D9D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116DD286">
            <w:pPr>
              <w:pStyle w:val="9"/>
              <w:spacing w:before="35"/>
              <w:ind w:right="552"/>
              <w:jc w:val="right"/>
              <w:rPr>
                <w:sz w:val="24"/>
              </w:rPr>
            </w:pPr>
            <w:r>
              <w:rPr>
                <w:spacing w:val="-2"/>
                <w:sz w:val="24"/>
              </w:rPr>
              <w:t>1.1.1</w:t>
            </w:r>
          </w:p>
        </w:tc>
        <w:tc>
          <w:tcPr>
            <w:tcW w:w="7395" w:type="dxa"/>
          </w:tcPr>
          <w:p w14:paraId="74AFB7FA">
            <w:pPr>
              <w:pStyle w:val="9"/>
              <w:spacing w:before="35"/>
              <w:ind w:left="473"/>
              <w:rPr>
                <w:sz w:val="24"/>
              </w:rPr>
            </w:pPr>
            <w:r>
              <w:rPr>
                <w:sz w:val="24"/>
              </w:rPr>
              <w:t>Диалогическая</w:t>
            </w:r>
            <w:r>
              <w:rPr>
                <w:spacing w:val="-14"/>
                <w:sz w:val="24"/>
              </w:rPr>
              <w:t xml:space="preserve"> </w:t>
            </w:r>
            <w:r>
              <w:rPr>
                <w:spacing w:val="-4"/>
                <w:sz w:val="24"/>
              </w:rPr>
              <w:t>речь</w:t>
            </w:r>
          </w:p>
        </w:tc>
      </w:tr>
      <w:tr w14:paraId="66D8B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2" w:type="dxa"/>
          </w:tcPr>
          <w:p w14:paraId="79E2F749">
            <w:pPr>
              <w:pStyle w:val="9"/>
              <w:rPr>
                <w:b/>
                <w:sz w:val="24"/>
              </w:rPr>
            </w:pPr>
          </w:p>
          <w:p w14:paraId="45B4366F">
            <w:pPr>
              <w:pStyle w:val="9"/>
              <w:spacing w:before="251"/>
              <w:rPr>
                <w:b/>
                <w:sz w:val="24"/>
              </w:rPr>
            </w:pPr>
          </w:p>
          <w:p w14:paraId="034D395E">
            <w:pPr>
              <w:pStyle w:val="9"/>
              <w:ind w:right="461"/>
              <w:jc w:val="right"/>
              <w:rPr>
                <w:sz w:val="24"/>
              </w:rPr>
            </w:pPr>
            <w:r>
              <w:rPr>
                <w:spacing w:val="-2"/>
                <w:sz w:val="24"/>
              </w:rPr>
              <w:t>1.1.1.1</w:t>
            </w:r>
          </w:p>
        </w:tc>
        <w:tc>
          <w:tcPr>
            <w:tcW w:w="7395" w:type="dxa"/>
          </w:tcPr>
          <w:p w14:paraId="74D1FD8A">
            <w:pPr>
              <w:pStyle w:val="9"/>
              <w:spacing w:before="30" w:line="336" w:lineRule="auto"/>
              <w:ind w:left="473" w:right="91"/>
              <w:jc w:val="both"/>
              <w:rPr>
                <w:sz w:val="24"/>
              </w:rPr>
            </w:pPr>
            <w:r>
              <w:rPr>
                <w:sz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w:t>
            </w:r>
            <w:r>
              <w:rPr>
                <w:spacing w:val="80"/>
                <w:sz w:val="24"/>
              </w:rPr>
              <w:t xml:space="preserve"> </w:t>
            </w:r>
            <w:r>
              <w:rPr>
                <w:sz w:val="24"/>
              </w:rPr>
              <w:t>в</w:t>
            </w:r>
            <w:r>
              <w:rPr>
                <w:spacing w:val="80"/>
                <w:sz w:val="24"/>
              </w:rPr>
              <w:t xml:space="preserve"> </w:t>
            </w:r>
            <w:r>
              <w:rPr>
                <w:sz w:val="24"/>
              </w:rPr>
              <w:t>стране</w:t>
            </w:r>
            <w:r>
              <w:rPr>
                <w:spacing w:val="80"/>
                <w:sz w:val="24"/>
              </w:rPr>
              <w:t xml:space="preserve"> </w:t>
            </w:r>
            <w:r>
              <w:rPr>
                <w:sz w:val="24"/>
              </w:rPr>
              <w:t>(странах)</w:t>
            </w:r>
            <w:r>
              <w:rPr>
                <w:spacing w:val="80"/>
                <w:sz w:val="24"/>
              </w:rPr>
              <w:t xml:space="preserve"> </w:t>
            </w:r>
            <w:r>
              <w:rPr>
                <w:sz w:val="24"/>
              </w:rPr>
              <w:t>изучаемого</w:t>
            </w:r>
            <w:r>
              <w:rPr>
                <w:spacing w:val="80"/>
                <w:sz w:val="24"/>
              </w:rPr>
              <w:t xml:space="preserve"> </w:t>
            </w:r>
            <w:r>
              <w:rPr>
                <w:sz w:val="24"/>
              </w:rPr>
              <w:t>языка</w:t>
            </w:r>
            <w:r>
              <w:rPr>
                <w:spacing w:val="80"/>
                <w:sz w:val="24"/>
              </w:rPr>
              <w:t xml:space="preserve"> </w:t>
            </w:r>
            <w:r>
              <w:rPr>
                <w:sz w:val="24"/>
              </w:rPr>
              <w:t>(не</w:t>
            </w:r>
            <w:r>
              <w:rPr>
                <w:spacing w:val="80"/>
                <w:sz w:val="24"/>
              </w:rPr>
              <w:t xml:space="preserve"> </w:t>
            </w:r>
            <w:r>
              <w:rPr>
                <w:sz w:val="24"/>
              </w:rPr>
              <w:t>менее</w:t>
            </w:r>
            <w:r>
              <w:rPr>
                <w:spacing w:val="80"/>
                <w:sz w:val="24"/>
              </w:rPr>
              <w:t xml:space="preserve"> </w:t>
            </w:r>
            <w:r>
              <w:rPr>
                <w:sz w:val="24"/>
              </w:rPr>
              <w:t>3</w:t>
            </w:r>
          </w:p>
          <w:p w14:paraId="3BDDEE73">
            <w:pPr>
              <w:pStyle w:val="9"/>
              <w:ind w:left="473"/>
              <w:jc w:val="both"/>
              <w:rPr>
                <w:sz w:val="24"/>
              </w:rPr>
            </w:pPr>
            <w:r>
              <w:rPr>
                <w:sz w:val="24"/>
              </w:rPr>
              <w:t>реплик</w:t>
            </w:r>
            <w:r>
              <w:rPr>
                <w:spacing w:val="-9"/>
                <w:sz w:val="24"/>
              </w:rPr>
              <w:t xml:space="preserve"> </w:t>
            </w:r>
            <w:r>
              <w:rPr>
                <w:sz w:val="24"/>
              </w:rPr>
              <w:t>со</w:t>
            </w:r>
            <w:r>
              <w:rPr>
                <w:spacing w:val="-3"/>
                <w:sz w:val="24"/>
              </w:rPr>
              <w:t xml:space="preserve"> </w:t>
            </w:r>
            <w:r>
              <w:rPr>
                <w:sz w:val="24"/>
              </w:rPr>
              <w:t>стороны</w:t>
            </w:r>
            <w:r>
              <w:rPr>
                <w:spacing w:val="-5"/>
                <w:sz w:val="24"/>
              </w:rPr>
              <w:t xml:space="preserve"> </w:t>
            </w:r>
            <w:r>
              <w:rPr>
                <w:sz w:val="24"/>
              </w:rPr>
              <w:t>каждого</w:t>
            </w:r>
            <w:r>
              <w:rPr>
                <w:spacing w:val="-1"/>
                <w:sz w:val="24"/>
              </w:rPr>
              <w:t xml:space="preserve"> </w:t>
            </w:r>
            <w:r>
              <w:rPr>
                <w:spacing w:val="-2"/>
                <w:sz w:val="24"/>
              </w:rPr>
              <w:t>собеседника)</w:t>
            </w:r>
          </w:p>
        </w:tc>
      </w:tr>
      <w:tr w14:paraId="033CA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2" w:type="dxa"/>
          </w:tcPr>
          <w:p w14:paraId="5F7D83E4">
            <w:pPr>
              <w:pStyle w:val="9"/>
              <w:rPr>
                <w:b/>
                <w:sz w:val="24"/>
              </w:rPr>
            </w:pPr>
          </w:p>
          <w:p w14:paraId="28BE8032">
            <w:pPr>
              <w:pStyle w:val="9"/>
              <w:spacing w:before="251"/>
              <w:rPr>
                <w:b/>
                <w:sz w:val="24"/>
              </w:rPr>
            </w:pPr>
          </w:p>
          <w:p w14:paraId="002F9E2B">
            <w:pPr>
              <w:pStyle w:val="9"/>
              <w:ind w:right="461"/>
              <w:jc w:val="right"/>
              <w:rPr>
                <w:sz w:val="24"/>
              </w:rPr>
            </w:pPr>
            <w:r>
              <w:rPr>
                <w:spacing w:val="-2"/>
                <w:sz w:val="24"/>
              </w:rPr>
              <w:t>1.1.1.2</w:t>
            </w:r>
          </w:p>
        </w:tc>
        <w:tc>
          <w:tcPr>
            <w:tcW w:w="7395" w:type="dxa"/>
          </w:tcPr>
          <w:p w14:paraId="2662CF40">
            <w:pPr>
              <w:pStyle w:val="9"/>
              <w:spacing w:before="30" w:line="336" w:lineRule="auto"/>
              <w:ind w:left="473" w:right="97"/>
              <w:jc w:val="both"/>
              <w:rPr>
                <w:sz w:val="24"/>
              </w:rPr>
            </w:pPr>
            <w:r>
              <w:rPr>
                <w:sz w:val="24"/>
              </w:rPr>
              <w:t>Вести диалог-расспрос</w:t>
            </w:r>
            <w:r>
              <w:rPr>
                <w:spacing w:val="-2"/>
                <w:sz w:val="24"/>
              </w:rPr>
              <w:t xml:space="preserve"> </w:t>
            </w:r>
            <w:r>
              <w:rPr>
                <w:sz w:val="24"/>
              </w:rPr>
              <w:t>в стандартных ситуациях</w:t>
            </w:r>
            <w:r>
              <w:rPr>
                <w:spacing w:val="-1"/>
                <w:sz w:val="24"/>
              </w:rPr>
              <w:t xml:space="preserve"> </w:t>
            </w:r>
            <w:r>
              <w:rPr>
                <w:sz w:val="24"/>
              </w:rPr>
              <w:t>неофициального общения, используя вербальные и (или) зрительные опоры, с соблюдением норм речевого этикета, принятого в стране (странах)</w:t>
            </w:r>
            <w:r>
              <w:rPr>
                <w:spacing w:val="80"/>
                <w:sz w:val="24"/>
              </w:rPr>
              <w:t xml:space="preserve"> </w:t>
            </w:r>
            <w:r>
              <w:rPr>
                <w:sz w:val="24"/>
              </w:rPr>
              <w:t>изучаемого</w:t>
            </w:r>
            <w:r>
              <w:rPr>
                <w:spacing w:val="80"/>
                <w:sz w:val="24"/>
              </w:rPr>
              <w:t xml:space="preserve"> </w:t>
            </w:r>
            <w:r>
              <w:rPr>
                <w:sz w:val="24"/>
              </w:rPr>
              <w:t>языка</w:t>
            </w:r>
            <w:r>
              <w:rPr>
                <w:spacing w:val="80"/>
                <w:sz w:val="24"/>
              </w:rPr>
              <w:t xml:space="preserve"> </w:t>
            </w:r>
            <w:r>
              <w:rPr>
                <w:sz w:val="24"/>
              </w:rPr>
              <w:t>(не</w:t>
            </w:r>
            <w:r>
              <w:rPr>
                <w:spacing w:val="80"/>
                <w:sz w:val="24"/>
              </w:rPr>
              <w:t xml:space="preserve"> </w:t>
            </w:r>
            <w:r>
              <w:rPr>
                <w:sz w:val="24"/>
              </w:rPr>
              <w:t>менее</w:t>
            </w:r>
            <w:r>
              <w:rPr>
                <w:spacing w:val="80"/>
                <w:sz w:val="24"/>
              </w:rPr>
              <w:t xml:space="preserve"> </w:t>
            </w:r>
            <w:r>
              <w:rPr>
                <w:sz w:val="24"/>
              </w:rPr>
              <w:t>3</w:t>
            </w:r>
            <w:r>
              <w:rPr>
                <w:spacing w:val="80"/>
                <w:sz w:val="24"/>
              </w:rPr>
              <w:t xml:space="preserve"> </w:t>
            </w:r>
            <w:r>
              <w:rPr>
                <w:sz w:val="24"/>
              </w:rPr>
              <w:t>реплик</w:t>
            </w:r>
            <w:r>
              <w:rPr>
                <w:spacing w:val="80"/>
                <w:sz w:val="24"/>
              </w:rPr>
              <w:t xml:space="preserve"> </w:t>
            </w:r>
            <w:r>
              <w:rPr>
                <w:sz w:val="24"/>
              </w:rPr>
              <w:t>со</w:t>
            </w:r>
            <w:r>
              <w:rPr>
                <w:spacing w:val="80"/>
                <w:sz w:val="24"/>
              </w:rPr>
              <w:t xml:space="preserve"> </w:t>
            </w:r>
            <w:r>
              <w:rPr>
                <w:sz w:val="24"/>
              </w:rPr>
              <w:t>стороны</w:t>
            </w:r>
          </w:p>
          <w:p w14:paraId="6781E034">
            <w:pPr>
              <w:pStyle w:val="9"/>
              <w:spacing w:line="272" w:lineRule="exact"/>
              <w:ind w:left="473"/>
              <w:jc w:val="both"/>
              <w:rPr>
                <w:sz w:val="24"/>
              </w:rPr>
            </w:pPr>
            <w:r>
              <w:rPr>
                <w:sz w:val="24"/>
              </w:rPr>
              <w:t>каждого</w:t>
            </w:r>
            <w:r>
              <w:rPr>
                <w:spacing w:val="-2"/>
                <w:sz w:val="24"/>
              </w:rPr>
              <w:t xml:space="preserve"> собеседника)</w:t>
            </w:r>
          </w:p>
        </w:tc>
      </w:tr>
      <w:tr w14:paraId="4BB45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3CD75D4F">
            <w:pPr>
              <w:pStyle w:val="9"/>
              <w:spacing w:before="30"/>
              <w:ind w:right="552"/>
              <w:jc w:val="right"/>
              <w:rPr>
                <w:sz w:val="24"/>
              </w:rPr>
            </w:pPr>
            <w:r>
              <w:rPr>
                <w:spacing w:val="-2"/>
                <w:sz w:val="24"/>
              </w:rPr>
              <w:t>1.1.2</w:t>
            </w:r>
          </w:p>
        </w:tc>
        <w:tc>
          <w:tcPr>
            <w:tcW w:w="7395" w:type="dxa"/>
          </w:tcPr>
          <w:p w14:paraId="632D9E69">
            <w:pPr>
              <w:pStyle w:val="9"/>
              <w:spacing w:before="30"/>
              <w:ind w:left="473"/>
              <w:rPr>
                <w:sz w:val="24"/>
              </w:rPr>
            </w:pPr>
            <w:r>
              <w:rPr>
                <w:sz w:val="24"/>
              </w:rPr>
              <w:t>Монологическая</w:t>
            </w:r>
            <w:r>
              <w:rPr>
                <w:spacing w:val="-15"/>
                <w:sz w:val="24"/>
              </w:rPr>
              <w:t xml:space="preserve"> </w:t>
            </w:r>
            <w:r>
              <w:rPr>
                <w:spacing w:val="-4"/>
                <w:sz w:val="24"/>
              </w:rPr>
              <w:t>речь</w:t>
            </w:r>
          </w:p>
        </w:tc>
      </w:tr>
      <w:tr w14:paraId="57799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72535AF5">
            <w:pPr>
              <w:pStyle w:val="9"/>
              <w:spacing w:before="138"/>
              <w:rPr>
                <w:b/>
                <w:sz w:val="24"/>
              </w:rPr>
            </w:pPr>
          </w:p>
          <w:p w14:paraId="72ECFE26">
            <w:pPr>
              <w:pStyle w:val="9"/>
              <w:spacing w:before="1"/>
              <w:ind w:right="461"/>
              <w:jc w:val="right"/>
              <w:rPr>
                <w:sz w:val="24"/>
              </w:rPr>
            </w:pPr>
            <w:r>
              <w:rPr>
                <w:spacing w:val="-2"/>
                <w:sz w:val="24"/>
              </w:rPr>
              <w:t>1.1.2.1</w:t>
            </w:r>
          </w:p>
        </w:tc>
        <w:tc>
          <w:tcPr>
            <w:tcW w:w="7395" w:type="dxa"/>
          </w:tcPr>
          <w:p w14:paraId="01DC46AA">
            <w:pPr>
              <w:pStyle w:val="9"/>
              <w:spacing w:before="30" w:line="333" w:lineRule="auto"/>
              <w:ind w:left="473"/>
              <w:rPr>
                <w:sz w:val="24"/>
              </w:rPr>
            </w:pPr>
            <w:r>
              <w:rPr>
                <w:sz w:val="24"/>
              </w:rPr>
              <w:t>Создавать</w:t>
            </w:r>
            <w:r>
              <w:rPr>
                <w:spacing w:val="80"/>
                <w:sz w:val="24"/>
              </w:rPr>
              <w:t xml:space="preserve"> </w:t>
            </w:r>
            <w:r>
              <w:rPr>
                <w:sz w:val="24"/>
              </w:rPr>
              <w:t>устные</w:t>
            </w:r>
            <w:r>
              <w:rPr>
                <w:spacing w:val="80"/>
                <w:sz w:val="24"/>
              </w:rPr>
              <w:t xml:space="preserve"> </w:t>
            </w:r>
            <w:r>
              <w:rPr>
                <w:sz w:val="24"/>
              </w:rPr>
              <w:t>монологические</w:t>
            </w:r>
            <w:r>
              <w:rPr>
                <w:spacing w:val="80"/>
                <w:sz w:val="24"/>
              </w:rPr>
              <w:t xml:space="preserve"> </w:t>
            </w:r>
            <w:r>
              <w:rPr>
                <w:sz w:val="24"/>
              </w:rPr>
              <w:t>высказывания</w:t>
            </w:r>
            <w:r>
              <w:rPr>
                <w:spacing w:val="80"/>
                <w:sz w:val="24"/>
              </w:rPr>
              <w:t xml:space="preserve"> </w:t>
            </w:r>
            <w:r>
              <w:rPr>
                <w:sz w:val="24"/>
              </w:rPr>
              <w:t>объёмом</w:t>
            </w:r>
            <w:r>
              <w:rPr>
                <w:spacing w:val="80"/>
                <w:sz w:val="24"/>
              </w:rPr>
              <w:t xml:space="preserve"> </w:t>
            </w:r>
            <w:r>
              <w:rPr>
                <w:sz w:val="24"/>
              </w:rPr>
              <w:t>не менее</w:t>
            </w:r>
            <w:r>
              <w:rPr>
                <w:spacing w:val="40"/>
                <w:sz w:val="24"/>
              </w:rPr>
              <w:t xml:space="preserve"> </w:t>
            </w:r>
            <w:r>
              <w:rPr>
                <w:sz w:val="24"/>
              </w:rPr>
              <w:t>3</w:t>
            </w:r>
            <w:r>
              <w:rPr>
                <w:spacing w:val="40"/>
                <w:sz w:val="24"/>
              </w:rPr>
              <w:t xml:space="preserve"> </w:t>
            </w:r>
            <w:r>
              <w:rPr>
                <w:sz w:val="24"/>
              </w:rPr>
              <w:t>фраз</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изучаемой</w:t>
            </w:r>
            <w:r>
              <w:rPr>
                <w:spacing w:val="40"/>
                <w:sz w:val="24"/>
              </w:rPr>
              <w:t xml:space="preserve"> </w:t>
            </w:r>
            <w:r>
              <w:rPr>
                <w:sz w:val="24"/>
              </w:rPr>
              <w:t>тематики</w:t>
            </w:r>
            <w:r>
              <w:rPr>
                <w:spacing w:val="40"/>
                <w:sz w:val="24"/>
              </w:rPr>
              <w:t xml:space="preserve"> </w:t>
            </w:r>
            <w:r>
              <w:rPr>
                <w:sz w:val="24"/>
              </w:rPr>
              <w:t>с</w:t>
            </w:r>
            <w:r>
              <w:rPr>
                <w:spacing w:val="40"/>
                <w:sz w:val="24"/>
              </w:rPr>
              <w:t xml:space="preserve"> </w:t>
            </w:r>
            <w:r>
              <w:rPr>
                <w:sz w:val="24"/>
              </w:rPr>
              <w:t>использованием картинок, фотографий и (или) ключевых слова, вопросов</w:t>
            </w:r>
          </w:p>
        </w:tc>
      </w:tr>
      <w:tr w14:paraId="25DFF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7654CBEB">
            <w:pPr>
              <w:pStyle w:val="9"/>
              <w:spacing w:before="30"/>
              <w:ind w:left="1034"/>
              <w:rPr>
                <w:i/>
                <w:sz w:val="24"/>
              </w:rPr>
            </w:pPr>
            <w:r>
              <w:rPr>
                <w:i/>
                <w:spacing w:val="-5"/>
                <w:sz w:val="24"/>
              </w:rPr>
              <w:t>1.2</w:t>
            </w:r>
          </w:p>
        </w:tc>
        <w:tc>
          <w:tcPr>
            <w:tcW w:w="7395" w:type="dxa"/>
          </w:tcPr>
          <w:p w14:paraId="6E5ED49E">
            <w:pPr>
              <w:pStyle w:val="9"/>
              <w:spacing w:before="30"/>
              <w:ind w:left="473"/>
              <w:rPr>
                <w:i/>
                <w:sz w:val="24"/>
              </w:rPr>
            </w:pPr>
            <w:r>
              <w:rPr>
                <w:i/>
                <w:spacing w:val="-2"/>
                <w:sz w:val="24"/>
              </w:rPr>
              <w:t>Аудирование</w:t>
            </w:r>
          </w:p>
        </w:tc>
      </w:tr>
      <w:tr w14:paraId="79B1D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1992" w:type="dxa"/>
          </w:tcPr>
          <w:p w14:paraId="2BE5993D">
            <w:pPr>
              <w:pStyle w:val="9"/>
              <w:spacing w:before="133"/>
              <w:rPr>
                <w:b/>
                <w:sz w:val="24"/>
              </w:rPr>
            </w:pPr>
          </w:p>
          <w:p w14:paraId="5078B8D4">
            <w:pPr>
              <w:pStyle w:val="9"/>
              <w:spacing w:before="1"/>
              <w:ind w:right="552"/>
              <w:jc w:val="right"/>
              <w:rPr>
                <w:sz w:val="24"/>
              </w:rPr>
            </w:pPr>
            <w:r>
              <w:rPr>
                <w:spacing w:val="-2"/>
                <w:sz w:val="24"/>
              </w:rPr>
              <w:t>1.2.1</w:t>
            </w:r>
          </w:p>
        </w:tc>
        <w:tc>
          <w:tcPr>
            <w:tcW w:w="7395" w:type="dxa"/>
          </w:tcPr>
          <w:p w14:paraId="039A9AE4">
            <w:pPr>
              <w:pStyle w:val="9"/>
              <w:spacing w:before="30"/>
              <w:ind w:left="473"/>
              <w:rPr>
                <w:sz w:val="24"/>
              </w:rPr>
            </w:pPr>
            <w:r>
              <w:rPr>
                <w:sz w:val="24"/>
              </w:rPr>
              <w:t>Воспринимать</w:t>
            </w:r>
            <w:r>
              <w:rPr>
                <w:spacing w:val="79"/>
                <w:sz w:val="24"/>
              </w:rPr>
              <w:t xml:space="preserve"> </w:t>
            </w:r>
            <w:r>
              <w:rPr>
                <w:sz w:val="24"/>
              </w:rPr>
              <w:t>на</w:t>
            </w:r>
            <w:r>
              <w:rPr>
                <w:spacing w:val="75"/>
                <w:sz w:val="24"/>
              </w:rPr>
              <w:t xml:space="preserve"> </w:t>
            </w:r>
            <w:r>
              <w:rPr>
                <w:sz w:val="24"/>
              </w:rPr>
              <w:t>слух</w:t>
            </w:r>
            <w:r>
              <w:rPr>
                <w:spacing w:val="76"/>
                <w:sz w:val="24"/>
              </w:rPr>
              <w:t xml:space="preserve"> </w:t>
            </w:r>
            <w:r>
              <w:rPr>
                <w:sz w:val="24"/>
              </w:rPr>
              <w:t>и</w:t>
            </w:r>
            <w:r>
              <w:rPr>
                <w:spacing w:val="52"/>
                <w:w w:val="150"/>
                <w:sz w:val="24"/>
              </w:rPr>
              <w:t xml:space="preserve"> </w:t>
            </w:r>
            <w:r>
              <w:rPr>
                <w:sz w:val="24"/>
              </w:rPr>
              <w:t>понимать</w:t>
            </w:r>
            <w:r>
              <w:rPr>
                <w:spacing w:val="79"/>
                <w:sz w:val="24"/>
              </w:rPr>
              <w:t xml:space="preserve"> </w:t>
            </w:r>
            <w:r>
              <w:rPr>
                <w:sz w:val="24"/>
              </w:rPr>
              <w:t>речь</w:t>
            </w:r>
            <w:r>
              <w:rPr>
                <w:spacing w:val="52"/>
                <w:w w:val="150"/>
                <w:sz w:val="24"/>
              </w:rPr>
              <w:t xml:space="preserve"> </w:t>
            </w:r>
            <w:r>
              <w:rPr>
                <w:sz w:val="24"/>
              </w:rPr>
              <w:t>учителя</w:t>
            </w:r>
            <w:r>
              <w:rPr>
                <w:spacing w:val="50"/>
                <w:w w:val="150"/>
                <w:sz w:val="24"/>
              </w:rPr>
              <w:t xml:space="preserve"> </w:t>
            </w:r>
            <w:r>
              <w:rPr>
                <w:sz w:val="24"/>
              </w:rPr>
              <w:t>и</w:t>
            </w:r>
            <w:r>
              <w:rPr>
                <w:spacing w:val="78"/>
                <w:sz w:val="24"/>
              </w:rPr>
              <w:t xml:space="preserve"> </w:t>
            </w:r>
            <w:r>
              <w:rPr>
                <w:spacing w:val="-2"/>
                <w:sz w:val="24"/>
              </w:rPr>
              <w:t>других</w:t>
            </w:r>
          </w:p>
          <w:p w14:paraId="4E4641E7">
            <w:pPr>
              <w:pStyle w:val="9"/>
              <w:tabs>
                <w:tab w:val="left" w:pos="2298"/>
                <w:tab w:val="left" w:pos="3690"/>
                <w:tab w:val="left" w:pos="5477"/>
                <w:tab w:val="left" w:pos="7056"/>
              </w:tabs>
              <w:spacing w:before="4" w:line="380" w:lineRule="atLeast"/>
              <w:ind w:left="473" w:right="103"/>
              <w:rPr>
                <w:sz w:val="24"/>
              </w:rPr>
            </w:pPr>
            <w:r>
              <w:rPr>
                <w:spacing w:val="-2"/>
                <w:sz w:val="24"/>
              </w:rPr>
              <w:t>обучающихся,</w:t>
            </w:r>
            <w:r>
              <w:rPr>
                <w:sz w:val="24"/>
              </w:rPr>
              <w:tab/>
            </w:r>
            <w:r>
              <w:rPr>
                <w:spacing w:val="-2"/>
                <w:sz w:val="24"/>
              </w:rPr>
              <w:t>вербально</w:t>
            </w:r>
            <w:r>
              <w:rPr>
                <w:sz w:val="24"/>
              </w:rPr>
              <w:tab/>
            </w:r>
            <w:r>
              <w:rPr>
                <w:spacing w:val="-2"/>
                <w:sz w:val="24"/>
              </w:rPr>
              <w:t>(невербально)</w:t>
            </w:r>
            <w:r>
              <w:rPr>
                <w:sz w:val="24"/>
              </w:rPr>
              <w:tab/>
            </w:r>
            <w:r>
              <w:rPr>
                <w:spacing w:val="-2"/>
                <w:sz w:val="24"/>
              </w:rPr>
              <w:t>реагировать</w:t>
            </w:r>
            <w:r>
              <w:rPr>
                <w:sz w:val="24"/>
              </w:rPr>
              <w:tab/>
            </w:r>
            <w:r>
              <w:rPr>
                <w:spacing w:val="-8"/>
                <w:sz w:val="24"/>
              </w:rPr>
              <w:t xml:space="preserve">на </w:t>
            </w:r>
            <w:r>
              <w:rPr>
                <w:spacing w:val="-2"/>
                <w:sz w:val="24"/>
              </w:rPr>
              <w:t>услышанное</w:t>
            </w:r>
          </w:p>
        </w:tc>
      </w:tr>
      <w:tr w14:paraId="54C70D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3E68BAE2">
            <w:pPr>
              <w:pStyle w:val="9"/>
              <w:rPr>
                <w:b/>
                <w:sz w:val="24"/>
              </w:rPr>
            </w:pPr>
          </w:p>
          <w:p w14:paraId="1D053100">
            <w:pPr>
              <w:pStyle w:val="9"/>
              <w:spacing w:before="59"/>
              <w:rPr>
                <w:b/>
                <w:sz w:val="24"/>
              </w:rPr>
            </w:pPr>
          </w:p>
          <w:p w14:paraId="614AEA68">
            <w:pPr>
              <w:pStyle w:val="9"/>
              <w:ind w:right="552"/>
              <w:jc w:val="right"/>
              <w:rPr>
                <w:sz w:val="24"/>
              </w:rPr>
            </w:pPr>
            <w:r>
              <w:rPr>
                <w:spacing w:val="-2"/>
                <w:sz w:val="24"/>
              </w:rPr>
              <w:t>1.2.2</w:t>
            </w:r>
          </w:p>
        </w:tc>
        <w:tc>
          <w:tcPr>
            <w:tcW w:w="7395" w:type="dxa"/>
          </w:tcPr>
          <w:p w14:paraId="31DD39EF">
            <w:pPr>
              <w:pStyle w:val="9"/>
              <w:spacing w:before="35" w:line="333" w:lineRule="auto"/>
              <w:ind w:left="473" w:right="99"/>
              <w:jc w:val="both"/>
              <w:rPr>
                <w:sz w:val="24"/>
              </w:rPr>
            </w:pPr>
            <w:r>
              <w:rPr>
                <w:sz w:val="24"/>
              </w:rPr>
              <w:t>Воспринимать на слух и понимать основное содержание учебных текстов, построенных на изученном языковом материале, используя</w:t>
            </w:r>
            <w:r>
              <w:rPr>
                <w:spacing w:val="40"/>
                <w:sz w:val="24"/>
              </w:rPr>
              <w:t xml:space="preserve">  </w:t>
            </w:r>
            <w:r>
              <w:rPr>
                <w:sz w:val="24"/>
              </w:rPr>
              <w:t>зрительные</w:t>
            </w:r>
            <w:r>
              <w:rPr>
                <w:spacing w:val="40"/>
                <w:sz w:val="24"/>
              </w:rPr>
              <w:t xml:space="preserve">  </w:t>
            </w:r>
            <w:r>
              <w:rPr>
                <w:sz w:val="24"/>
              </w:rPr>
              <w:t>опоры</w:t>
            </w:r>
            <w:r>
              <w:rPr>
                <w:spacing w:val="40"/>
                <w:sz w:val="24"/>
              </w:rPr>
              <w:t xml:space="preserve">  </w:t>
            </w:r>
            <w:r>
              <w:rPr>
                <w:sz w:val="24"/>
              </w:rPr>
              <w:t>и</w:t>
            </w:r>
            <w:r>
              <w:rPr>
                <w:spacing w:val="40"/>
                <w:sz w:val="24"/>
              </w:rPr>
              <w:t xml:space="preserve">  </w:t>
            </w:r>
            <w:r>
              <w:rPr>
                <w:sz w:val="24"/>
              </w:rPr>
              <w:t>языковую</w:t>
            </w:r>
            <w:r>
              <w:rPr>
                <w:spacing w:val="40"/>
                <w:sz w:val="24"/>
              </w:rPr>
              <w:t xml:space="preserve">  </w:t>
            </w:r>
            <w:r>
              <w:rPr>
                <w:sz w:val="24"/>
              </w:rPr>
              <w:t>догадку</w:t>
            </w:r>
            <w:r>
              <w:rPr>
                <w:spacing w:val="80"/>
                <w:w w:val="150"/>
                <w:sz w:val="24"/>
              </w:rPr>
              <w:t xml:space="preserve"> </w:t>
            </w:r>
            <w:r>
              <w:rPr>
                <w:sz w:val="24"/>
              </w:rPr>
              <w:t>(время</w:t>
            </w:r>
          </w:p>
          <w:p w14:paraId="1CAA897E">
            <w:pPr>
              <w:pStyle w:val="9"/>
              <w:spacing w:before="11"/>
              <w:ind w:left="473"/>
              <w:jc w:val="both"/>
              <w:rPr>
                <w:sz w:val="24"/>
              </w:rPr>
            </w:pPr>
            <w:r>
              <w:rPr>
                <w:sz w:val="24"/>
              </w:rPr>
              <w:t>звучания</w:t>
            </w:r>
            <w:r>
              <w:rPr>
                <w:spacing w:val="-8"/>
                <w:sz w:val="24"/>
              </w:rPr>
              <w:t xml:space="preserve"> </w:t>
            </w:r>
            <w:r>
              <w:rPr>
                <w:sz w:val="24"/>
              </w:rPr>
              <w:t>текста</w:t>
            </w:r>
            <w:r>
              <w:rPr>
                <w:spacing w:val="-2"/>
                <w:sz w:val="24"/>
              </w:rPr>
              <w:t xml:space="preserve"> </w:t>
            </w:r>
            <w:r>
              <w:rPr>
                <w:sz w:val="24"/>
              </w:rPr>
              <w:t>(текстов)</w:t>
            </w:r>
            <w:r>
              <w:rPr>
                <w:spacing w:val="-8"/>
                <w:sz w:val="24"/>
              </w:rPr>
              <w:t xml:space="preserve"> </w:t>
            </w:r>
            <w:r>
              <w:rPr>
                <w:sz w:val="24"/>
              </w:rPr>
              <w:t>для</w:t>
            </w:r>
            <w:r>
              <w:rPr>
                <w:spacing w:val="-1"/>
                <w:sz w:val="24"/>
              </w:rPr>
              <w:t xml:space="preserve"> </w:t>
            </w:r>
            <w:r>
              <w:rPr>
                <w:sz w:val="24"/>
              </w:rPr>
              <w:t>аудирования</w:t>
            </w:r>
            <w:r>
              <w:rPr>
                <w:spacing w:val="5"/>
                <w:sz w:val="24"/>
              </w:rPr>
              <w:t xml:space="preserve"> </w:t>
            </w:r>
            <w:r>
              <w:rPr>
                <w:sz w:val="24"/>
              </w:rPr>
              <w:t>–</w:t>
            </w:r>
            <w:r>
              <w:rPr>
                <w:spacing w:val="-11"/>
                <w:sz w:val="24"/>
              </w:rPr>
              <w:t xml:space="preserve"> </w:t>
            </w:r>
            <w:r>
              <w:rPr>
                <w:sz w:val="24"/>
              </w:rPr>
              <w:t>до</w:t>
            </w:r>
            <w:r>
              <w:rPr>
                <w:spacing w:val="-1"/>
                <w:sz w:val="24"/>
              </w:rPr>
              <w:t xml:space="preserve"> </w:t>
            </w:r>
            <w:r>
              <w:rPr>
                <w:sz w:val="24"/>
              </w:rPr>
              <w:t>40</w:t>
            </w:r>
            <w:r>
              <w:rPr>
                <w:spacing w:val="-6"/>
                <w:sz w:val="24"/>
              </w:rPr>
              <w:t xml:space="preserve"> </w:t>
            </w:r>
            <w:r>
              <w:rPr>
                <w:spacing w:val="-2"/>
                <w:sz w:val="24"/>
              </w:rPr>
              <w:t>секунд)</w:t>
            </w:r>
          </w:p>
        </w:tc>
      </w:tr>
    </w:tbl>
    <w:p w14:paraId="32D32CB8">
      <w:pPr>
        <w:pStyle w:val="9"/>
        <w:spacing w:after="0"/>
        <w:jc w:val="both"/>
        <w:rPr>
          <w:sz w:val="24"/>
        </w:rPr>
        <w:sectPr>
          <w:pgSz w:w="11910" w:h="16400"/>
          <w:pgMar w:top="1040" w:right="708" w:bottom="280" w:left="1700" w:header="720" w:footer="720" w:gutter="0"/>
          <w:cols w:space="720" w:num="1"/>
        </w:sectPr>
      </w:pPr>
    </w:p>
    <w:p w14:paraId="57F957B3">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29229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992" w:type="dxa"/>
          </w:tcPr>
          <w:p w14:paraId="66F503F9">
            <w:pPr>
              <w:pStyle w:val="9"/>
              <w:rPr>
                <w:b/>
                <w:sz w:val="24"/>
              </w:rPr>
            </w:pPr>
          </w:p>
          <w:p w14:paraId="56D0B7B4">
            <w:pPr>
              <w:pStyle w:val="9"/>
              <w:spacing w:before="255"/>
              <w:rPr>
                <w:b/>
                <w:sz w:val="24"/>
              </w:rPr>
            </w:pPr>
          </w:p>
          <w:p w14:paraId="37FFFD1D">
            <w:pPr>
              <w:pStyle w:val="9"/>
              <w:spacing w:before="1"/>
              <w:ind w:right="552"/>
              <w:jc w:val="right"/>
              <w:rPr>
                <w:sz w:val="24"/>
              </w:rPr>
            </w:pPr>
            <w:r>
              <w:rPr>
                <w:spacing w:val="-2"/>
                <w:sz w:val="24"/>
              </w:rPr>
              <w:t>1.2.3</w:t>
            </w:r>
          </w:p>
        </w:tc>
        <w:tc>
          <w:tcPr>
            <w:tcW w:w="7395" w:type="dxa"/>
          </w:tcPr>
          <w:p w14:paraId="1B7CDBEA">
            <w:pPr>
              <w:pStyle w:val="9"/>
              <w:spacing w:before="35" w:line="336" w:lineRule="auto"/>
              <w:ind w:left="473" w:right="93"/>
              <w:jc w:val="both"/>
              <w:rPr>
                <w:sz w:val="24"/>
              </w:rPr>
            </w:pPr>
            <w:r>
              <w:rPr>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w:t>
            </w:r>
            <w:r>
              <w:rPr>
                <w:spacing w:val="61"/>
                <w:sz w:val="24"/>
              </w:rPr>
              <w:t xml:space="preserve">  </w:t>
            </w:r>
            <w:r>
              <w:rPr>
                <w:sz w:val="24"/>
              </w:rPr>
              <w:t>догадку</w:t>
            </w:r>
            <w:r>
              <w:rPr>
                <w:spacing w:val="40"/>
                <w:sz w:val="24"/>
              </w:rPr>
              <w:t xml:space="preserve">  </w:t>
            </w:r>
            <w:r>
              <w:rPr>
                <w:sz w:val="24"/>
              </w:rPr>
              <w:t>(время</w:t>
            </w:r>
            <w:r>
              <w:rPr>
                <w:spacing w:val="40"/>
                <w:sz w:val="24"/>
              </w:rPr>
              <w:t xml:space="preserve">  </w:t>
            </w:r>
            <w:r>
              <w:rPr>
                <w:sz w:val="24"/>
              </w:rPr>
              <w:t>звучания</w:t>
            </w:r>
            <w:r>
              <w:rPr>
                <w:spacing w:val="62"/>
                <w:sz w:val="24"/>
              </w:rPr>
              <w:t xml:space="preserve">  </w:t>
            </w:r>
            <w:r>
              <w:rPr>
                <w:sz w:val="24"/>
              </w:rPr>
              <w:t>текста</w:t>
            </w:r>
            <w:r>
              <w:rPr>
                <w:spacing w:val="59"/>
                <w:sz w:val="24"/>
              </w:rPr>
              <w:t xml:space="preserve">  </w:t>
            </w:r>
            <w:r>
              <w:rPr>
                <w:sz w:val="24"/>
              </w:rPr>
              <w:t>(текстов)</w:t>
            </w:r>
            <w:r>
              <w:rPr>
                <w:spacing w:val="60"/>
                <w:sz w:val="24"/>
              </w:rPr>
              <w:t xml:space="preserve">  </w:t>
            </w:r>
            <w:r>
              <w:rPr>
                <w:sz w:val="24"/>
              </w:rPr>
              <w:t>для</w:t>
            </w:r>
          </w:p>
          <w:p w14:paraId="16831574">
            <w:pPr>
              <w:pStyle w:val="9"/>
              <w:ind w:left="473"/>
              <w:jc w:val="both"/>
              <w:rPr>
                <w:sz w:val="24"/>
              </w:rPr>
            </w:pPr>
            <w:r>
              <w:rPr>
                <w:sz w:val="24"/>
              </w:rPr>
              <w:t>аудирования</w:t>
            </w:r>
            <w:r>
              <w:rPr>
                <w:spacing w:val="-2"/>
                <w:sz w:val="24"/>
              </w:rPr>
              <w:t xml:space="preserve"> </w:t>
            </w:r>
            <w:r>
              <w:rPr>
                <w:sz w:val="24"/>
              </w:rPr>
              <w:t>–</w:t>
            </w:r>
            <w:r>
              <w:rPr>
                <w:spacing w:val="-4"/>
                <w:sz w:val="24"/>
              </w:rPr>
              <w:t xml:space="preserve"> </w:t>
            </w:r>
            <w:r>
              <w:rPr>
                <w:sz w:val="24"/>
              </w:rPr>
              <w:t>до</w:t>
            </w:r>
            <w:r>
              <w:rPr>
                <w:spacing w:val="5"/>
                <w:sz w:val="24"/>
              </w:rPr>
              <w:t xml:space="preserve"> </w:t>
            </w:r>
            <w:r>
              <w:rPr>
                <w:sz w:val="24"/>
              </w:rPr>
              <w:t>40</w:t>
            </w:r>
            <w:r>
              <w:rPr>
                <w:spacing w:val="-8"/>
                <w:sz w:val="24"/>
              </w:rPr>
              <w:t xml:space="preserve"> </w:t>
            </w:r>
            <w:r>
              <w:rPr>
                <w:spacing w:val="-2"/>
                <w:sz w:val="24"/>
              </w:rPr>
              <w:t>секунд)</w:t>
            </w:r>
          </w:p>
        </w:tc>
      </w:tr>
      <w:tr w14:paraId="315EB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39A70BBC">
            <w:pPr>
              <w:pStyle w:val="9"/>
              <w:spacing w:before="35"/>
              <w:ind w:right="638"/>
              <w:jc w:val="right"/>
              <w:rPr>
                <w:i/>
                <w:sz w:val="24"/>
              </w:rPr>
            </w:pPr>
            <w:r>
              <w:rPr>
                <w:i/>
                <w:spacing w:val="-5"/>
                <w:sz w:val="24"/>
              </w:rPr>
              <w:t>1.3</w:t>
            </w:r>
          </w:p>
        </w:tc>
        <w:tc>
          <w:tcPr>
            <w:tcW w:w="7395" w:type="dxa"/>
          </w:tcPr>
          <w:p w14:paraId="41018DB7">
            <w:pPr>
              <w:pStyle w:val="9"/>
              <w:spacing w:before="35"/>
              <w:ind w:left="473"/>
              <w:rPr>
                <w:i/>
                <w:sz w:val="24"/>
              </w:rPr>
            </w:pPr>
            <w:r>
              <w:rPr>
                <w:i/>
                <w:sz w:val="24"/>
              </w:rPr>
              <w:t>Смысловое</w:t>
            </w:r>
            <w:r>
              <w:rPr>
                <w:i/>
                <w:spacing w:val="-7"/>
                <w:sz w:val="24"/>
              </w:rPr>
              <w:t xml:space="preserve"> </w:t>
            </w:r>
            <w:r>
              <w:rPr>
                <w:i/>
                <w:spacing w:val="-2"/>
                <w:sz w:val="24"/>
              </w:rPr>
              <w:t>чтение</w:t>
            </w:r>
          </w:p>
        </w:tc>
      </w:tr>
      <w:tr w14:paraId="15CAE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453F4841">
            <w:pPr>
              <w:pStyle w:val="9"/>
              <w:rPr>
                <w:b/>
                <w:sz w:val="24"/>
              </w:rPr>
            </w:pPr>
          </w:p>
          <w:p w14:paraId="1025B075">
            <w:pPr>
              <w:pStyle w:val="9"/>
              <w:spacing w:before="54"/>
              <w:rPr>
                <w:b/>
                <w:sz w:val="24"/>
              </w:rPr>
            </w:pPr>
          </w:p>
          <w:p w14:paraId="3E28568A">
            <w:pPr>
              <w:pStyle w:val="9"/>
              <w:ind w:right="552"/>
              <w:jc w:val="right"/>
              <w:rPr>
                <w:sz w:val="24"/>
              </w:rPr>
            </w:pPr>
            <w:r>
              <w:rPr>
                <w:spacing w:val="-2"/>
                <w:sz w:val="24"/>
              </w:rPr>
              <w:t>1.3.1</w:t>
            </w:r>
          </w:p>
        </w:tc>
        <w:tc>
          <w:tcPr>
            <w:tcW w:w="7395" w:type="dxa"/>
          </w:tcPr>
          <w:p w14:paraId="7D538603">
            <w:pPr>
              <w:pStyle w:val="9"/>
              <w:spacing w:before="30" w:line="333" w:lineRule="auto"/>
              <w:ind w:left="473" w:right="91"/>
              <w:jc w:val="both"/>
              <w:rPr>
                <w:sz w:val="24"/>
              </w:rPr>
            </w:pPr>
            <w:r>
              <w:rPr>
                <w:sz w:val="24"/>
              </w:rPr>
              <w:t>Читать вслух учебные тексты объёмом до 60 слов, построенные</w:t>
            </w:r>
            <w:r>
              <w:rPr>
                <w:spacing w:val="40"/>
                <w:sz w:val="24"/>
              </w:rPr>
              <w:t xml:space="preserve"> </w:t>
            </w:r>
            <w:r>
              <w:rPr>
                <w:sz w:val="24"/>
              </w:rPr>
              <w:t>на изученном языковом материале, с соблюдением правил чтения и</w:t>
            </w:r>
            <w:r>
              <w:rPr>
                <w:spacing w:val="40"/>
                <w:sz w:val="24"/>
              </w:rPr>
              <w:t xml:space="preserve">  </w:t>
            </w:r>
            <w:r>
              <w:rPr>
                <w:sz w:val="24"/>
              </w:rPr>
              <w:t>соответствующей</w:t>
            </w:r>
            <w:r>
              <w:rPr>
                <w:spacing w:val="40"/>
                <w:sz w:val="24"/>
              </w:rPr>
              <w:t xml:space="preserve">  </w:t>
            </w:r>
            <w:r>
              <w:rPr>
                <w:sz w:val="24"/>
              </w:rPr>
              <w:t>интонацией,</w:t>
            </w:r>
            <w:r>
              <w:rPr>
                <w:spacing w:val="40"/>
                <w:sz w:val="24"/>
              </w:rPr>
              <w:t xml:space="preserve">  </w:t>
            </w:r>
            <w:r>
              <w:rPr>
                <w:sz w:val="24"/>
              </w:rPr>
              <w:t>демонстрируя</w:t>
            </w:r>
            <w:r>
              <w:rPr>
                <w:spacing w:val="40"/>
                <w:sz w:val="24"/>
              </w:rPr>
              <w:t xml:space="preserve">  </w:t>
            </w:r>
            <w:r>
              <w:rPr>
                <w:sz w:val="24"/>
              </w:rPr>
              <w:t>понимание</w:t>
            </w:r>
          </w:p>
          <w:p w14:paraId="3633BAA5">
            <w:pPr>
              <w:pStyle w:val="9"/>
              <w:spacing w:before="11"/>
              <w:ind w:left="473"/>
              <w:rPr>
                <w:sz w:val="24"/>
              </w:rPr>
            </w:pPr>
            <w:r>
              <w:rPr>
                <w:spacing w:val="-2"/>
                <w:sz w:val="24"/>
              </w:rPr>
              <w:t>прочитанного</w:t>
            </w:r>
          </w:p>
        </w:tc>
      </w:tr>
      <w:tr w14:paraId="2E914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992" w:type="dxa"/>
          </w:tcPr>
          <w:p w14:paraId="726E426B">
            <w:pPr>
              <w:pStyle w:val="9"/>
              <w:rPr>
                <w:b/>
                <w:sz w:val="24"/>
              </w:rPr>
            </w:pPr>
          </w:p>
          <w:p w14:paraId="5E2AD690">
            <w:pPr>
              <w:pStyle w:val="9"/>
              <w:spacing w:before="59"/>
              <w:rPr>
                <w:b/>
                <w:sz w:val="24"/>
              </w:rPr>
            </w:pPr>
          </w:p>
          <w:p w14:paraId="1B7835CD">
            <w:pPr>
              <w:pStyle w:val="9"/>
              <w:ind w:right="552"/>
              <w:jc w:val="right"/>
              <w:rPr>
                <w:sz w:val="24"/>
              </w:rPr>
            </w:pPr>
            <w:r>
              <w:rPr>
                <w:spacing w:val="-2"/>
                <w:sz w:val="24"/>
              </w:rPr>
              <w:t>1.3.2</w:t>
            </w:r>
          </w:p>
        </w:tc>
        <w:tc>
          <w:tcPr>
            <w:tcW w:w="7395" w:type="dxa"/>
          </w:tcPr>
          <w:p w14:paraId="5CB5D011">
            <w:pPr>
              <w:pStyle w:val="9"/>
              <w:spacing w:before="35" w:line="333" w:lineRule="auto"/>
              <w:ind w:left="473" w:right="101"/>
              <w:jc w:val="both"/>
              <w:rPr>
                <w:sz w:val="24"/>
              </w:rPr>
            </w:pPr>
            <w:r>
              <w:rPr>
                <w:sz w:val="24"/>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w:t>
            </w:r>
            <w:r>
              <w:rPr>
                <w:spacing w:val="35"/>
                <w:sz w:val="24"/>
              </w:rPr>
              <w:t xml:space="preserve"> </w:t>
            </w:r>
            <w:r>
              <w:rPr>
                <w:sz w:val="24"/>
              </w:rPr>
              <w:t>текста</w:t>
            </w:r>
          </w:p>
          <w:p w14:paraId="7899B15F">
            <w:pPr>
              <w:pStyle w:val="9"/>
              <w:spacing w:before="11"/>
              <w:ind w:left="473"/>
              <w:jc w:val="both"/>
              <w:rPr>
                <w:sz w:val="24"/>
              </w:rPr>
            </w:pPr>
            <w:r>
              <w:rPr>
                <w:sz w:val="24"/>
              </w:rPr>
              <w:t>для</w:t>
            </w:r>
            <w:r>
              <w:rPr>
                <w:spacing w:val="-8"/>
                <w:sz w:val="24"/>
              </w:rPr>
              <w:t xml:space="preserve"> </w:t>
            </w:r>
            <w:r>
              <w:rPr>
                <w:sz w:val="24"/>
              </w:rPr>
              <w:t>чтения – до</w:t>
            </w:r>
            <w:r>
              <w:rPr>
                <w:spacing w:val="4"/>
                <w:sz w:val="24"/>
              </w:rPr>
              <w:t xml:space="preserve"> </w:t>
            </w:r>
            <w:r>
              <w:rPr>
                <w:sz w:val="24"/>
              </w:rPr>
              <w:t>80</w:t>
            </w:r>
            <w:r>
              <w:rPr>
                <w:spacing w:val="-5"/>
                <w:sz w:val="24"/>
              </w:rPr>
              <w:t xml:space="preserve"> </w:t>
            </w:r>
            <w:r>
              <w:rPr>
                <w:spacing w:val="-4"/>
                <w:sz w:val="24"/>
              </w:rPr>
              <w:t>слов)</w:t>
            </w:r>
          </w:p>
        </w:tc>
      </w:tr>
      <w:tr w14:paraId="3F008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15633283">
            <w:pPr>
              <w:pStyle w:val="9"/>
              <w:rPr>
                <w:b/>
                <w:sz w:val="24"/>
              </w:rPr>
            </w:pPr>
          </w:p>
          <w:p w14:paraId="7840BF95">
            <w:pPr>
              <w:pStyle w:val="9"/>
              <w:spacing w:before="54"/>
              <w:rPr>
                <w:b/>
                <w:sz w:val="24"/>
              </w:rPr>
            </w:pPr>
          </w:p>
          <w:p w14:paraId="179F622E">
            <w:pPr>
              <w:pStyle w:val="9"/>
              <w:ind w:right="552"/>
              <w:jc w:val="right"/>
              <w:rPr>
                <w:sz w:val="24"/>
              </w:rPr>
            </w:pPr>
            <w:r>
              <w:rPr>
                <w:spacing w:val="-2"/>
                <w:sz w:val="24"/>
              </w:rPr>
              <w:t>1.3.3</w:t>
            </w:r>
          </w:p>
        </w:tc>
        <w:tc>
          <w:tcPr>
            <w:tcW w:w="7395" w:type="dxa"/>
          </w:tcPr>
          <w:p w14:paraId="115A299C">
            <w:pPr>
              <w:pStyle w:val="9"/>
              <w:spacing w:before="30" w:line="333" w:lineRule="auto"/>
              <w:ind w:left="473" w:right="92"/>
              <w:jc w:val="both"/>
              <w:rPr>
                <w:sz w:val="24"/>
              </w:rPr>
            </w:pPr>
            <w:r>
              <w:rPr>
                <w:sz w:val="24"/>
              </w:rPr>
              <w:t>Читать про себя и понимать запрашиваемую информацию в учебных текстах, построенных на изученном языковом</w:t>
            </w:r>
            <w:r>
              <w:rPr>
                <w:spacing w:val="40"/>
                <w:sz w:val="24"/>
              </w:rPr>
              <w:t xml:space="preserve"> </w:t>
            </w:r>
            <w:r>
              <w:rPr>
                <w:sz w:val="24"/>
              </w:rPr>
              <w:t>материале,</w:t>
            </w:r>
            <w:r>
              <w:rPr>
                <w:spacing w:val="80"/>
                <w:sz w:val="24"/>
              </w:rPr>
              <w:t xml:space="preserve"> </w:t>
            </w:r>
            <w:r>
              <w:rPr>
                <w:sz w:val="24"/>
              </w:rPr>
              <w:t>используя</w:t>
            </w:r>
            <w:r>
              <w:rPr>
                <w:spacing w:val="80"/>
                <w:sz w:val="24"/>
              </w:rPr>
              <w:t xml:space="preserve"> </w:t>
            </w:r>
            <w:r>
              <w:rPr>
                <w:sz w:val="24"/>
              </w:rPr>
              <w:t>зрительные</w:t>
            </w:r>
            <w:r>
              <w:rPr>
                <w:spacing w:val="80"/>
                <w:sz w:val="24"/>
              </w:rPr>
              <w:t xml:space="preserve"> </w:t>
            </w:r>
            <w:r>
              <w:rPr>
                <w:sz w:val="24"/>
              </w:rPr>
              <w:t>опоры</w:t>
            </w:r>
            <w:r>
              <w:rPr>
                <w:spacing w:val="80"/>
                <w:sz w:val="24"/>
              </w:rPr>
              <w:t xml:space="preserve"> </w:t>
            </w:r>
            <w:r>
              <w:rPr>
                <w:sz w:val="24"/>
              </w:rPr>
              <w:t>и</w:t>
            </w:r>
            <w:r>
              <w:rPr>
                <w:spacing w:val="40"/>
                <w:sz w:val="24"/>
              </w:rPr>
              <w:t xml:space="preserve"> </w:t>
            </w:r>
            <w:r>
              <w:rPr>
                <w:sz w:val="24"/>
              </w:rPr>
              <w:t>языковую</w:t>
            </w:r>
            <w:r>
              <w:rPr>
                <w:spacing w:val="80"/>
                <w:sz w:val="24"/>
              </w:rPr>
              <w:t xml:space="preserve"> </w:t>
            </w:r>
            <w:r>
              <w:rPr>
                <w:sz w:val="24"/>
              </w:rPr>
              <w:t>догадку</w:t>
            </w:r>
          </w:p>
          <w:p w14:paraId="4E23A796">
            <w:pPr>
              <w:pStyle w:val="9"/>
              <w:spacing w:before="11"/>
              <w:ind w:left="473"/>
              <w:jc w:val="both"/>
              <w:rPr>
                <w:sz w:val="24"/>
              </w:rPr>
            </w:pPr>
            <w:r>
              <w:rPr>
                <w:sz w:val="24"/>
              </w:rPr>
              <w:t>(объём</w:t>
            </w:r>
            <w:r>
              <w:rPr>
                <w:spacing w:val="-8"/>
                <w:sz w:val="24"/>
              </w:rPr>
              <w:t xml:space="preserve"> </w:t>
            </w:r>
            <w:r>
              <w:rPr>
                <w:sz w:val="24"/>
              </w:rPr>
              <w:t>текста</w:t>
            </w:r>
            <w:r>
              <w:rPr>
                <w:spacing w:val="1"/>
                <w:sz w:val="24"/>
              </w:rPr>
              <w:t xml:space="preserve"> </w:t>
            </w:r>
            <w:r>
              <w:rPr>
                <w:sz w:val="24"/>
              </w:rPr>
              <w:t>для чтения</w:t>
            </w:r>
            <w:r>
              <w:rPr>
                <w:spacing w:val="-3"/>
                <w:sz w:val="24"/>
              </w:rPr>
              <w:t xml:space="preserve"> </w:t>
            </w:r>
            <w:r>
              <w:rPr>
                <w:sz w:val="24"/>
              </w:rPr>
              <w:t>–</w:t>
            </w:r>
            <w:r>
              <w:rPr>
                <w:spacing w:val="-4"/>
                <w:sz w:val="24"/>
              </w:rPr>
              <w:t xml:space="preserve"> </w:t>
            </w:r>
            <w:r>
              <w:rPr>
                <w:sz w:val="24"/>
              </w:rPr>
              <w:t>до</w:t>
            </w:r>
            <w:r>
              <w:rPr>
                <w:spacing w:val="5"/>
                <w:sz w:val="24"/>
              </w:rPr>
              <w:t xml:space="preserve"> </w:t>
            </w:r>
            <w:r>
              <w:rPr>
                <w:sz w:val="24"/>
              </w:rPr>
              <w:t>80</w:t>
            </w:r>
            <w:r>
              <w:rPr>
                <w:spacing w:val="-3"/>
                <w:sz w:val="24"/>
              </w:rPr>
              <w:t xml:space="preserve"> </w:t>
            </w:r>
            <w:r>
              <w:rPr>
                <w:spacing w:val="-4"/>
                <w:sz w:val="24"/>
              </w:rPr>
              <w:t>слов)</w:t>
            </w:r>
          </w:p>
        </w:tc>
      </w:tr>
      <w:tr w14:paraId="75DF9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131CEBC2">
            <w:pPr>
              <w:pStyle w:val="9"/>
              <w:spacing w:before="35"/>
              <w:ind w:right="638"/>
              <w:jc w:val="right"/>
              <w:rPr>
                <w:i/>
                <w:sz w:val="24"/>
              </w:rPr>
            </w:pPr>
            <w:r>
              <w:rPr>
                <w:i/>
                <w:spacing w:val="-5"/>
                <w:sz w:val="24"/>
              </w:rPr>
              <w:t>1.4</w:t>
            </w:r>
          </w:p>
        </w:tc>
        <w:tc>
          <w:tcPr>
            <w:tcW w:w="7395" w:type="dxa"/>
          </w:tcPr>
          <w:p w14:paraId="5F5142E2">
            <w:pPr>
              <w:pStyle w:val="9"/>
              <w:spacing w:before="35"/>
              <w:ind w:left="473"/>
              <w:rPr>
                <w:i/>
                <w:sz w:val="24"/>
              </w:rPr>
            </w:pPr>
            <w:r>
              <w:rPr>
                <w:i/>
                <w:spacing w:val="-2"/>
                <w:sz w:val="24"/>
              </w:rPr>
              <w:t>Письмо</w:t>
            </w:r>
          </w:p>
        </w:tc>
      </w:tr>
      <w:tr w14:paraId="0115B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2879456E">
            <w:pPr>
              <w:pStyle w:val="9"/>
              <w:spacing w:before="138"/>
              <w:rPr>
                <w:b/>
                <w:sz w:val="24"/>
              </w:rPr>
            </w:pPr>
          </w:p>
          <w:p w14:paraId="361A3402">
            <w:pPr>
              <w:pStyle w:val="9"/>
              <w:ind w:right="552"/>
              <w:jc w:val="right"/>
              <w:rPr>
                <w:sz w:val="24"/>
              </w:rPr>
            </w:pPr>
            <w:r>
              <w:rPr>
                <w:spacing w:val="-2"/>
                <w:sz w:val="24"/>
              </w:rPr>
              <w:t>1.4.1</w:t>
            </w:r>
          </w:p>
        </w:tc>
        <w:tc>
          <w:tcPr>
            <w:tcW w:w="7395" w:type="dxa"/>
          </w:tcPr>
          <w:p w14:paraId="4DD9B361">
            <w:pPr>
              <w:pStyle w:val="9"/>
              <w:tabs>
                <w:tab w:val="left" w:pos="1736"/>
                <w:tab w:val="left" w:pos="2797"/>
                <w:tab w:val="left" w:pos="4243"/>
                <w:tab w:val="left" w:pos="5318"/>
                <w:tab w:val="left" w:pos="5654"/>
                <w:tab w:val="left" w:pos="6303"/>
              </w:tabs>
              <w:spacing w:before="35"/>
              <w:ind w:left="473"/>
              <w:rPr>
                <w:sz w:val="24"/>
              </w:rPr>
            </w:pPr>
            <w:r>
              <w:rPr>
                <w:spacing w:val="-2"/>
                <w:sz w:val="24"/>
              </w:rPr>
              <w:t>Заполнять</w:t>
            </w:r>
            <w:r>
              <w:rPr>
                <w:sz w:val="24"/>
              </w:rPr>
              <w:tab/>
            </w:r>
            <w:r>
              <w:rPr>
                <w:spacing w:val="-2"/>
                <w:sz w:val="24"/>
              </w:rPr>
              <w:t>простые</w:t>
            </w:r>
            <w:r>
              <w:rPr>
                <w:sz w:val="24"/>
              </w:rPr>
              <w:tab/>
            </w:r>
            <w:r>
              <w:rPr>
                <w:spacing w:val="-2"/>
                <w:sz w:val="24"/>
              </w:rPr>
              <w:t>формуляры,</w:t>
            </w:r>
            <w:r>
              <w:rPr>
                <w:sz w:val="24"/>
              </w:rPr>
              <w:tab/>
            </w:r>
            <w:r>
              <w:rPr>
                <w:spacing w:val="-2"/>
                <w:sz w:val="24"/>
              </w:rPr>
              <w:t>сообщая</w:t>
            </w:r>
            <w:r>
              <w:rPr>
                <w:sz w:val="24"/>
              </w:rPr>
              <w:tab/>
            </w:r>
            <w:r>
              <w:rPr>
                <w:spacing w:val="-10"/>
                <w:sz w:val="24"/>
              </w:rPr>
              <w:t>о</w:t>
            </w:r>
            <w:r>
              <w:rPr>
                <w:sz w:val="24"/>
              </w:rPr>
              <w:tab/>
            </w:r>
            <w:r>
              <w:rPr>
                <w:spacing w:val="-4"/>
                <w:sz w:val="24"/>
              </w:rPr>
              <w:t>себе</w:t>
            </w:r>
            <w:r>
              <w:rPr>
                <w:sz w:val="24"/>
              </w:rPr>
              <w:tab/>
            </w:r>
            <w:r>
              <w:rPr>
                <w:spacing w:val="-2"/>
                <w:sz w:val="24"/>
              </w:rPr>
              <w:t>основные</w:t>
            </w:r>
          </w:p>
          <w:p w14:paraId="3EAE84B0">
            <w:pPr>
              <w:pStyle w:val="9"/>
              <w:spacing w:before="4" w:line="380" w:lineRule="atLeast"/>
              <w:ind w:left="473"/>
              <w:rPr>
                <w:sz w:val="24"/>
              </w:rPr>
            </w:pPr>
            <w:r>
              <w:rPr>
                <w:sz w:val="24"/>
              </w:rPr>
              <w:t>сведения,</w:t>
            </w:r>
            <w:r>
              <w:rPr>
                <w:spacing w:val="80"/>
                <w:sz w:val="24"/>
              </w:rPr>
              <w:t xml:space="preserve"> </w:t>
            </w:r>
            <w:r>
              <w:rPr>
                <w:sz w:val="24"/>
              </w:rPr>
              <w:t>в</w:t>
            </w:r>
            <w:r>
              <w:rPr>
                <w:spacing w:val="80"/>
                <w:w w:val="15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нормами,</w:t>
            </w:r>
            <w:r>
              <w:rPr>
                <w:spacing w:val="80"/>
                <w:sz w:val="24"/>
              </w:rPr>
              <w:t xml:space="preserve"> </w:t>
            </w:r>
            <w:r>
              <w:rPr>
                <w:sz w:val="24"/>
              </w:rPr>
              <w:t>принятыми</w:t>
            </w:r>
            <w:r>
              <w:rPr>
                <w:spacing w:val="80"/>
                <w:sz w:val="24"/>
              </w:rPr>
              <w:t xml:space="preserve"> </w:t>
            </w:r>
            <w:r>
              <w:rPr>
                <w:sz w:val="24"/>
              </w:rPr>
              <w:t>в</w:t>
            </w:r>
            <w:r>
              <w:rPr>
                <w:spacing w:val="80"/>
                <w:sz w:val="24"/>
              </w:rPr>
              <w:t xml:space="preserve"> </w:t>
            </w:r>
            <w:r>
              <w:rPr>
                <w:sz w:val="24"/>
              </w:rPr>
              <w:t>стране</w:t>
            </w:r>
            <w:r>
              <w:rPr>
                <w:spacing w:val="80"/>
                <w:sz w:val="24"/>
              </w:rPr>
              <w:t xml:space="preserve"> </w:t>
            </w:r>
            <w:r>
              <w:rPr>
                <w:sz w:val="24"/>
              </w:rPr>
              <w:t>(странах) изучаемого языка</w:t>
            </w:r>
          </w:p>
        </w:tc>
      </w:tr>
      <w:tr w14:paraId="36F15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23AF7C92">
            <w:pPr>
              <w:pStyle w:val="9"/>
              <w:spacing w:before="227"/>
              <w:ind w:right="552"/>
              <w:jc w:val="right"/>
              <w:rPr>
                <w:sz w:val="24"/>
              </w:rPr>
            </w:pPr>
            <w:r>
              <w:rPr>
                <w:spacing w:val="-2"/>
                <w:sz w:val="24"/>
              </w:rPr>
              <w:t>1.4.2</w:t>
            </w:r>
          </w:p>
        </w:tc>
        <w:tc>
          <w:tcPr>
            <w:tcW w:w="7395" w:type="dxa"/>
          </w:tcPr>
          <w:p w14:paraId="2CBB5896">
            <w:pPr>
              <w:pStyle w:val="9"/>
              <w:spacing w:before="30"/>
              <w:ind w:left="473"/>
              <w:rPr>
                <w:sz w:val="24"/>
              </w:rPr>
            </w:pPr>
            <w:r>
              <w:rPr>
                <w:sz w:val="24"/>
              </w:rPr>
              <w:t>Писать</w:t>
            </w:r>
            <w:r>
              <w:rPr>
                <w:spacing w:val="27"/>
                <w:sz w:val="24"/>
              </w:rPr>
              <w:t xml:space="preserve">  </w:t>
            </w:r>
            <w:r>
              <w:rPr>
                <w:sz w:val="24"/>
              </w:rPr>
              <w:t>с</w:t>
            </w:r>
            <w:r>
              <w:rPr>
                <w:spacing w:val="79"/>
                <w:w w:val="150"/>
                <w:sz w:val="24"/>
              </w:rPr>
              <w:t xml:space="preserve"> </w:t>
            </w:r>
            <w:r>
              <w:rPr>
                <w:sz w:val="24"/>
              </w:rPr>
              <w:t>использованием</w:t>
            </w:r>
            <w:r>
              <w:rPr>
                <w:spacing w:val="78"/>
                <w:w w:val="150"/>
                <w:sz w:val="24"/>
              </w:rPr>
              <w:t xml:space="preserve"> </w:t>
            </w:r>
            <w:r>
              <w:rPr>
                <w:sz w:val="24"/>
              </w:rPr>
              <w:t>образца</w:t>
            </w:r>
            <w:r>
              <w:rPr>
                <w:spacing w:val="26"/>
                <w:sz w:val="24"/>
              </w:rPr>
              <w:t xml:space="preserve">  </w:t>
            </w:r>
            <w:r>
              <w:rPr>
                <w:sz w:val="24"/>
              </w:rPr>
              <w:t>короткие</w:t>
            </w:r>
            <w:r>
              <w:rPr>
                <w:spacing w:val="29"/>
                <w:sz w:val="24"/>
              </w:rPr>
              <w:t xml:space="preserve">  </w:t>
            </w:r>
            <w:r>
              <w:rPr>
                <w:sz w:val="24"/>
              </w:rPr>
              <w:t>поздравления</w:t>
            </w:r>
            <w:r>
              <w:rPr>
                <w:spacing w:val="28"/>
                <w:sz w:val="24"/>
              </w:rPr>
              <w:t xml:space="preserve">  </w:t>
            </w:r>
            <w:r>
              <w:rPr>
                <w:spacing w:val="-10"/>
                <w:sz w:val="24"/>
              </w:rPr>
              <w:t>с</w:t>
            </w:r>
          </w:p>
          <w:p w14:paraId="59C42190">
            <w:pPr>
              <w:pStyle w:val="9"/>
              <w:spacing w:before="113"/>
              <w:ind w:left="473"/>
              <w:rPr>
                <w:sz w:val="24"/>
              </w:rPr>
            </w:pPr>
            <w:r>
              <w:rPr>
                <w:spacing w:val="-2"/>
                <w:sz w:val="24"/>
              </w:rPr>
              <w:t>праздниками</w:t>
            </w:r>
            <w:r>
              <w:rPr>
                <w:spacing w:val="-13"/>
                <w:sz w:val="24"/>
              </w:rPr>
              <w:t xml:space="preserve"> </w:t>
            </w:r>
            <w:r>
              <w:rPr>
                <w:spacing w:val="-2"/>
                <w:sz w:val="24"/>
              </w:rPr>
              <w:t>(с</w:t>
            </w:r>
            <w:r>
              <w:rPr>
                <w:spacing w:val="-12"/>
                <w:sz w:val="24"/>
              </w:rPr>
              <w:t xml:space="preserve"> </w:t>
            </w:r>
            <w:r>
              <w:rPr>
                <w:spacing w:val="-2"/>
                <w:sz w:val="24"/>
              </w:rPr>
              <w:t>днём</w:t>
            </w:r>
            <w:r>
              <w:rPr>
                <w:spacing w:val="-4"/>
                <w:sz w:val="24"/>
              </w:rPr>
              <w:t xml:space="preserve"> </w:t>
            </w:r>
            <w:r>
              <w:rPr>
                <w:spacing w:val="-2"/>
                <w:sz w:val="24"/>
              </w:rPr>
              <w:t>рождения,</w:t>
            </w:r>
            <w:r>
              <w:rPr>
                <w:spacing w:val="-3"/>
                <w:sz w:val="24"/>
              </w:rPr>
              <w:t xml:space="preserve"> </w:t>
            </w:r>
            <w:r>
              <w:rPr>
                <w:spacing w:val="-2"/>
                <w:sz w:val="24"/>
              </w:rPr>
              <w:t>Новым</w:t>
            </w:r>
            <w:r>
              <w:rPr>
                <w:spacing w:val="-12"/>
                <w:sz w:val="24"/>
              </w:rPr>
              <w:t xml:space="preserve"> </w:t>
            </w:r>
            <w:r>
              <w:rPr>
                <w:spacing w:val="-2"/>
                <w:sz w:val="24"/>
              </w:rPr>
              <w:t>годом)</w:t>
            </w:r>
          </w:p>
        </w:tc>
      </w:tr>
      <w:tr w14:paraId="6F985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6E9791E9">
            <w:pPr>
              <w:pStyle w:val="9"/>
              <w:spacing w:before="35"/>
              <w:ind w:left="384"/>
              <w:jc w:val="center"/>
              <w:rPr>
                <w:sz w:val="24"/>
              </w:rPr>
            </w:pPr>
            <w:r>
              <w:rPr>
                <w:spacing w:val="-10"/>
                <w:sz w:val="24"/>
              </w:rPr>
              <w:t>2</w:t>
            </w:r>
          </w:p>
        </w:tc>
        <w:tc>
          <w:tcPr>
            <w:tcW w:w="7395" w:type="dxa"/>
          </w:tcPr>
          <w:p w14:paraId="5C37BE12">
            <w:pPr>
              <w:pStyle w:val="9"/>
              <w:spacing w:before="35"/>
              <w:ind w:left="473"/>
              <w:rPr>
                <w:sz w:val="24"/>
              </w:rPr>
            </w:pPr>
            <w:r>
              <w:rPr>
                <w:sz w:val="24"/>
              </w:rPr>
              <w:t>Языковые</w:t>
            </w:r>
            <w:r>
              <w:rPr>
                <w:spacing w:val="-3"/>
                <w:sz w:val="24"/>
              </w:rPr>
              <w:t xml:space="preserve"> </w:t>
            </w:r>
            <w:r>
              <w:rPr>
                <w:sz w:val="24"/>
              </w:rPr>
              <w:t>знания</w:t>
            </w:r>
            <w:r>
              <w:rPr>
                <w:spacing w:val="-8"/>
                <w:sz w:val="24"/>
              </w:rPr>
              <w:t xml:space="preserve"> </w:t>
            </w:r>
            <w:r>
              <w:rPr>
                <w:sz w:val="24"/>
              </w:rPr>
              <w:t>и</w:t>
            </w:r>
            <w:r>
              <w:rPr>
                <w:spacing w:val="-2"/>
                <w:sz w:val="24"/>
              </w:rPr>
              <w:t xml:space="preserve"> навыки</w:t>
            </w:r>
          </w:p>
        </w:tc>
      </w:tr>
      <w:tr w14:paraId="161E5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752209F2">
            <w:pPr>
              <w:pStyle w:val="9"/>
              <w:spacing w:before="35"/>
              <w:ind w:right="638"/>
              <w:jc w:val="right"/>
              <w:rPr>
                <w:i/>
                <w:sz w:val="24"/>
              </w:rPr>
            </w:pPr>
            <w:r>
              <w:rPr>
                <w:i/>
                <w:spacing w:val="-5"/>
                <w:sz w:val="24"/>
              </w:rPr>
              <w:t>2.1</w:t>
            </w:r>
          </w:p>
        </w:tc>
        <w:tc>
          <w:tcPr>
            <w:tcW w:w="7395" w:type="dxa"/>
          </w:tcPr>
          <w:p w14:paraId="74AC904C">
            <w:pPr>
              <w:pStyle w:val="9"/>
              <w:spacing w:before="35"/>
              <w:ind w:left="473"/>
              <w:rPr>
                <w:i/>
                <w:sz w:val="24"/>
              </w:rPr>
            </w:pPr>
            <w:r>
              <w:rPr>
                <w:i/>
                <w:sz w:val="24"/>
              </w:rPr>
              <w:t>Фонетическая</w:t>
            </w:r>
            <w:r>
              <w:rPr>
                <w:i/>
                <w:spacing w:val="-8"/>
                <w:sz w:val="24"/>
              </w:rPr>
              <w:t xml:space="preserve"> </w:t>
            </w:r>
            <w:r>
              <w:rPr>
                <w:i/>
                <w:sz w:val="24"/>
              </w:rPr>
              <w:t>сторона</w:t>
            </w:r>
            <w:r>
              <w:rPr>
                <w:i/>
                <w:spacing w:val="-1"/>
                <w:sz w:val="24"/>
              </w:rPr>
              <w:t xml:space="preserve"> </w:t>
            </w:r>
            <w:r>
              <w:rPr>
                <w:i/>
                <w:spacing w:val="-4"/>
                <w:sz w:val="24"/>
              </w:rPr>
              <w:t>речи</w:t>
            </w:r>
          </w:p>
        </w:tc>
      </w:tr>
      <w:tr w14:paraId="38BD3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42D70AE0">
            <w:pPr>
              <w:pStyle w:val="9"/>
              <w:spacing w:before="222"/>
              <w:ind w:right="552"/>
              <w:jc w:val="right"/>
              <w:rPr>
                <w:sz w:val="24"/>
              </w:rPr>
            </w:pPr>
            <w:r>
              <w:rPr>
                <w:spacing w:val="-2"/>
                <w:sz w:val="24"/>
              </w:rPr>
              <w:t>2.1.1</w:t>
            </w:r>
          </w:p>
        </w:tc>
        <w:tc>
          <w:tcPr>
            <w:tcW w:w="7395" w:type="dxa"/>
          </w:tcPr>
          <w:p w14:paraId="343CDF57">
            <w:pPr>
              <w:pStyle w:val="9"/>
              <w:tabs>
                <w:tab w:val="left" w:pos="1294"/>
                <w:tab w:val="left" w:pos="2173"/>
                <w:tab w:val="left" w:pos="3364"/>
                <w:tab w:val="left" w:pos="4886"/>
                <w:tab w:val="left" w:pos="5721"/>
                <w:tab w:val="left" w:pos="6086"/>
              </w:tabs>
              <w:spacing w:before="30"/>
              <w:ind w:left="473"/>
              <w:rPr>
                <w:sz w:val="24"/>
              </w:rPr>
            </w:pPr>
            <w:r>
              <w:rPr>
                <w:spacing w:val="-2"/>
                <w:sz w:val="24"/>
              </w:rPr>
              <w:t>Знать</w:t>
            </w:r>
            <w:r>
              <w:rPr>
                <w:sz w:val="24"/>
              </w:rPr>
              <w:tab/>
            </w:r>
            <w:r>
              <w:rPr>
                <w:spacing w:val="-2"/>
                <w:sz w:val="24"/>
              </w:rPr>
              <w:t>буквы</w:t>
            </w:r>
            <w:r>
              <w:rPr>
                <w:sz w:val="24"/>
              </w:rPr>
              <w:tab/>
            </w:r>
            <w:r>
              <w:rPr>
                <w:spacing w:val="-2"/>
                <w:sz w:val="24"/>
              </w:rPr>
              <w:t>алфавита</w:t>
            </w:r>
            <w:r>
              <w:rPr>
                <w:sz w:val="24"/>
              </w:rPr>
              <w:tab/>
            </w:r>
            <w:r>
              <w:rPr>
                <w:spacing w:val="-2"/>
                <w:sz w:val="24"/>
              </w:rPr>
              <w:t>английского</w:t>
            </w:r>
            <w:r>
              <w:rPr>
                <w:sz w:val="24"/>
              </w:rPr>
              <w:tab/>
            </w:r>
            <w:r>
              <w:rPr>
                <w:spacing w:val="-4"/>
                <w:sz w:val="24"/>
              </w:rPr>
              <w:t>языка</w:t>
            </w:r>
            <w:r>
              <w:rPr>
                <w:sz w:val="24"/>
              </w:rPr>
              <w:tab/>
            </w:r>
            <w:r>
              <w:rPr>
                <w:spacing w:val="-10"/>
                <w:sz w:val="24"/>
              </w:rPr>
              <w:t>в</w:t>
            </w:r>
            <w:r>
              <w:rPr>
                <w:sz w:val="24"/>
              </w:rPr>
              <w:tab/>
            </w:r>
            <w:r>
              <w:rPr>
                <w:spacing w:val="-2"/>
                <w:sz w:val="24"/>
              </w:rPr>
              <w:t>правильной</w:t>
            </w:r>
          </w:p>
          <w:p w14:paraId="72F54D56">
            <w:pPr>
              <w:pStyle w:val="9"/>
              <w:spacing w:before="108"/>
              <w:ind w:left="473"/>
              <w:rPr>
                <w:sz w:val="24"/>
              </w:rPr>
            </w:pPr>
            <w:r>
              <w:rPr>
                <w:sz w:val="24"/>
              </w:rPr>
              <w:t>последовательности</w:t>
            </w:r>
            <w:r>
              <w:rPr>
                <w:spacing w:val="-17"/>
                <w:sz w:val="24"/>
              </w:rPr>
              <w:t xml:space="preserve"> </w:t>
            </w:r>
            <w:r>
              <w:rPr>
                <w:sz w:val="24"/>
              </w:rPr>
              <w:t>и</w:t>
            </w:r>
            <w:r>
              <w:rPr>
                <w:spacing w:val="-10"/>
                <w:sz w:val="24"/>
              </w:rPr>
              <w:t xml:space="preserve"> </w:t>
            </w:r>
            <w:r>
              <w:rPr>
                <w:sz w:val="24"/>
              </w:rPr>
              <w:t>фонетически</w:t>
            </w:r>
            <w:r>
              <w:rPr>
                <w:spacing w:val="-1"/>
                <w:sz w:val="24"/>
              </w:rPr>
              <w:t xml:space="preserve"> </w:t>
            </w:r>
            <w:r>
              <w:rPr>
                <w:sz w:val="24"/>
              </w:rPr>
              <w:t>корректно</w:t>
            </w:r>
            <w:r>
              <w:rPr>
                <w:spacing w:val="-10"/>
                <w:sz w:val="24"/>
              </w:rPr>
              <w:t xml:space="preserve"> </w:t>
            </w:r>
            <w:r>
              <w:rPr>
                <w:sz w:val="24"/>
              </w:rPr>
              <w:t>их</w:t>
            </w:r>
            <w:r>
              <w:rPr>
                <w:spacing w:val="-15"/>
                <w:sz w:val="24"/>
              </w:rPr>
              <w:t xml:space="preserve"> </w:t>
            </w:r>
            <w:r>
              <w:rPr>
                <w:spacing w:val="-2"/>
                <w:sz w:val="24"/>
              </w:rPr>
              <w:t>озвучивать</w:t>
            </w:r>
          </w:p>
        </w:tc>
      </w:tr>
      <w:tr w14:paraId="76AA5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2" w:type="dxa"/>
          </w:tcPr>
          <w:p w14:paraId="1EBE15DF">
            <w:pPr>
              <w:pStyle w:val="9"/>
              <w:rPr>
                <w:b/>
                <w:sz w:val="24"/>
              </w:rPr>
            </w:pPr>
          </w:p>
          <w:p w14:paraId="244BD8EC">
            <w:pPr>
              <w:pStyle w:val="9"/>
              <w:spacing w:before="59"/>
              <w:rPr>
                <w:b/>
                <w:sz w:val="24"/>
              </w:rPr>
            </w:pPr>
          </w:p>
          <w:p w14:paraId="77C9EEE9">
            <w:pPr>
              <w:pStyle w:val="9"/>
              <w:ind w:right="552"/>
              <w:jc w:val="right"/>
              <w:rPr>
                <w:sz w:val="24"/>
              </w:rPr>
            </w:pPr>
            <w:r>
              <w:rPr>
                <w:spacing w:val="-2"/>
                <w:sz w:val="24"/>
              </w:rPr>
              <w:t>2.1.2</w:t>
            </w:r>
          </w:p>
        </w:tc>
        <w:tc>
          <w:tcPr>
            <w:tcW w:w="7395" w:type="dxa"/>
          </w:tcPr>
          <w:p w14:paraId="03C9E2F0">
            <w:pPr>
              <w:pStyle w:val="9"/>
              <w:spacing w:before="35" w:line="333" w:lineRule="auto"/>
              <w:ind w:left="473" w:right="91"/>
              <w:jc w:val="both"/>
              <w:rPr>
                <w:sz w:val="24"/>
              </w:rPr>
            </w:pPr>
            <w:r>
              <w:rPr>
                <w:sz w:val="24"/>
              </w:rPr>
              <w:t>Применять правила чтения гласных в открытом и закрытом слоге в односложных словах, вычленять некоторые звуко-буквенные сочетания</w:t>
            </w:r>
            <w:r>
              <w:rPr>
                <w:spacing w:val="80"/>
                <w:w w:val="150"/>
                <w:sz w:val="24"/>
              </w:rPr>
              <w:t xml:space="preserve">  </w:t>
            </w:r>
            <w:r>
              <w:rPr>
                <w:sz w:val="24"/>
              </w:rPr>
              <w:t>при</w:t>
            </w:r>
            <w:r>
              <w:rPr>
                <w:spacing w:val="71"/>
                <w:sz w:val="24"/>
              </w:rPr>
              <w:t xml:space="preserve">   </w:t>
            </w:r>
            <w:r>
              <w:rPr>
                <w:sz w:val="24"/>
              </w:rPr>
              <w:t>анализе</w:t>
            </w:r>
            <w:r>
              <w:rPr>
                <w:spacing w:val="80"/>
                <w:w w:val="150"/>
                <w:sz w:val="24"/>
              </w:rPr>
              <w:t xml:space="preserve">  </w:t>
            </w:r>
            <w:r>
              <w:rPr>
                <w:sz w:val="24"/>
              </w:rPr>
              <w:t>знакомых</w:t>
            </w:r>
            <w:r>
              <w:rPr>
                <w:spacing w:val="80"/>
                <w:w w:val="150"/>
                <w:sz w:val="24"/>
              </w:rPr>
              <w:t xml:space="preserve">  </w:t>
            </w:r>
            <w:r>
              <w:rPr>
                <w:sz w:val="24"/>
              </w:rPr>
              <w:t>слов;</w:t>
            </w:r>
            <w:r>
              <w:rPr>
                <w:spacing w:val="80"/>
                <w:w w:val="150"/>
                <w:sz w:val="24"/>
              </w:rPr>
              <w:t xml:space="preserve">  </w:t>
            </w:r>
            <w:r>
              <w:rPr>
                <w:sz w:val="24"/>
              </w:rPr>
              <w:t>озвучивать</w:t>
            </w:r>
          </w:p>
          <w:p w14:paraId="6A401478">
            <w:pPr>
              <w:pStyle w:val="9"/>
              <w:spacing w:before="6"/>
              <w:ind w:left="473"/>
              <w:jc w:val="both"/>
              <w:rPr>
                <w:sz w:val="24"/>
              </w:rPr>
            </w:pPr>
            <w:r>
              <w:rPr>
                <w:sz w:val="24"/>
              </w:rPr>
              <w:t>транскрипционные</w:t>
            </w:r>
            <w:r>
              <w:rPr>
                <w:spacing w:val="-6"/>
                <w:sz w:val="24"/>
              </w:rPr>
              <w:t xml:space="preserve"> </w:t>
            </w:r>
            <w:r>
              <w:rPr>
                <w:sz w:val="24"/>
              </w:rPr>
              <w:t>знаки,</w:t>
            </w:r>
            <w:r>
              <w:rPr>
                <w:spacing w:val="-10"/>
                <w:sz w:val="24"/>
              </w:rPr>
              <w:t xml:space="preserve"> </w:t>
            </w:r>
            <w:r>
              <w:rPr>
                <w:sz w:val="24"/>
              </w:rPr>
              <w:t>отличать</w:t>
            </w:r>
            <w:r>
              <w:rPr>
                <w:spacing w:val="-3"/>
                <w:sz w:val="24"/>
              </w:rPr>
              <w:t xml:space="preserve"> </w:t>
            </w:r>
            <w:r>
              <w:rPr>
                <w:sz w:val="24"/>
              </w:rPr>
              <w:t>их</w:t>
            </w:r>
            <w:r>
              <w:rPr>
                <w:spacing w:val="-15"/>
                <w:sz w:val="24"/>
              </w:rPr>
              <w:t xml:space="preserve"> </w:t>
            </w:r>
            <w:r>
              <w:rPr>
                <w:sz w:val="24"/>
              </w:rPr>
              <w:t>от</w:t>
            </w:r>
            <w:r>
              <w:rPr>
                <w:spacing w:val="-3"/>
                <w:sz w:val="24"/>
              </w:rPr>
              <w:t xml:space="preserve"> </w:t>
            </w:r>
            <w:r>
              <w:rPr>
                <w:spacing w:val="-4"/>
                <w:sz w:val="24"/>
              </w:rPr>
              <w:t>букв</w:t>
            </w:r>
          </w:p>
        </w:tc>
      </w:tr>
      <w:tr w14:paraId="1845A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02B6CAB6">
            <w:pPr>
              <w:pStyle w:val="9"/>
              <w:spacing w:before="25"/>
              <w:ind w:right="552"/>
              <w:jc w:val="right"/>
              <w:rPr>
                <w:sz w:val="24"/>
              </w:rPr>
            </w:pPr>
            <w:r>
              <w:rPr>
                <w:spacing w:val="-2"/>
                <w:sz w:val="24"/>
              </w:rPr>
              <w:t>2.1.3</w:t>
            </w:r>
          </w:p>
        </w:tc>
        <w:tc>
          <w:tcPr>
            <w:tcW w:w="7395" w:type="dxa"/>
          </w:tcPr>
          <w:p w14:paraId="50A25F51">
            <w:pPr>
              <w:pStyle w:val="9"/>
              <w:spacing w:before="25"/>
              <w:ind w:left="473"/>
              <w:rPr>
                <w:sz w:val="24"/>
              </w:rPr>
            </w:pPr>
            <w:r>
              <w:rPr>
                <w:sz w:val="24"/>
              </w:rPr>
              <w:t>Читать</w:t>
            </w:r>
            <w:r>
              <w:rPr>
                <w:spacing w:val="-12"/>
                <w:sz w:val="24"/>
              </w:rPr>
              <w:t xml:space="preserve"> </w:t>
            </w:r>
            <w:r>
              <w:rPr>
                <w:sz w:val="24"/>
              </w:rPr>
              <w:t>новые</w:t>
            </w:r>
            <w:r>
              <w:rPr>
                <w:spacing w:val="-7"/>
                <w:sz w:val="24"/>
              </w:rPr>
              <w:t xml:space="preserve"> </w:t>
            </w:r>
            <w:r>
              <w:rPr>
                <w:sz w:val="24"/>
              </w:rPr>
              <w:t>слова</w:t>
            </w:r>
            <w:r>
              <w:rPr>
                <w:spacing w:val="-12"/>
                <w:sz w:val="24"/>
              </w:rPr>
              <w:t xml:space="preserve"> </w:t>
            </w:r>
            <w:r>
              <w:rPr>
                <w:sz w:val="24"/>
              </w:rPr>
              <w:t>согласно</w:t>
            </w:r>
            <w:r>
              <w:rPr>
                <w:spacing w:val="-2"/>
                <w:sz w:val="24"/>
              </w:rPr>
              <w:t xml:space="preserve"> </w:t>
            </w:r>
            <w:r>
              <w:rPr>
                <w:sz w:val="24"/>
              </w:rPr>
              <w:t>основным</w:t>
            </w:r>
            <w:r>
              <w:rPr>
                <w:spacing w:val="-4"/>
                <w:sz w:val="24"/>
              </w:rPr>
              <w:t xml:space="preserve"> </w:t>
            </w:r>
            <w:r>
              <w:rPr>
                <w:sz w:val="24"/>
              </w:rPr>
              <w:t>правилам</w:t>
            </w:r>
            <w:r>
              <w:rPr>
                <w:spacing w:val="1"/>
                <w:sz w:val="24"/>
              </w:rPr>
              <w:t xml:space="preserve"> </w:t>
            </w:r>
            <w:r>
              <w:rPr>
                <w:spacing w:val="-2"/>
                <w:sz w:val="24"/>
              </w:rPr>
              <w:t>чтения</w:t>
            </w:r>
          </w:p>
        </w:tc>
      </w:tr>
      <w:tr w14:paraId="4747D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3AD28FD1">
            <w:pPr>
              <w:pStyle w:val="9"/>
              <w:spacing w:before="25"/>
              <w:ind w:right="552"/>
              <w:jc w:val="right"/>
              <w:rPr>
                <w:sz w:val="24"/>
              </w:rPr>
            </w:pPr>
            <w:r>
              <w:rPr>
                <w:spacing w:val="-2"/>
                <w:sz w:val="24"/>
              </w:rPr>
              <w:t>2.1.4</w:t>
            </w:r>
          </w:p>
        </w:tc>
        <w:tc>
          <w:tcPr>
            <w:tcW w:w="7395" w:type="dxa"/>
          </w:tcPr>
          <w:p w14:paraId="770DEDF4">
            <w:pPr>
              <w:pStyle w:val="9"/>
              <w:spacing w:before="25"/>
              <w:ind w:left="473"/>
              <w:rPr>
                <w:sz w:val="24"/>
              </w:rPr>
            </w:pPr>
            <w:r>
              <w:rPr>
                <w:sz w:val="24"/>
              </w:rPr>
              <w:t>Различать</w:t>
            </w:r>
            <w:r>
              <w:rPr>
                <w:spacing w:val="60"/>
                <w:w w:val="150"/>
                <w:sz w:val="24"/>
              </w:rPr>
              <w:t xml:space="preserve"> </w:t>
            </w:r>
            <w:r>
              <w:rPr>
                <w:sz w:val="24"/>
              </w:rPr>
              <w:t>на</w:t>
            </w:r>
            <w:r>
              <w:rPr>
                <w:spacing w:val="59"/>
                <w:w w:val="150"/>
                <w:sz w:val="24"/>
              </w:rPr>
              <w:t xml:space="preserve"> </w:t>
            </w:r>
            <w:r>
              <w:rPr>
                <w:sz w:val="24"/>
              </w:rPr>
              <w:t>слух</w:t>
            </w:r>
            <w:r>
              <w:rPr>
                <w:spacing w:val="55"/>
                <w:w w:val="150"/>
                <w:sz w:val="24"/>
              </w:rPr>
              <w:t xml:space="preserve"> </w:t>
            </w:r>
            <w:r>
              <w:rPr>
                <w:sz w:val="24"/>
              </w:rPr>
              <w:t>и</w:t>
            </w:r>
            <w:r>
              <w:rPr>
                <w:spacing w:val="65"/>
                <w:w w:val="150"/>
                <w:sz w:val="24"/>
              </w:rPr>
              <w:t xml:space="preserve"> </w:t>
            </w:r>
            <w:r>
              <w:rPr>
                <w:sz w:val="24"/>
              </w:rPr>
              <w:t>правильно</w:t>
            </w:r>
            <w:r>
              <w:rPr>
                <w:spacing w:val="71"/>
                <w:w w:val="150"/>
                <w:sz w:val="24"/>
              </w:rPr>
              <w:t xml:space="preserve"> </w:t>
            </w:r>
            <w:r>
              <w:rPr>
                <w:sz w:val="24"/>
              </w:rPr>
              <w:t>произносить</w:t>
            </w:r>
            <w:r>
              <w:rPr>
                <w:spacing w:val="66"/>
                <w:w w:val="150"/>
                <w:sz w:val="24"/>
              </w:rPr>
              <w:t xml:space="preserve"> </w:t>
            </w:r>
            <w:r>
              <w:rPr>
                <w:sz w:val="24"/>
              </w:rPr>
              <w:t>слова</w:t>
            </w:r>
            <w:r>
              <w:rPr>
                <w:spacing w:val="60"/>
                <w:w w:val="150"/>
                <w:sz w:val="24"/>
              </w:rPr>
              <w:t xml:space="preserve"> </w:t>
            </w:r>
            <w:r>
              <w:rPr>
                <w:sz w:val="24"/>
              </w:rPr>
              <w:t>и</w:t>
            </w:r>
            <w:r>
              <w:rPr>
                <w:spacing w:val="61"/>
                <w:w w:val="150"/>
                <w:sz w:val="24"/>
              </w:rPr>
              <w:t xml:space="preserve"> </w:t>
            </w:r>
            <w:r>
              <w:rPr>
                <w:spacing w:val="-2"/>
                <w:sz w:val="24"/>
              </w:rPr>
              <w:t>фразы</w:t>
            </w:r>
          </w:p>
        </w:tc>
      </w:tr>
    </w:tbl>
    <w:p w14:paraId="4D6F7277">
      <w:pPr>
        <w:pStyle w:val="9"/>
        <w:spacing w:after="0"/>
        <w:rPr>
          <w:sz w:val="24"/>
        </w:rPr>
        <w:sectPr>
          <w:pgSz w:w="11910" w:h="16400"/>
          <w:pgMar w:top="1080" w:right="708" w:bottom="280" w:left="1700" w:header="720" w:footer="720" w:gutter="0"/>
          <w:cols w:space="720" w:num="1"/>
        </w:sectPr>
      </w:pPr>
    </w:p>
    <w:p w14:paraId="2CCE09B0">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0F76D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5A4999AF">
            <w:pPr>
              <w:pStyle w:val="9"/>
              <w:rPr>
                <w:sz w:val="24"/>
              </w:rPr>
            </w:pPr>
          </w:p>
        </w:tc>
        <w:tc>
          <w:tcPr>
            <w:tcW w:w="7395" w:type="dxa"/>
          </w:tcPr>
          <w:p w14:paraId="34282A3B">
            <w:pPr>
              <w:pStyle w:val="9"/>
              <w:tabs>
                <w:tab w:val="left" w:pos="2235"/>
                <w:tab w:val="left" w:pos="2586"/>
                <w:tab w:val="left" w:pos="4219"/>
                <w:tab w:val="left" w:pos="4708"/>
              </w:tabs>
              <w:spacing w:before="35"/>
              <w:ind w:left="473"/>
              <w:rPr>
                <w:sz w:val="24"/>
              </w:rPr>
            </w:pPr>
            <w:r>
              <w:rPr>
                <w:spacing w:val="-2"/>
                <w:sz w:val="24"/>
              </w:rPr>
              <w:t>(предложения)</w:t>
            </w:r>
            <w:r>
              <w:rPr>
                <w:sz w:val="24"/>
              </w:rPr>
              <w:tab/>
            </w:r>
            <w:r>
              <w:rPr>
                <w:spacing w:val="-10"/>
                <w:sz w:val="24"/>
              </w:rPr>
              <w:t>с</w:t>
            </w:r>
            <w:r>
              <w:rPr>
                <w:sz w:val="24"/>
              </w:rPr>
              <w:tab/>
            </w:r>
            <w:r>
              <w:rPr>
                <w:spacing w:val="-2"/>
                <w:sz w:val="24"/>
              </w:rPr>
              <w:t>соблюдением</w:t>
            </w:r>
            <w:r>
              <w:rPr>
                <w:sz w:val="24"/>
              </w:rPr>
              <w:tab/>
            </w:r>
            <w:r>
              <w:rPr>
                <w:spacing w:val="-5"/>
                <w:sz w:val="24"/>
              </w:rPr>
              <w:t>их</w:t>
            </w:r>
            <w:r>
              <w:rPr>
                <w:sz w:val="24"/>
              </w:rPr>
              <w:tab/>
            </w:r>
            <w:r>
              <w:rPr>
                <w:spacing w:val="-2"/>
                <w:sz w:val="24"/>
              </w:rPr>
              <w:t>ритмико-интонационных</w:t>
            </w:r>
          </w:p>
          <w:p w14:paraId="1D438B25">
            <w:pPr>
              <w:pStyle w:val="9"/>
              <w:spacing w:before="108"/>
              <w:ind w:left="473"/>
              <w:rPr>
                <w:sz w:val="24"/>
              </w:rPr>
            </w:pPr>
            <w:r>
              <w:rPr>
                <w:spacing w:val="-2"/>
                <w:sz w:val="24"/>
              </w:rPr>
              <w:t>особенностей</w:t>
            </w:r>
          </w:p>
        </w:tc>
      </w:tr>
      <w:tr w14:paraId="6BBBB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29A86534">
            <w:pPr>
              <w:pStyle w:val="9"/>
              <w:spacing w:before="30"/>
              <w:ind w:right="638"/>
              <w:jc w:val="right"/>
              <w:rPr>
                <w:i/>
                <w:sz w:val="24"/>
              </w:rPr>
            </w:pPr>
            <w:r>
              <w:rPr>
                <w:i/>
                <w:spacing w:val="-5"/>
                <w:sz w:val="24"/>
              </w:rPr>
              <w:t>2.2</w:t>
            </w:r>
          </w:p>
        </w:tc>
        <w:tc>
          <w:tcPr>
            <w:tcW w:w="7395" w:type="dxa"/>
          </w:tcPr>
          <w:p w14:paraId="35A7F2D7">
            <w:pPr>
              <w:pStyle w:val="9"/>
              <w:spacing w:before="30"/>
              <w:ind w:left="473"/>
              <w:rPr>
                <w:i/>
                <w:sz w:val="24"/>
              </w:rPr>
            </w:pPr>
            <w:r>
              <w:rPr>
                <w:i/>
                <w:sz w:val="24"/>
              </w:rPr>
              <w:t>Графика,</w:t>
            </w:r>
            <w:r>
              <w:rPr>
                <w:i/>
                <w:spacing w:val="6"/>
                <w:sz w:val="24"/>
              </w:rPr>
              <w:t xml:space="preserve"> </w:t>
            </w:r>
            <w:r>
              <w:rPr>
                <w:i/>
                <w:sz w:val="24"/>
              </w:rPr>
              <w:t>орфография</w:t>
            </w:r>
            <w:r>
              <w:rPr>
                <w:i/>
                <w:spacing w:val="-6"/>
                <w:sz w:val="24"/>
              </w:rPr>
              <w:t xml:space="preserve"> </w:t>
            </w:r>
            <w:r>
              <w:rPr>
                <w:i/>
                <w:sz w:val="24"/>
              </w:rPr>
              <w:t xml:space="preserve">и </w:t>
            </w:r>
            <w:r>
              <w:rPr>
                <w:i/>
                <w:spacing w:val="-2"/>
                <w:sz w:val="24"/>
              </w:rPr>
              <w:t>пунктуация</w:t>
            </w:r>
          </w:p>
        </w:tc>
      </w:tr>
      <w:tr w14:paraId="63BB1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3FEC2C26">
            <w:pPr>
              <w:pStyle w:val="9"/>
              <w:spacing w:before="223"/>
              <w:ind w:right="552"/>
              <w:jc w:val="right"/>
              <w:rPr>
                <w:sz w:val="24"/>
              </w:rPr>
            </w:pPr>
            <w:r>
              <w:rPr>
                <w:spacing w:val="-2"/>
                <w:sz w:val="24"/>
              </w:rPr>
              <w:t>2.2.1</w:t>
            </w:r>
          </w:p>
        </w:tc>
        <w:tc>
          <w:tcPr>
            <w:tcW w:w="7395" w:type="dxa"/>
          </w:tcPr>
          <w:p w14:paraId="67E7BE20">
            <w:pPr>
              <w:pStyle w:val="9"/>
              <w:tabs>
                <w:tab w:val="left" w:pos="1952"/>
                <w:tab w:val="left" w:pos="3258"/>
                <w:tab w:val="left" w:pos="5141"/>
                <w:tab w:val="left" w:pos="6024"/>
              </w:tabs>
              <w:spacing w:before="31"/>
              <w:ind w:left="473"/>
              <w:rPr>
                <w:sz w:val="24"/>
              </w:rPr>
            </w:pPr>
            <w:r>
              <w:rPr>
                <w:spacing w:val="-2"/>
                <w:sz w:val="24"/>
              </w:rPr>
              <w:t>Графически</w:t>
            </w:r>
            <w:r>
              <w:rPr>
                <w:sz w:val="24"/>
              </w:rPr>
              <w:tab/>
            </w:r>
            <w:r>
              <w:rPr>
                <w:spacing w:val="-2"/>
                <w:sz w:val="24"/>
              </w:rPr>
              <w:t>корректно</w:t>
            </w:r>
            <w:r>
              <w:rPr>
                <w:sz w:val="24"/>
              </w:rPr>
              <w:tab/>
            </w:r>
            <w:r>
              <w:rPr>
                <w:spacing w:val="-2"/>
                <w:sz w:val="24"/>
              </w:rPr>
              <w:t>воспроизводить</w:t>
            </w:r>
            <w:r>
              <w:rPr>
                <w:sz w:val="24"/>
              </w:rPr>
              <w:tab/>
            </w:r>
            <w:r>
              <w:rPr>
                <w:spacing w:val="-2"/>
                <w:sz w:val="24"/>
              </w:rPr>
              <w:t>буквы</w:t>
            </w:r>
            <w:r>
              <w:rPr>
                <w:sz w:val="24"/>
              </w:rPr>
              <w:tab/>
            </w:r>
            <w:r>
              <w:rPr>
                <w:spacing w:val="-2"/>
                <w:sz w:val="24"/>
              </w:rPr>
              <w:t>английского</w:t>
            </w:r>
          </w:p>
          <w:p w14:paraId="6EB36617">
            <w:pPr>
              <w:pStyle w:val="9"/>
              <w:spacing w:before="108"/>
              <w:ind w:left="473"/>
              <w:rPr>
                <w:sz w:val="24"/>
              </w:rPr>
            </w:pPr>
            <w:r>
              <w:rPr>
                <w:sz w:val="24"/>
              </w:rPr>
              <w:t>алфавита</w:t>
            </w:r>
            <w:r>
              <w:rPr>
                <w:spacing w:val="-16"/>
                <w:sz w:val="24"/>
              </w:rPr>
              <w:t xml:space="preserve"> </w:t>
            </w:r>
            <w:r>
              <w:rPr>
                <w:sz w:val="24"/>
              </w:rPr>
              <w:t>(полупечатное</w:t>
            </w:r>
            <w:r>
              <w:rPr>
                <w:spacing w:val="-8"/>
                <w:sz w:val="24"/>
              </w:rPr>
              <w:t xml:space="preserve"> </w:t>
            </w:r>
            <w:r>
              <w:rPr>
                <w:sz w:val="24"/>
              </w:rPr>
              <w:t>написание</w:t>
            </w:r>
            <w:r>
              <w:rPr>
                <w:spacing w:val="-13"/>
                <w:sz w:val="24"/>
              </w:rPr>
              <w:t xml:space="preserve"> </w:t>
            </w:r>
            <w:r>
              <w:rPr>
                <w:sz w:val="24"/>
              </w:rPr>
              <w:t>букв,</w:t>
            </w:r>
            <w:r>
              <w:rPr>
                <w:spacing w:val="-7"/>
                <w:sz w:val="24"/>
              </w:rPr>
              <w:t xml:space="preserve"> </w:t>
            </w:r>
            <w:r>
              <w:rPr>
                <w:sz w:val="24"/>
              </w:rPr>
              <w:t>буквосочетаний,</w:t>
            </w:r>
            <w:r>
              <w:rPr>
                <w:spacing w:val="-5"/>
                <w:sz w:val="24"/>
              </w:rPr>
              <w:t xml:space="preserve"> </w:t>
            </w:r>
            <w:r>
              <w:rPr>
                <w:spacing w:val="-2"/>
                <w:sz w:val="24"/>
              </w:rPr>
              <w:t>слов)</w:t>
            </w:r>
          </w:p>
        </w:tc>
      </w:tr>
      <w:tr w14:paraId="2D1F5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55C3408B">
            <w:pPr>
              <w:pStyle w:val="9"/>
              <w:spacing w:before="30"/>
              <w:ind w:right="552"/>
              <w:jc w:val="right"/>
              <w:rPr>
                <w:sz w:val="24"/>
              </w:rPr>
            </w:pPr>
            <w:r>
              <w:rPr>
                <w:spacing w:val="-2"/>
                <w:sz w:val="24"/>
              </w:rPr>
              <w:t>2.2.2</w:t>
            </w:r>
          </w:p>
        </w:tc>
        <w:tc>
          <w:tcPr>
            <w:tcW w:w="7395" w:type="dxa"/>
          </w:tcPr>
          <w:p w14:paraId="20086D3F">
            <w:pPr>
              <w:pStyle w:val="9"/>
              <w:spacing w:before="30"/>
              <w:ind w:left="473"/>
              <w:rPr>
                <w:sz w:val="24"/>
              </w:rPr>
            </w:pPr>
            <w:r>
              <w:rPr>
                <w:sz w:val="24"/>
              </w:rPr>
              <w:t>Правильно</w:t>
            </w:r>
            <w:r>
              <w:rPr>
                <w:spacing w:val="-6"/>
                <w:sz w:val="24"/>
              </w:rPr>
              <w:t xml:space="preserve"> </w:t>
            </w:r>
            <w:r>
              <w:rPr>
                <w:sz w:val="24"/>
              </w:rPr>
              <w:t>писать</w:t>
            </w:r>
            <w:r>
              <w:rPr>
                <w:spacing w:val="-14"/>
                <w:sz w:val="24"/>
              </w:rPr>
              <w:t xml:space="preserve"> </w:t>
            </w:r>
            <w:r>
              <w:rPr>
                <w:sz w:val="24"/>
              </w:rPr>
              <w:t>изученные</w:t>
            </w:r>
            <w:r>
              <w:rPr>
                <w:spacing w:val="-9"/>
                <w:sz w:val="24"/>
              </w:rPr>
              <w:t xml:space="preserve"> </w:t>
            </w:r>
            <w:r>
              <w:rPr>
                <w:spacing w:val="-4"/>
                <w:sz w:val="24"/>
              </w:rPr>
              <w:t>слова</w:t>
            </w:r>
          </w:p>
        </w:tc>
      </w:tr>
      <w:tr w14:paraId="41979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03D5B313">
            <w:pPr>
              <w:pStyle w:val="9"/>
              <w:spacing w:before="30"/>
              <w:ind w:right="552"/>
              <w:jc w:val="right"/>
              <w:rPr>
                <w:sz w:val="24"/>
              </w:rPr>
            </w:pPr>
            <w:r>
              <w:rPr>
                <w:spacing w:val="-2"/>
                <w:sz w:val="24"/>
              </w:rPr>
              <w:t>2.2.3</w:t>
            </w:r>
          </w:p>
        </w:tc>
        <w:tc>
          <w:tcPr>
            <w:tcW w:w="7395" w:type="dxa"/>
          </w:tcPr>
          <w:p w14:paraId="07349C50">
            <w:pPr>
              <w:pStyle w:val="9"/>
              <w:spacing w:before="30"/>
              <w:ind w:left="473"/>
              <w:rPr>
                <w:sz w:val="24"/>
              </w:rPr>
            </w:pPr>
            <w:r>
              <w:rPr>
                <w:sz w:val="24"/>
              </w:rPr>
              <w:t>Заполнять</w:t>
            </w:r>
            <w:r>
              <w:rPr>
                <w:spacing w:val="-8"/>
                <w:sz w:val="24"/>
              </w:rPr>
              <w:t xml:space="preserve"> </w:t>
            </w:r>
            <w:r>
              <w:rPr>
                <w:sz w:val="24"/>
              </w:rPr>
              <w:t>пропуски</w:t>
            </w:r>
            <w:r>
              <w:rPr>
                <w:spacing w:val="-6"/>
                <w:sz w:val="24"/>
              </w:rPr>
              <w:t xml:space="preserve"> </w:t>
            </w:r>
            <w:r>
              <w:rPr>
                <w:sz w:val="24"/>
              </w:rPr>
              <w:t>словами;</w:t>
            </w:r>
            <w:r>
              <w:rPr>
                <w:spacing w:val="-15"/>
                <w:sz w:val="24"/>
              </w:rPr>
              <w:t xml:space="preserve"> </w:t>
            </w:r>
            <w:r>
              <w:rPr>
                <w:sz w:val="24"/>
              </w:rPr>
              <w:t>дописывать</w:t>
            </w:r>
            <w:r>
              <w:rPr>
                <w:spacing w:val="-12"/>
                <w:sz w:val="24"/>
              </w:rPr>
              <w:t xml:space="preserve"> </w:t>
            </w:r>
            <w:r>
              <w:rPr>
                <w:spacing w:val="-2"/>
                <w:sz w:val="24"/>
              </w:rPr>
              <w:t>предложения</w:t>
            </w:r>
          </w:p>
        </w:tc>
      </w:tr>
      <w:tr w14:paraId="4278D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73BAA9E2">
            <w:pPr>
              <w:pStyle w:val="9"/>
              <w:rPr>
                <w:b/>
                <w:sz w:val="24"/>
              </w:rPr>
            </w:pPr>
          </w:p>
          <w:p w14:paraId="34F5C09E">
            <w:pPr>
              <w:pStyle w:val="9"/>
              <w:spacing w:before="54"/>
              <w:rPr>
                <w:b/>
                <w:sz w:val="24"/>
              </w:rPr>
            </w:pPr>
          </w:p>
          <w:p w14:paraId="34A49F7D">
            <w:pPr>
              <w:pStyle w:val="9"/>
              <w:ind w:right="552"/>
              <w:jc w:val="right"/>
              <w:rPr>
                <w:sz w:val="24"/>
              </w:rPr>
            </w:pPr>
            <w:r>
              <w:rPr>
                <w:spacing w:val="-2"/>
                <w:sz w:val="24"/>
              </w:rPr>
              <w:t>2.2.4</w:t>
            </w:r>
          </w:p>
        </w:tc>
        <w:tc>
          <w:tcPr>
            <w:tcW w:w="7395" w:type="dxa"/>
          </w:tcPr>
          <w:p w14:paraId="626AB0CD">
            <w:pPr>
              <w:pStyle w:val="9"/>
              <w:spacing w:before="30" w:line="333" w:lineRule="auto"/>
              <w:ind w:left="473" w:right="95"/>
              <w:jc w:val="both"/>
              <w:rPr>
                <w:sz w:val="24"/>
              </w:rPr>
            </w:pPr>
            <w:r>
              <w:rPr>
                <w:sz w:val="24"/>
              </w:rPr>
              <w:t>Правильно расставлять знаки препинания (точка,</w:t>
            </w:r>
            <w:r>
              <w:rPr>
                <w:spacing w:val="80"/>
                <w:sz w:val="24"/>
              </w:rPr>
              <w:t xml:space="preserve"> </w:t>
            </w:r>
            <w:r>
              <w:rPr>
                <w:sz w:val="24"/>
              </w:rPr>
              <w:t>вопросительный и восклицательный знаки в конце предложения) и</w:t>
            </w:r>
            <w:r>
              <w:rPr>
                <w:spacing w:val="35"/>
                <w:sz w:val="24"/>
              </w:rPr>
              <w:t xml:space="preserve"> </w:t>
            </w:r>
            <w:r>
              <w:rPr>
                <w:sz w:val="24"/>
              </w:rPr>
              <w:t>использовать</w:t>
            </w:r>
            <w:r>
              <w:rPr>
                <w:spacing w:val="32"/>
                <w:sz w:val="24"/>
              </w:rPr>
              <w:t xml:space="preserve"> </w:t>
            </w:r>
            <w:r>
              <w:rPr>
                <w:sz w:val="24"/>
              </w:rPr>
              <w:t>знак</w:t>
            </w:r>
            <w:r>
              <w:rPr>
                <w:spacing w:val="33"/>
                <w:sz w:val="24"/>
              </w:rPr>
              <w:t xml:space="preserve"> </w:t>
            </w:r>
            <w:r>
              <w:rPr>
                <w:sz w:val="24"/>
              </w:rPr>
              <w:t>апострофа в</w:t>
            </w:r>
            <w:r>
              <w:rPr>
                <w:spacing w:val="31"/>
                <w:sz w:val="24"/>
              </w:rPr>
              <w:t xml:space="preserve"> </w:t>
            </w:r>
            <w:r>
              <w:rPr>
                <w:sz w:val="24"/>
              </w:rPr>
              <w:t>сокращённых формах глагола-</w:t>
            </w:r>
          </w:p>
          <w:p w14:paraId="5258E726">
            <w:pPr>
              <w:pStyle w:val="9"/>
              <w:spacing w:before="11"/>
              <w:ind w:left="473"/>
              <w:jc w:val="both"/>
              <w:rPr>
                <w:sz w:val="24"/>
              </w:rPr>
            </w:pPr>
            <w:r>
              <w:rPr>
                <w:sz w:val="24"/>
              </w:rPr>
              <w:t>связки,</w:t>
            </w:r>
            <w:r>
              <w:rPr>
                <w:spacing w:val="-15"/>
                <w:sz w:val="24"/>
              </w:rPr>
              <w:t xml:space="preserve"> </w:t>
            </w:r>
            <w:r>
              <w:rPr>
                <w:sz w:val="24"/>
              </w:rPr>
              <w:t>вспомогательного</w:t>
            </w:r>
            <w:r>
              <w:rPr>
                <w:spacing w:val="-8"/>
                <w:sz w:val="24"/>
              </w:rPr>
              <w:t xml:space="preserve"> </w:t>
            </w:r>
            <w:r>
              <w:rPr>
                <w:sz w:val="24"/>
              </w:rPr>
              <w:t>и</w:t>
            </w:r>
            <w:r>
              <w:rPr>
                <w:spacing w:val="-13"/>
                <w:sz w:val="24"/>
              </w:rPr>
              <w:t xml:space="preserve"> </w:t>
            </w:r>
            <w:r>
              <w:rPr>
                <w:sz w:val="24"/>
              </w:rPr>
              <w:t>модального</w:t>
            </w:r>
            <w:r>
              <w:rPr>
                <w:spacing w:val="-8"/>
                <w:sz w:val="24"/>
              </w:rPr>
              <w:t xml:space="preserve"> </w:t>
            </w:r>
            <w:r>
              <w:rPr>
                <w:spacing w:val="-2"/>
                <w:sz w:val="24"/>
              </w:rPr>
              <w:t>глаголов</w:t>
            </w:r>
          </w:p>
        </w:tc>
      </w:tr>
      <w:tr w14:paraId="1F452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7702716F">
            <w:pPr>
              <w:pStyle w:val="9"/>
              <w:spacing w:before="31"/>
              <w:ind w:right="638"/>
              <w:jc w:val="right"/>
              <w:rPr>
                <w:i/>
                <w:sz w:val="24"/>
              </w:rPr>
            </w:pPr>
            <w:r>
              <w:rPr>
                <w:i/>
                <w:spacing w:val="-5"/>
                <w:sz w:val="24"/>
              </w:rPr>
              <w:t>2.3</w:t>
            </w:r>
          </w:p>
        </w:tc>
        <w:tc>
          <w:tcPr>
            <w:tcW w:w="7395" w:type="dxa"/>
          </w:tcPr>
          <w:p w14:paraId="09195C00">
            <w:pPr>
              <w:pStyle w:val="9"/>
              <w:spacing w:before="31"/>
              <w:ind w:left="473"/>
              <w:rPr>
                <w:i/>
                <w:sz w:val="24"/>
              </w:rPr>
            </w:pPr>
            <w:r>
              <w:rPr>
                <w:i/>
                <w:sz w:val="24"/>
              </w:rPr>
              <w:t>Лексическая</w:t>
            </w:r>
            <w:r>
              <w:rPr>
                <w:i/>
                <w:spacing w:val="-8"/>
                <w:sz w:val="24"/>
              </w:rPr>
              <w:t xml:space="preserve"> </w:t>
            </w:r>
            <w:r>
              <w:rPr>
                <w:i/>
                <w:sz w:val="24"/>
              </w:rPr>
              <w:t>сторона</w:t>
            </w:r>
            <w:r>
              <w:rPr>
                <w:i/>
                <w:spacing w:val="-7"/>
                <w:sz w:val="24"/>
              </w:rPr>
              <w:t xml:space="preserve"> </w:t>
            </w:r>
            <w:r>
              <w:rPr>
                <w:i/>
                <w:spacing w:val="-4"/>
                <w:sz w:val="24"/>
              </w:rPr>
              <w:t>речи</w:t>
            </w:r>
          </w:p>
        </w:tc>
      </w:tr>
      <w:tr w14:paraId="191E5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77C43E5E">
            <w:pPr>
              <w:pStyle w:val="9"/>
              <w:rPr>
                <w:b/>
                <w:sz w:val="24"/>
              </w:rPr>
            </w:pPr>
          </w:p>
          <w:p w14:paraId="797F738B">
            <w:pPr>
              <w:pStyle w:val="9"/>
              <w:spacing w:before="59"/>
              <w:rPr>
                <w:b/>
                <w:sz w:val="24"/>
              </w:rPr>
            </w:pPr>
          </w:p>
          <w:p w14:paraId="330AD084">
            <w:pPr>
              <w:pStyle w:val="9"/>
              <w:ind w:right="552"/>
              <w:jc w:val="right"/>
              <w:rPr>
                <w:sz w:val="24"/>
              </w:rPr>
            </w:pPr>
            <w:r>
              <w:rPr>
                <w:spacing w:val="-2"/>
                <w:sz w:val="24"/>
              </w:rPr>
              <w:t>2.3.1</w:t>
            </w:r>
          </w:p>
        </w:tc>
        <w:tc>
          <w:tcPr>
            <w:tcW w:w="7395" w:type="dxa"/>
          </w:tcPr>
          <w:p w14:paraId="60C4AAAF">
            <w:pPr>
              <w:pStyle w:val="9"/>
              <w:spacing w:before="35" w:line="333" w:lineRule="auto"/>
              <w:ind w:left="473" w:right="96"/>
              <w:jc w:val="both"/>
              <w:rPr>
                <w:sz w:val="24"/>
              </w:rPr>
            </w:pPr>
            <w:r>
              <w:rPr>
                <w:sz w:val="24"/>
              </w:rPr>
              <w:t>Распознавать и правильно употреблять в устной и письменной речи не менее 200 лексических единиц (слов, словосочетаний, речевых</w:t>
            </w:r>
            <w:r>
              <w:rPr>
                <w:spacing w:val="40"/>
                <w:sz w:val="24"/>
              </w:rPr>
              <w:t xml:space="preserve"> </w:t>
            </w:r>
            <w:r>
              <w:rPr>
                <w:sz w:val="24"/>
              </w:rPr>
              <w:t>клише),</w:t>
            </w:r>
            <w:r>
              <w:rPr>
                <w:spacing w:val="40"/>
                <w:sz w:val="24"/>
              </w:rPr>
              <w:t xml:space="preserve"> </w:t>
            </w:r>
            <w:r>
              <w:rPr>
                <w:sz w:val="24"/>
              </w:rPr>
              <w:t>обслуживающих</w:t>
            </w:r>
            <w:r>
              <w:rPr>
                <w:spacing w:val="40"/>
                <w:sz w:val="24"/>
              </w:rPr>
              <w:t xml:space="preserve"> </w:t>
            </w:r>
            <w:r>
              <w:rPr>
                <w:sz w:val="24"/>
              </w:rPr>
              <w:t>ситуации</w:t>
            </w:r>
            <w:r>
              <w:rPr>
                <w:spacing w:val="40"/>
                <w:sz w:val="24"/>
              </w:rPr>
              <w:t xml:space="preserve"> </w:t>
            </w:r>
            <w:r>
              <w:rPr>
                <w:sz w:val="24"/>
              </w:rPr>
              <w:t>общения</w:t>
            </w:r>
            <w:r>
              <w:rPr>
                <w:spacing w:val="40"/>
                <w:sz w:val="24"/>
              </w:rPr>
              <w:t xml:space="preserve"> </w:t>
            </w:r>
            <w:r>
              <w:rPr>
                <w:sz w:val="24"/>
              </w:rPr>
              <w:t>в</w:t>
            </w:r>
            <w:r>
              <w:rPr>
                <w:spacing w:val="40"/>
                <w:sz w:val="24"/>
              </w:rPr>
              <w:t xml:space="preserve"> </w:t>
            </w:r>
            <w:r>
              <w:rPr>
                <w:sz w:val="24"/>
              </w:rPr>
              <w:t>рамках</w:t>
            </w:r>
          </w:p>
          <w:p w14:paraId="442862F6">
            <w:pPr>
              <w:pStyle w:val="9"/>
              <w:spacing w:before="1"/>
              <w:ind w:left="473"/>
              <w:jc w:val="both"/>
              <w:rPr>
                <w:sz w:val="24"/>
              </w:rPr>
            </w:pPr>
            <w:r>
              <w:rPr>
                <w:sz w:val="24"/>
              </w:rPr>
              <w:t>тематики,</w:t>
            </w:r>
            <w:r>
              <w:rPr>
                <w:spacing w:val="-9"/>
                <w:sz w:val="24"/>
              </w:rPr>
              <w:t xml:space="preserve"> </w:t>
            </w:r>
            <w:r>
              <w:rPr>
                <w:sz w:val="24"/>
              </w:rPr>
              <w:t>предусмотренной</w:t>
            </w:r>
            <w:r>
              <w:rPr>
                <w:spacing w:val="-7"/>
                <w:sz w:val="24"/>
              </w:rPr>
              <w:t xml:space="preserve"> </w:t>
            </w:r>
            <w:r>
              <w:rPr>
                <w:sz w:val="24"/>
              </w:rPr>
              <w:t>на</w:t>
            </w:r>
            <w:r>
              <w:rPr>
                <w:spacing w:val="-7"/>
                <w:sz w:val="24"/>
              </w:rPr>
              <w:t xml:space="preserve"> </w:t>
            </w:r>
            <w:r>
              <w:rPr>
                <w:sz w:val="24"/>
              </w:rPr>
              <w:t>первом</w:t>
            </w:r>
            <w:r>
              <w:rPr>
                <w:spacing w:val="-7"/>
                <w:sz w:val="24"/>
              </w:rPr>
              <w:t xml:space="preserve"> </w:t>
            </w:r>
            <w:r>
              <w:rPr>
                <w:sz w:val="24"/>
              </w:rPr>
              <w:t>году</w:t>
            </w:r>
            <w:r>
              <w:rPr>
                <w:spacing w:val="-17"/>
                <w:sz w:val="24"/>
              </w:rPr>
              <w:t xml:space="preserve"> </w:t>
            </w:r>
            <w:r>
              <w:rPr>
                <w:spacing w:val="-2"/>
                <w:sz w:val="24"/>
              </w:rPr>
              <w:t>обучения</w:t>
            </w:r>
          </w:p>
        </w:tc>
      </w:tr>
      <w:tr w14:paraId="32CC5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2D90C43A">
            <w:pPr>
              <w:pStyle w:val="9"/>
              <w:spacing w:before="227"/>
              <w:ind w:right="552"/>
              <w:jc w:val="right"/>
              <w:rPr>
                <w:sz w:val="24"/>
              </w:rPr>
            </w:pPr>
            <w:r>
              <w:rPr>
                <w:spacing w:val="-2"/>
                <w:sz w:val="24"/>
              </w:rPr>
              <w:t>2.3.2</w:t>
            </w:r>
          </w:p>
        </w:tc>
        <w:tc>
          <w:tcPr>
            <w:tcW w:w="7395" w:type="dxa"/>
          </w:tcPr>
          <w:p w14:paraId="300744F2">
            <w:pPr>
              <w:pStyle w:val="9"/>
              <w:tabs>
                <w:tab w:val="left" w:pos="2374"/>
                <w:tab w:val="left" w:pos="3872"/>
                <w:tab w:val="left" w:pos="5165"/>
                <w:tab w:val="left" w:pos="5774"/>
              </w:tabs>
              <w:spacing w:before="35"/>
              <w:ind w:left="473"/>
              <w:rPr>
                <w:sz w:val="24"/>
              </w:rPr>
            </w:pPr>
            <w:r>
              <w:rPr>
                <w:spacing w:val="-2"/>
                <w:sz w:val="24"/>
              </w:rPr>
              <w:t>Использовать</w:t>
            </w:r>
            <w:r>
              <w:rPr>
                <w:sz w:val="24"/>
              </w:rPr>
              <w:tab/>
            </w:r>
            <w:r>
              <w:rPr>
                <w:spacing w:val="-2"/>
                <w:sz w:val="24"/>
              </w:rPr>
              <w:t>языковую</w:t>
            </w:r>
            <w:r>
              <w:rPr>
                <w:sz w:val="24"/>
              </w:rPr>
              <w:tab/>
            </w:r>
            <w:r>
              <w:rPr>
                <w:spacing w:val="-2"/>
                <w:sz w:val="24"/>
              </w:rPr>
              <w:t>догадку</w:t>
            </w:r>
            <w:r>
              <w:rPr>
                <w:sz w:val="24"/>
              </w:rPr>
              <w:tab/>
            </w:r>
            <w:r>
              <w:rPr>
                <w:spacing w:val="-10"/>
                <w:sz w:val="24"/>
              </w:rPr>
              <w:t>в</w:t>
            </w:r>
            <w:r>
              <w:rPr>
                <w:sz w:val="24"/>
              </w:rPr>
              <w:tab/>
            </w:r>
            <w:r>
              <w:rPr>
                <w:spacing w:val="-2"/>
                <w:sz w:val="24"/>
              </w:rPr>
              <w:t>распознавании</w:t>
            </w:r>
          </w:p>
          <w:p w14:paraId="0F278696">
            <w:pPr>
              <w:pStyle w:val="9"/>
              <w:spacing w:before="108"/>
              <w:ind w:left="473"/>
              <w:rPr>
                <w:sz w:val="24"/>
              </w:rPr>
            </w:pPr>
            <w:r>
              <w:rPr>
                <w:spacing w:val="-2"/>
                <w:sz w:val="24"/>
              </w:rPr>
              <w:t>интернациональных</w:t>
            </w:r>
            <w:r>
              <w:rPr>
                <w:spacing w:val="8"/>
                <w:sz w:val="24"/>
              </w:rPr>
              <w:t xml:space="preserve"> </w:t>
            </w:r>
            <w:r>
              <w:rPr>
                <w:spacing w:val="-4"/>
                <w:sz w:val="24"/>
              </w:rPr>
              <w:t>слов</w:t>
            </w:r>
          </w:p>
        </w:tc>
      </w:tr>
      <w:tr w14:paraId="64209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1900320F">
            <w:pPr>
              <w:pStyle w:val="9"/>
              <w:spacing w:before="25"/>
              <w:ind w:right="638"/>
              <w:jc w:val="right"/>
              <w:rPr>
                <w:i/>
                <w:sz w:val="24"/>
              </w:rPr>
            </w:pPr>
            <w:r>
              <w:rPr>
                <w:i/>
                <w:spacing w:val="-5"/>
                <w:sz w:val="24"/>
              </w:rPr>
              <w:t>2.4</w:t>
            </w:r>
          </w:p>
        </w:tc>
        <w:tc>
          <w:tcPr>
            <w:tcW w:w="7395" w:type="dxa"/>
          </w:tcPr>
          <w:p w14:paraId="63D0600C">
            <w:pPr>
              <w:pStyle w:val="9"/>
              <w:spacing w:before="25"/>
              <w:ind w:left="473"/>
              <w:rPr>
                <w:i/>
                <w:sz w:val="24"/>
              </w:rPr>
            </w:pPr>
            <w:r>
              <w:rPr>
                <w:i/>
                <w:sz w:val="24"/>
              </w:rPr>
              <w:t>Грамматическая</w:t>
            </w:r>
            <w:r>
              <w:rPr>
                <w:i/>
                <w:spacing w:val="-10"/>
                <w:sz w:val="24"/>
              </w:rPr>
              <w:t xml:space="preserve"> </w:t>
            </w:r>
            <w:r>
              <w:rPr>
                <w:i/>
                <w:sz w:val="24"/>
              </w:rPr>
              <w:t>сторона</w:t>
            </w:r>
            <w:r>
              <w:rPr>
                <w:i/>
                <w:spacing w:val="-7"/>
                <w:sz w:val="24"/>
              </w:rPr>
              <w:t xml:space="preserve"> </w:t>
            </w:r>
            <w:r>
              <w:rPr>
                <w:i/>
                <w:spacing w:val="-4"/>
                <w:sz w:val="24"/>
              </w:rPr>
              <w:t>речи</w:t>
            </w:r>
          </w:p>
        </w:tc>
      </w:tr>
      <w:tr w14:paraId="37E33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2" w:hRule="atLeast"/>
        </w:trPr>
        <w:tc>
          <w:tcPr>
            <w:tcW w:w="1992" w:type="dxa"/>
          </w:tcPr>
          <w:p w14:paraId="26323EE7">
            <w:pPr>
              <w:pStyle w:val="9"/>
              <w:rPr>
                <w:b/>
                <w:sz w:val="24"/>
              </w:rPr>
            </w:pPr>
          </w:p>
          <w:p w14:paraId="2352D4BE">
            <w:pPr>
              <w:pStyle w:val="9"/>
              <w:spacing w:before="251"/>
              <w:rPr>
                <w:b/>
                <w:sz w:val="24"/>
              </w:rPr>
            </w:pPr>
          </w:p>
          <w:p w14:paraId="79396631">
            <w:pPr>
              <w:pStyle w:val="9"/>
              <w:ind w:right="552"/>
              <w:jc w:val="right"/>
              <w:rPr>
                <w:sz w:val="24"/>
              </w:rPr>
            </w:pPr>
            <w:r>
              <w:rPr>
                <w:spacing w:val="-2"/>
                <w:sz w:val="24"/>
              </w:rPr>
              <w:t>2.4.1</w:t>
            </w:r>
          </w:p>
        </w:tc>
        <w:tc>
          <w:tcPr>
            <w:tcW w:w="7395" w:type="dxa"/>
          </w:tcPr>
          <w:p w14:paraId="44C04B4F">
            <w:pPr>
              <w:pStyle w:val="9"/>
              <w:tabs>
                <w:tab w:val="left" w:pos="2125"/>
                <w:tab w:val="left" w:pos="3133"/>
                <w:tab w:val="left" w:pos="4665"/>
                <w:tab w:val="left" w:pos="5606"/>
                <w:tab w:val="left" w:pos="5851"/>
              </w:tabs>
              <w:spacing w:before="35" w:line="333" w:lineRule="auto"/>
              <w:ind w:left="473" w:right="101"/>
              <w:jc w:val="both"/>
              <w:rPr>
                <w:sz w:val="24"/>
              </w:rPr>
            </w:pPr>
            <w:r>
              <w:rPr>
                <w:sz w:val="24"/>
              </w:rPr>
              <w:t xml:space="preserve">Распознавать и употреблять в устной и письменной речи </w:t>
            </w:r>
            <w:r>
              <w:rPr>
                <w:spacing w:val="-2"/>
                <w:sz w:val="24"/>
              </w:rPr>
              <w:t>основные</w:t>
            </w:r>
            <w:r>
              <w:rPr>
                <w:sz w:val="24"/>
              </w:rPr>
              <w:tab/>
            </w:r>
            <w:r>
              <w:rPr>
                <w:spacing w:val="-2"/>
                <w:sz w:val="24"/>
              </w:rPr>
              <w:t>коммуникативные</w:t>
            </w:r>
            <w:r>
              <w:rPr>
                <w:sz w:val="24"/>
              </w:rPr>
              <w:tab/>
            </w:r>
            <w:r>
              <w:rPr>
                <w:spacing w:val="-4"/>
                <w:sz w:val="24"/>
              </w:rPr>
              <w:t>типы</w:t>
            </w:r>
            <w:r>
              <w:rPr>
                <w:sz w:val="24"/>
              </w:rPr>
              <w:tab/>
            </w:r>
            <w:r>
              <w:rPr>
                <w:sz w:val="24"/>
              </w:rPr>
              <w:tab/>
            </w:r>
            <w:r>
              <w:rPr>
                <w:spacing w:val="-2"/>
                <w:sz w:val="24"/>
              </w:rPr>
              <w:t>предложений: повествовательные</w:t>
            </w:r>
            <w:r>
              <w:rPr>
                <w:sz w:val="24"/>
              </w:rPr>
              <w:tab/>
            </w:r>
            <w:r>
              <w:rPr>
                <w:spacing w:val="-2"/>
                <w:sz w:val="24"/>
              </w:rPr>
              <w:t>(утвердительные,</w:t>
            </w:r>
            <w:r>
              <w:rPr>
                <w:sz w:val="24"/>
              </w:rPr>
              <w:tab/>
            </w:r>
            <w:r>
              <w:rPr>
                <w:spacing w:val="-2"/>
                <w:sz w:val="24"/>
              </w:rPr>
              <w:t xml:space="preserve">отрицательные), </w:t>
            </w:r>
            <w:r>
              <w:rPr>
                <w:sz w:val="24"/>
              </w:rPr>
              <w:t>вопросительные (общий, специальный вопросы), побудительные</w:t>
            </w:r>
          </w:p>
          <w:p w14:paraId="18C7F968">
            <w:pPr>
              <w:pStyle w:val="9"/>
              <w:spacing w:before="7"/>
              <w:ind w:left="473"/>
              <w:jc w:val="both"/>
              <w:rPr>
                <w:sz w:val="24"/>
              </w:rPr>
            </w:pPr>
            <w:r>
              <w:rPr>
                <w:sz w:val="24"/>
              </w:rPr>
              <w:t>(в</w:t>
            </w:r>
            <w:r>
              <w:rPr>
                <w:spacing w:val="-2"/>
                <w:sz w:val="24"/>
              </w:rPr>
              <w:t xml:space="preserve"> </w:t>
            </w:r>
            <w:r>
              <w:rPr>
                <w:sz w:val="24"/>
              </w:rPr>
              <w:t>утвердительной</w:t>
            </w:r>
            <w:r>
              <w:rPr>
                <w:spacing w:val="-10"/>
                <w:sz w:val="24"/>
              </w:rPr>
              <w:t xml:space="preserve"> </w:t>
            </w:r>
            <w:r>
              <w:rPr>
                <w:spacing w:val="-2"/>
                <w:sz w:val="24"/>
              </w:rPr>
              <w:t>форме)</w:t>
            </w:r>
          </w:p>
        </w:tc>
      </w:tr>
      <w:tr w14:paraId="22E2A9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992" w:type="dxa"/>
          </w:tcPr>
          <w:p w14:paraId="675E9D80">
            <w:pPr>
              <w:pStyle w:val="9"/>
              <w:spacing w:before="218"/>
              <w:ind w:right="552"/>
              <w:jc w:val="right"/>
              <w:rPr>
                <w:sz w:val="24"/>
              </w:rPr>
            </w:pPr>
            <w:r>
              <w:rPr>
                <w:spacing w:val="-2"/>
                <w:sz w:val="24"/>
              </w:rPr>
              <w:t>2.4.2</w:t>
            </w:r>
          </w:p>
        </w:tc>
        <w:tc>
          <w:tcPr>
            <w:tcW w:w="7395" w:type="dxa"/>
          </w:tcPr>
          <w:p w14:paraId="4AA24DC3">
            <w:pPr>
              <w:pStyle w:val="9"/>
              <w:tabs>
                <w:tab w:val="left" w:pos="2365"/>
                <w:tab w:val="left" w:pos="3829"/>
                <w:tab w:val="left" w:pos="5049"/>
              </w:tabs>
              <w:spacing w:before="26"/>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08DA2E5A">
            <w:pPr>
              <w:pStyle w:val="9"/>
              <w:spacing w:before="113"/>
              <w:ind w:left="473"/>
              <w:rPr>
                <w:sz w:val="24"/>
              </w:rPr>
            </w:pPr>
            <w:r>
              <w:rPr>
                <w:sz w:val="24"/>
              </w:rPr>
              <w:t>нераспространённые</w:t>
            </w:r>
            <w:r>
              <w:rPr>
                <w:spacing w:val="-10"/>
                <w:sz w:val="24"/>
              </w:rPr>
              <w:t xml:space="preserve"> </w:t>
            </w:r>
            <w:r>
              <w:rPr>
                <w:sz w:val="24"/>
              </w:rPr>
              <w:t>и</w:t>
            </w:r>
            <w:r>
              <w:rPr>
                <w:spacing w:val="-11"/>
                <w:sz w:val="24"/>
              </w:rPr>
              <w:t xml:space="preserve"> </w:t>
            </w:r>
            <w:r>
              <w:rPr>
                <w:sz w:val="24"/>
              </w:rPr>
              <w:t>распространённые</w:t>
            </w:r>
            <w:r>
              <w:rPr>
                <w:spacing w:val="-15"/>
                <w:sz w:val="24"/>
              </w:rPr>
              <w:t xml:space="preserve"> </w:t>
            </w:r>
            <w:r>
              <w:rPr>
                <w:sz w:val="24"/>
              </w:rPr>
              <w:t>простые</w:t>
            </w:r>
            <w:r>
              <w:rPr>
                <w:spacing w:val="-7"/>
                <w:sz w:val="24"/>
              </w:rPr>
              <w:t xml:space="preserve"> </w:t>
            </w:r>
            <w:r>
              <w:rPr>
                <w:spacing w:val="-2"/>
                <w:sz w:val="24"/>
              </w:rPr>
              <w:t>предложения</w:t>
            </w:r>
          </w:p>
        </w:tc>
      </w:tr>
      <w:tr w14:paraId="24FB3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48528CDE">
            <w:pPr>
              <w:pStyle w:val="9"/>
              <w:spacing w:before="227"/>
              <w:ind w:right="552"/>
              <w:jc w:val="right"/>
              <w:rPr>
                <w:sz w:val="24"/>
              </w:rPr>
            </w:pPr>
            <w:r>
              <w:rPr>
                <w:spacing w:val="-2"/>
                <w:sz w:val="24"/>
              </w:rPr>
              <w:t>2.4.3</w:t>
            </w:r>
          </w:p>
        </w:tc>
        <w:tc>
          <w:tcPr>
            <w:tcW w:w="7395" w:type="dxa"/>
          </w:tcPr>
          <w:p w14:paraId="1EAE9F9D">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40891B84">
            <w:pPr>
              <w:pStyle w:val="9"/>
              <w:spacing w:before="108"/>
              <w:ind w:left="473"/>
              <w:rPr>
                <w:i/>
                <w:sz w:val="24"/>
              </w:rPr>
            </w:pPr>
            <w:r>
              <w:rPr>
                <w:sz w:val="24"/>
              </w:rPr>
              <w:t>предложения</w:t>
            </w:r>
            <w:r>
              <w:rPr>
                <w:spacing w:val="-11"/>
                <w:sz w:val="24"/>
              </w:rPr>
              <w:t xml:space="preserve"> </w:t>
            </w:r>
            <w:r>
              <w:rPr>
                <w:sz w:val="24"/>
              </w:rPr>
              <w:t>с</w:t>
            </w:r>
            <w:r>
              <w:rPr>
                <w:spacing w:val="-6"/>
                <w:sz w:val="24"/>
              </w:rPr>
              <w:t xml:space="preserve"> </w:t>
            </w:r>
            <w:r>
              <w:rPr>
                <w:sz w:val="24"/>
              </w:rPr>
              <w:t>начальным</w:t>
            </w:r>
            <w:r>
              <w:rPr>
                <w:spacing w:val="-2"/>
                <w:sz w:val="24"/>
              </w:rPr>
              <w:t xml:space="preserve"> </w:t>
            </w:r>
            <w:r>
              <w:rPr>
                <w:i/>
                <w:spacing w:val="-5"/>
                <w:sz w:val="24"/>
              </w:rPr>
              <w:t>It</w:t>
            </w:r>
          </w:p>
        </w:tc>
      </w:tr>
      <w:tr w14:paraId="1C2A8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992" w:type="dxa"/>
          </w:tcPr>
          <w:p w14:paraId="695C86C5">
            <w:pPr>
              <w:pStyle w:val="9"/>
              <w:spacing w:before="227"/>
              <w:ind w:right="552"/>
              <w:jc w:val="right"/>
              <w:rPr>
                <w:sz w:val="24"/>
              </w:rPr>
            </w:pPr>
            <w:r>
              <w:rPr>
                <w:spacing w:val="-2"/>
                <w:sz w:val="24"/>
              </w:rPr>
              <w:t>2.4.4</w:t>
            </w:r>
          </w:p>
        </w:tc>
        <w:tc>
          <w:tcPr>
            <w:tcW w:w="7395" w:type="dxa"/>
          </w:tcPr>
          <w:p w14:paraId="3174B9CC">
            <w:pPr>
              <w:pStyle w:val="9"/>
              <w:tabs>
                <w:tab w:val="left" w:pos="2365"/>
                <w:tab w:val="left" w:pos="3829"/>
                <w:tab w:val="left" w:pos="4147"/>
                <w:tab w:val="left" w:pos="5054"/>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7B718E97">
            <w:pPr>
              <w:pStyle w:val="9"/>
              <w:spacing w:before="108"/>
              <w:ind w:left="473"/>
              <w:rPr>
                <w:sz w:val="24"/>
              </w:rPr>
            </w:pPr>
            <w:r>
              <w:rPr>
                <w:sz w:val="24"/>
              </w:rPr>
              <w:t>предложения</w:t>
            </w:r>
            <w:r>
              <w:rPr>
                <w:spacing w:val="-15"/>
                <w:sz w:val="24"/>
              </w:rPr>
              <w:t xml:space="preserve"> </w:t>
            </w:r>
            <w:r>
              <w:rPr>
                <w:sz w:val="24"/>
              </w:rPr>
              <w:t>с</w:t>
            </w:r>
            <w:r>
              <w:rPr>
                <w:spacing w:val="-12"/>
                <w:sz w:val="24"/>
              </w:rPr>
              <w:t xml:space="preserve"> </w:t>
            </w:r>
            <w:r>
              <w:rPr>
                <w:sz w:val="24"/>
              </w:rPr>
              <w:t>начальным</w:t>
            </w:r>
            <w:r>
              <w:rPr>
                <w:spacing w:val="-4"/>
                <w:sz w:val="24"/>
              </w:rPr>
              <w:t xml:space="preserve"> </w:t>
            </w:r>
            <w:r>
              <w:rPr>
                <w:i/>
                <w:sz w:val="24"/>
              </w:rPr>
              <w:t>There</w:t>
            </w:r>
            <w:r>
              <w:rPr>
                <w:i/>
                <w:spacing w:val="-7"/>
                <w:sz w:val="24"/>
              </w:rPr>
              <w:t xml:space="preserve"> </w:t>
            </w:r>
            <w:r>
              <w:rPr>
                <w:i/>
                <w:sz w:val="24"/>
              </w:rPr>
              <w:t>+</w:t>
            </w:r>
            <w:r>
              <w:rPr>
                <w:i/>
                <w:spacing w:val="-5"/>
                <w:sz w:val="24"/>
              </w:rPr>
              <w:t xml:space="preserve"> </w:t>
            </w:r>
            <w:r>
              <w:rPr>
                <w:i/>
                <w:sz w:val="24"/>
              </w:rPr>
              <w:t>to</w:t>
            </w:r>
            <w:r>
              <w:rPr>
                <w:i/>
                <w:spacing w:val="-7"/>
                <w:sz w:val="24"/>
              </w:rPr>
              <w:t xml:space="preserve"> </w:t>
            </w:r>
            <w:r>
              <w:rPr>
                <w:i/>
                <w:sz w:val="24"/>
              </w:rPr>
              <w:t>be</w:t>
            </w:r>
            <w:r>
              <w:rPr>
                <w:i/>
                <w:spacing w:val="-11"/>
                <w:sz w:val="24"/>
              </w:rPr>
              <w:t xml:space="preserve"> </w:t>
            </w:r>
            <w:r>
              <w:rPr>
                <w:sz w:val="24"/>
              </w:rPr>
              <w:t>в Present</w:t>
            </w:r>
            <w:r>
              <w:rPr>
                <w:spacing w:val="8"/>
                <w:sz w:val="24"/>
              </w:rPr>
              <w:t xml:space="preserve"> </w:t>
            </w:r>
            <w:r>
              <w:rPr>
                <w:sz w:val="24"/>
              </w:rPr>
              <w:t>Simple</w:t>
            </w:r>
            <w:r>
              <w:rPr>
                <w:spacing w:val="-2"/>
                <w:sz w:val="24"/>
              </w:rPr>
              <w:t xml:space="preserve"> Tense</w:t>
            </w:r>
          </w:p>
        </w:tc>
      </w:tr>
      <w:tr w14:paraId="2FD86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473DC47D">
            <w:pPr>
              <w:pStyle w:val="9"/>
              <w:spacing w:before="143"/>
              <w:rPr>
                <w:b/>
                <w:sz w:val="24"/>
              </w:rPr>
            </w:pPr>
          </w:p>
          <w:p w14:paraId="204B5FC2">
            <w:pPr>
              <w:pStyle w:val="9"/>
              <w:ind w:right="552"/>
              <w:jc w:val="right"/>
              <w:rPr>
                <w:sz w:val="24"/>
              </w:rPr>
            </w:pPr>
            <w:r>
              <w:rPr>
                <w:spacing w:val="-2"/>
                <w:sz w:val="24"/>
              </w:rPr>
              <w:t>2.4.5</w:t>
            </w:r>
          </w:p>
        </w:tc>
        <w:tc>
          <w:tcPr>
            <w:tcW w:w="7395" w:type="dxa"/>
          </w:tcPr>
          <w:p w14:paraId="47785001">
            <w:pPr>
              <w:pStyle w:val="9"/>
              <w:tabs>
                <w:tab w:val="left" w:pos="2365"/>
                <w:tab w:val="left" w:pos="3829"/>
                <w:tab w:val="left" w:pos="5049"/>
              </w:tabs>
              <w:spacing w:before="30" w:line="333" w:lineRule="auto"/>
              <w:ind w:left="473" w:right="137"/>
              <w:rPr>
                <w:sz w:val="24"/>
              </w:rPr>
            </w:pPr>
            <w:r>
              <w:rPr>
                <w:sz w:val="24"/>
              </w:rPr>
              <w:t>Распознавать</w:t>
            </w:r>
            <w:r>
              <w:rPr>
                <w:spacing w:val="80"/>
                <w:sz w:val="24"/>
              </w:rPr>
              <w:t xml:space="preserve"> </w:t>
            </w:r>
            <w:r>
              <w:rPr>
                <w:sz w:val="24"/>
              </w:rPr>
              <w:t>и</w:t>
            </w:r>
            <w:r>
              <w:rPr>
                <w:sz w:val="24"/>
              </w:rPr>
              <w:tab/>
            </w:r>
            <w:r>
              <w:rPr>
                <w:spacing w:val="-2"/>
                <w:sz w:val="24"/>
              </w:rPr>
              <w:t>употреблять</w:t>
            </w:r>
            <w:r>
              <w:rPr>
                <w:sz w:val="24"/>
              </w:rPr>
              <w:tab/>
            </w:r>
            <w:r>
              <w:rPr>
                <w:sz w:val="24"/>
              </w:rPr>
              <w:t>в</w:t>
            </w:r>
            <w:r>
              <w:rPr>
                <w:spacing w:val="80"/>
                <w:sz w:val="24"/>
              </w:rPr>
              <w:t xml:space="preserve"> </w:t>
            </w:r>
            <w:r>
              <w:rPr>
                <w:sz w:val="24"/>
              </w:rPr>
              <w:t>устной</w:t>
            </w:r>
            <w:r>
              <w:rPr>
                <w:sz w:val="24"/>
              </w:rPr>
              <w:tab/>
            </w:r>
            <w:r>
              <w:rPr>
                <w:sz w:val="24"/>
              </w:rPr>
              <w:t>и</w:t>
            </w:r>
            <w:r>
              <w:rPr>
                <w:spacing w:val="80"/>
                <w:sz w:val="24"/>
              </w:rPr>
              <w:t xml:space="preserve"> </w:t>
            </w:r>
            <w:r>
              <w:rPr>
                <w:sz w:val="24"/>
              </w:rPr>
              <w:t>письменной</w:t>
            </w:r>
            <w:r>
              <w:rPr>
                <w:spacing w:val="80"/>
                <w:sz w:val="24"/>
              </w:rPr>
              <w:t xml:space="preserve"> </w:t>
            </w:r>
            <w:r>
              <w:rPr>
                <w:sz w:val="24"/>
              </w:rPr>
              <w:t>речи предложения</w:t>
            </w:r>
            <w:r>
              <w:rPr>
                <w:spacing w:val="40"/>
                <w:sz w:val="24"/>
              </w:rPr>
              <w:t xml:space="preserve"> </w:t>
            </w:r>
            <w:r>
              <w:rPr>
                <w:sz w:val="24"/>
              </w:rPr>
              <w:t>с</w:t>
            </w:r>
            <w:r>
              <w:rPr>
                <w:spacing w:val="40"/>
                <w:sz w:val="24"/>
              </w:rPr>
              <w:t xml:space="preserve"> </w:t>
            </w:r>
            <w:r>
              <w:rPr>
                <w:sz w:val="24"/>
              </w:rPr>
              <w:t>простым</w:t>
            </w:r>
            <w:r>
              <w:rPr>
                <w:spacing w:val="40"/>
                <w:sz w:val="24"/>
              </w:rPr>
              <w:t xml:space="preserve"> </w:t>
            </w:r>
            <w:r>
              <w:rPr>
                <w:sz w:val="24"/>
              </w:rPr>
              <w:t>глагольным</w:t>
            </w:r>
            <w:r>
              <w:rPr>
                <w:spacing w:val="40"/>
                <w:sz w:val="24"/>
              </w:rPr>
              <w:t xml:space="preserve"> </w:t>
            </w:r>
            <w:r>
              <w:rPr>
                <w:sz w:val="24"/>
              </w:rPr>
              <w:t>сказуемым</w:t>
            </w:r>
            <w:r>
              <w:rPr>
                <w:spacing w:val="40"/>
                <w:sz w:val="24"/>
              </w:rPr>
              <w:t xml:space="preserve"> </w:t>
            </w:r>
            <w:r>
              <w:rPr>
                <w:sz w:val="24"/>
              </w:rPr>
              <w:t>(</w:t>
            </w:r>
            <w:r>
              <w:rPr>
                <w:i/>
                <w:sz w:val="24"/>
              </w:rPr>
              <w:t>He</w:t>
            </w:r>
            <w:r>
              <w:rPr>
                <w:i/>
                <w:spacing w:val="40"/>
                <w:sz w:val="24"/>
              </w:rPr>
              <w:t xml:space="preserve"> </w:t>
            </w:r>
            <w:r>
              <w:rPr>
                <w:i/>
                <w:sz w:val="24"/>
              </w:rPr>
              <w:t>speaks</w:t>
            </w:r>
            <w:r>
              <w:rPr>
                <w:i/>
                <w:spacing w:val="40"/>
                <w:sz w:val="24"/>
              </w:rPr>
              <w:t xml:space="preserve"> </w:t>
            </w:r>
            <w:r>
              <w:rPr>
                <w:i/>
                <w:spacing w:val="-2"/>
                <w:sz w:val="24"/>
              </w:rPr>
              <w:t>English.</w:t>
            </w:r>
            <w:r>
              <w:rPr>
                <w:spacing w:val="-2"/>
                <w:sz w:val="24"/>
              </w:rPr>
              <w:t>)</w:t>
            </w:r>
          </w:p>
        </w:tc>
      </w:tr>
      <w:tr w14:paraId="28DDE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3CC29B01">
            <w:pPr>
              <w:pStyle w:val="9"/>
              <w:spacing w:before="30"/>
              <w:ind w:right="552"/>
              <w:jc w:val="right"/>
              <w:rPr>
                <w:sz w:val="24"/>
              </w:rPr>
            </w:pPr>
            <w:r>
              <w:rPr>
                <w:spacing w:val="-2"/>
                <w:sz w:val="24"/>
              </w:rPr>
              <w:t>2.4.6</w:t>
            </w:r>
          </w:p>
        </w:tc>
        <w:tc>
          <w:tcPr>
            <w:tcW w:w="7395" w:type="dxa"/>
          </w:tcPr>
          <w:p w14:paraId="0DFCBDB1">
            <w:pPr>
              <w:pStyle w:val="9"/>
              <w:tabs>
                <w:tab w:val="left" w:pos="2365"/>
                <w:tab w:val="left" w:pos="3829"/>
                <w:tab w:val="left" w:pos="4151"/>
                <w:tab w:val="left" w:pos="5054"/>
              </w:tabs>
              <w:spacing w:before="3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tc>
      </w:tr>
    </w:tbl>
    <w:p w14:paraId="033320A7">
      <w:pPr>
        <w:pStyle w:val="9"/>
        <w:spacing w:after="0"/>
        <w:rPr>
          <w:sz w:val="24"/>
        </w:rPr>
        <w:sectPr>
          <w:pgSz w:w="11910" w:h="16400"/>
          <w:pgMar w:top="1080" w:right="708" w:bottom="280" w:left="1700" w:header="720" w:footer="720" w:gutter="0"/>
          <w:cols w:space="720" w:num="1"/>
        </w:sectPr>
      </w:pPr>
    </w:p>
    <w:p w14:paraId="1A3FFE02">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401C4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4279CE51">
            <w:pPr>
              <w:pStyle w:val="9"/>
              <w:rPr>
                <w:sz w:val="24"/>
              </w:rPr>
            </w:pPr>
          </w:p>
        </w:tc>
        <w:tc>
          <w:tcPr>
            <w:tcW w:w="7395" w:type="dxa"/>
          </w:tcPr>
          <w:p w14:paraId="0E445396">
            <w:pPr>
              <w:pStyle w:val="9"/>
              <w:spacing w:before="35"/>
              <w:ind w:left="473"/>
              <w:rPr>
                <w:i/>
                <w:sz w:val="24"/>
              </w:rPr>
            </w:pPr>
            <w:r>
              <w:rPr>
                <w:sz w:val="24"/>
              </w:rPr>
              <w:t>предложения</w:t>
            </w:r>
            <w:r>
              <w:rPr>
                <w:spacing w:val="55"/>
                <w:w w:val="150"/>
                <w:sz w:val="24"/>
              </w:rPr>
              <w:t xml:space="preserve"> </w:t>
            </w:r>
            <w:r>
              <w:rPr>
                <w:sz w:val="24"/>
              </w:rPr>
              <w:t>с</w:t>
            </w:r>
            <w:r>
              <w:rPr>
                <w:spacing w:val="57"/>
                <w:w w:val="150"/>
                <w:sz w:val="24"/>
              </w:rPr>
              <w:t xml:space="preserve"> </w:t>
            </w:r>
            <w:r>
              <w:rPr>
                <w:sz w:val="24"/>
              </w:rPr>
              <w:t>составным</w:t>
            </w:r>
            <w:r>
              <w:rPr>
                <w:spacing w:val="56"/>
                <w:w w:val="150"/>
                <w:sz w:val="24"/>
              </w:rPr>
              <w:t xml:space="preserve"> </w:t>
            </w:r>
            <w:r>
              <w:rPr>
                <w:sz w:val="24"/>
              </w:rPr>
              <w:t>глагольным</w:t>
            </w:r>
            <w:r>
              <w:rPr>
                <w:spacing w:val="65"/>
                <w:w w:val="150"/>
                <w:sz w:val="24"/>
              </w:rPr>
              <w:t xml:space="preserve"> </w:t>
            </w:r>
            <w:r>
              <w:rPr>
                <w:sz w:val="24"/>
              </w:rPr>
              <w:t>сказуемым</w:t>
            </w:r>
            <w:r>
              <w:rPr>
                <w:spacing w:val="70"/>
                <w:w w:val="150"/>
                <w:sz w:val="24"/>
              </w:rPr>
              <w:t xml:space="preserve"> </w:t>
            </w:r>
            <w:r>
              <w:rPr>
                <w:sz w:val="24"/>
              </w:rPr>
              <w:t>(</w:t>
            </w:r>
            <w:r>
              <w:rPr>
                <w:i/>
                <w:sz w:val="24"/>
              </w:rPr>
              <w:t>I</w:t>
            </w:r>
            <w:r>
              <w:rPr>
                <w:i/>
                <w:spacing w:val="65"/>
                <w:w w:val="150"/>
                <w:sz w:val="24"/>
              </w:rPr>
              <w:t xml:space="preserve"> </w:t>
            </w:r>
            <w:r>
              <w:rPr>
                <w:i/>
                <w:sz w:val="24"/>
              </w:rPr>
              <w:t>want</w:t>
            </w:r>
            <w:r>
              <w:rPr>
                <w:i/>
                <w:spacing w:val="68"/>
                <w:w w:val="150"/>
                <w:sz w:val="24"/>
              </w:rPr>
              <w:t xml:space="preserve"> </w:t>
            </w:r>
            <w:r>
              <w:rPr>
                <w:i/>
                <w:spacing w:val="-5"/>
                <w:sz w:val="24"/>
              </w:rPr>
              <w:t>to</w:t>
            </w:r>
          </w:p>
          <w:p w14:paraId="37AA529B">
            <w:pPr>
              <w:pStyle w:val="9"/>
              <w:spacing w:before="108"/>
              <w:ind w:left="473"/>
              <w:rPr>
                <w:sz w:val="24"/>
              </w:rPr>
            </w:pPr>
            <w:r>
              <w:rPr>
                <w:i/>
                <w:sz w:val="24"/>
              </w:rPr>
              <w:t>dance.</w:t>
            </w:r>
            <w:r>
              <w:rPr>
                <w:i/>
                <w:spacing w:val="1"/>
                <w:sz w:val="24"/>
              </w:rPr>
              <w:t xml:space="preserve"> </w:t>
            </w:r>
            <w:r>
              <w:rPr>
                <w:i/>
                <w:sz w:val="24"/>
              </w:rPr>
              <w:t>She</w:t>
            </w:r>
            <w:r>
              <w:rPr>
                <w:i/>
                <w:spacing w:val="1"/>
                <w:sz w:val="24"/>
              </w:rPr>
              <w:t xml:space="preserve"> </w:t>
            </w:r>
            <w:r>
              <w:rPr>
                <w:i/>
                <w:sz w:val="24"/>
              </w:rPr>
              <w:t xml:space="preserve">can skate </w:t>
            </w:r>
            <w:r>
              <w:rPr>
                <w:i/>
                <w:spacing w:val="-2"/>
                <w:sz w:val="24"/>
              </w:rPr>
              <w:t>well.</w:t>
            </w:r>
            <w:r>
              <w:rPr>
                <w:spacing w:val="-2"/>
                <w:sz w:val="24"/>
              </w:rPr>
              <w:t>)</w:t>
            </w:r>
          </w:p>
        </w:tc>
      </w:tr>
      <w:tr w14:paraId="6FCB9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439DA38E">
            <w:pPr>
              <w:pStyle w:val="9"/>
              <w:rPr>
                <w:b/>
                <w:sz w:val="24"/>
              </w:rPr>
            </w:pPr>
          </w:p>
          <w:p w14:paraId="7D5E9A6E">
            <w:pPr>
              <w:pStyle w:val="9"/>
              <w:spacing w:before="59"/>
              <w:rPr>
                <w:b/>
                <w:sz w:val="24"/>
              </w:rPr>
            </w:pPr>
          </w:p>
          <w:p w14:paraId="10B7557D">
            <w:pPr>
              <w:pStyle w:val="9"/>
              <w:ind w:right="552"/>
              <w:jc w:val="right"/>
              <w:rPr>
                <w:sz w:val="24"/>
              </w:rPr>
            </w:pPr>
            <w:r>
              <w:rPr>
                <w:spacing w:val="-2"/>
                <w:sz w:val="24"/>
              </w:rPr>
              <w:t>2.4.7</w:t>
            </w:r>
          </w:p>
        </w:tc>
        <w:tc>
          <w:tcPr>
            <w:tcW w:w="7395" w:type="dxa"/>
          </w:tcPr>
          <w:p w14:paraId="2A6E3062">
            <w:pPr>
              <w:pStyle w:val="9"/>
              <w:spacing w:before="30" w:line="336" w:lineRule="auto"/>
              <w:ind w:left="473" w:right="96"/>
              <w:jc w:val="both"/>
              <w:rPr>
                <w:i/>
                <w:sz w:val="24"/>
              </w:rPr>
            </w:pPr>
            <w:r>
              <w:rPr>
                <w:sz w:val="24"/>
              </w:rPr>
              <w:t xml:space="preserve">Распознавать и употреблять в устной и письменной речи предложения с глаголом-связкой </w:t>
            </w:r>
            <w:r>
              <w:rPr>
                <w:i/>
                <w:sz w:val="24"/>
              </w:rPr>
              <w:t xml:space="preserve">to be </w:t>
            </w:r>
            <w:r>
              <w:rPr>
                <w:sz w:val="24"/>
              </w:rPr>
              <w:t>в Present Simple Tense в составе</w:t>
            </w:r>
            <w:r>
              <w:rPr>
                <w:spacing w:val="-1"/>
                <w:sz w:val="24"/>
              </w:rPr>
              <w:t xml:space="preserve"> </w:t>
            </w:r>
            <w:r>
              <w:rPr>
                <w:sz w:val="24"/>
              </w:rPr>
              <w:t>таких</w:t>
            </w:r>
            <w:r>
              <w:rPr>
                <w:spacing w:val="-8"/>
                <w:sz w:val="24"/>
              </w:rPr>
              <w:t xml:space="preserve"> </w:t>
            </w:r>
            <w:r>
              <w:rPr>
                <w:sz w:val="24"/>
              </w:rPr>
              <w:t>фраз, как</w:t>
            </w:r>
            <w:r>
              <w:rPr>
                <w:spacing w:val="-1"/>
                <w:sz w:val="24"/>
              </w:rPr>
              <w:t xml:space="preserve"> </w:t>
            </w:r>
            <w:r>
              <w:rPr>
                <w:i/>
                <w:sz w:val="24"/>
              </w:rPr>
              <w:t>I’m</w:t>
            </w:r>
            <w:r>
              <w:rPr>
                <w:i/>
                <w:spacing w:val="-5"/>
                <w:sz w:val="24"/>
              </w:rPr>
              <w:t xml:space="preserve"> </w:t>
            </w:r>
            <w:r>
              <w:rPr>
                <w:i/>
                <w:sz w:val="24"/>
              </w:rPr>
              <w:t>Dima</w:t>
            </w:r>
            <w:r>
              <w:rPr>
                <w:sz w:val="24"/>
              </w:rPr>
              <w:t>,</w:t>
            </w:r>
            <w:r>
              <w:rPr>
                <w:spacing w:val="-2"/>
                <w:sz w:val="24"/>
              </w:rPr>
              <w:t xml:space="preserve"> </w:t>
            </w:r>
            <w:r>
              <w:rPr>
                <w:i/>
                <w:sz w:val="24"/>
              </w:rPr>
              <w:t>I’m</w:t>
            </w:r>
            <w:r>
              <w:rPr>
                <w:i/>
                <w:spacing w:val="-10"/>
                <w:sz w:val="24"/>
              </w:rPr>
              <w:t xml:space="preserve"> </w:t>
            </w:r>
            <w:r>
              <w:rPr>
                <w:i/>
                <w:sz w:val="24"/>
              </w:rPr>
              <w:t>eight.</w:t>
            </w:r>
            <w:r>
              <w:rPr>
                <w:i/>
                <w:spacing w:val="-2"/>
                <w:sz w:val="24"/>
              </w:rPr>
              <w:t xml:space="preserve"> </w:t>
            </w:r>
            <w:r>
              <w:rPr>
                <w:i/>
                <w:sz w:val="24"/>
              </w:rPr>
              <w:t>I’</w:t>
            </w:r>
            <w:r>
              <w:rPr>
                <w:i/>
                <w:spacing w:val="-8"/>
                <w:sz w:val="24"/>
              </w:rPr>
              <w:t xml:space="preserve"> </w:t>
            </w:r>
            <w:r>
              <w:rPr>
                <w:i/>
                <w:sz w:val="24"/>
              </w:rPr>
              <w:t>fine. I’m</w:t>
            </w:r>
            <w:r>
              <w:rPr>
                <w:i/>
                <w:spacing w:val="-5"/>
                <w:sz w:val="24"/>
              </w:rPr>
              <w:t xml:space="preserve"> </w:t>
            </w:r>
            <w:r>
              <w:rPr>
                <w:i/>
                <w:sz w:val="24"/>
              </w:rPr>
              <w:t>sorry. It’s</w:t>
            </w:r>
            <w:r>
              <w:rPr>
                <w:i/>
                <w:spacing w:val="-2"/>
                <w:sz w:val="24"/>
              </w:rPr>
              <w:t xml:space="preserve"> </w:t>
            </w:r>
            <w:r>
              <w:rPr>
                <w:i/>
                <w:sz w:val="24"/>
              </w:rPr>
              <w:t>…</w:t>
            </w:r>
          </w:p>
          <w:p w14:paraId="42C4F19E">
            <w:pPr>
              <w:pStyle w:val="9"/>
              <w:spacing w:before="3"/>
              <w:ind w:left="473"/>
              <w:jc w:val="both"/>
              <w:rPr>
                <w:i/>
                <w:sz w:val="24"/>
              </w:rPr>
            </w:pPr>
            <w:r>
              <w:rPr>
                <w:i/>
                <w:sz w:val="24"/>
              </w:rPr>
              <w:t>Is</w:t>
            </w:r>
            <w:r>
              <w:rPr>
                <w:i/>
                <w:spacing w:val="-2"/>
                <w:sz w:val="24"/>
              </w:rPr>
              <w:t xml:space="preserve"> </w:t>
            </w:r>
            <w:r>
              <w:rPr>
                <w:i/>
                <w:sz w:val="24"/>
              </w:rPr>
              <w:t>it?</w:t>
            </w:r>
            <w:r>
              <w:rPr>
                <w:i/>
                <w:spacing w:val="1"/>
                <w:sz w:val="24"/>
              </w:rPr>
              <w:t xml:space="preserve"> </w:t>
            </w:r>
            <w:r>
              <w:rPr>
                <w:i/>
                <w:sz w:val="24"/>
              </w:rPr>
              <w:t>What’s</w:t>
            </w:r>
            <w:r>
              <w:rPr>
                <w:i/>
                <w:spacing w:val="-1"/>
                <w:sz w:val="24"/>
              </w:rPr>
              <w:t xml:space="preserve"> </w:t>
            </w:r>
            <w:r>
              <w:rPr>
                <w:i/>
                <w:spacing w:val="-5"/>
                <w:sz w:val="24"/>
              </w:rPr>
              <w:t>…?</w:t>
            </w:r>
          </w:p>
        </w:tc>
      </w:tr>
      <w:tr w14:paraId="1DE00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6E26A884">
            <w:pPr>
              <w:pStyle w:val="9"/>
              <w:spacing w:before="227"/>
              <w:ind w:right="552"/>
              <w:jc w:val="right"/>
              <w:rPr>
                <w:sz w:val="24"/>
              </w:rPr>
            </w:pPr>
            <w:r>
              <w:rPr>
                <w:spacing w:val="-2"/>
                <w:sz w:val="24"/>
              </w:rPr>
              <w:t>2.4.8</w:t>
            </w:r>
          </w:p>
        </w:tc>
        <w:tc>
          <w:tcPr>
            <w:tcW w:w="7395" w:type="dxa"/>
          </w:tcPr>
          <w:p w14:paraId="532CC2DF">
            <w:pPr>
              <w:pStyle w:val="9"/>
              <w:tabs>
                <w:tab w:val="left" w:pos="2024"/>
                <w:tab w:val="left" w:pos="2365"/>
                <w:tab w:val="left" w:pos="3820"/>
                <w:tab w:val="left" w:pos="4147"/>
                <w:tab w:val="left" w:pos="5054"/>
                <w:tab w:val="left" w:pos="5395"/>
                <w:tab w:val="left" w:pos="6826"/>
              </w:tabs>
              <w:spacing w:before="30"/>
              <w:ind w:left="473"/>
              <w:rPr>
                <w:sz w:val="24"/>
              </w:rPr>
            </w:pPr>
            <w:r>
              <w:rPr>
                <w:spacing w:val="-2"/>
                <w:sz w:val="24"/>
              </w:rPr>
              <w:t>Распознавать</w:t>
            </w:r>
            <w:r>
              <w:rPr>
                <w:sz w:val="24"/>
              </w:rPr>
              <w:tab/>
            </w:r>
            <w:r>
              <w:rPr>
                <w:spacing w:val="-10"/>
                <w:sz w:val="24"/>
              </w:rPr>
              <w:t>и</w:t>
            </w:r>
            <w:r>
              <w:rPr>
                <w:sz w:val="24"/>
              </w:rPr>
              <w:tab/>
            </w:r>
            <w:r>
              <w:rPr>
                <w:spacing w:val="-2"/>
                <w:sz w:val="24"/>
              </w:rPr>
              <w:t>употреблять</w:t>
            </w:r>
            <w:r>
              <w:rPr>
                <w:sz w:val="24"/>
              </w:rPr>
              <w:tab/>
            </w:r>
            <w:r>
              <w:rPr>
                <w:spacing w:val="-10"/>
                <w:sz w:val="24"/>
              </w:rPr>
              <w:t>в</w:t>
            </w:r>
            <w:r>
              <w:rPr>
                <w:sz w:val="24"/>
              </w:rPr>
              <w:tab/>
            </w: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4"/>
                <w:sz w:val="24"/>
              </w:rPr>
              <w:t>речи</w:t>
            </w:r>
          </w:p>
          <w:p w14:paraId="54E215B4">
            <w:pPr>
              <w:pStyle w:val="9"/>
              <w:spacing w:before="113"/>
              <w:ind w:left="473"/>
              <w:rPr>
                <w:sz w:val="24"/>
              </w:rPr>
            </w:pPr>
            <w:r>
              <w:rPr>
                <w:spacing w:val="-2"/>
                <w:sz w:val="24"/>
              </w:rPr>
              <w:t>предложения</w:t>
            </w:r>
            <w:r>
              <w:rPr>
                <w:spacing w:val="-8"/>
                <w:sz w:val="24"/>
              </w:rPr>
              <w:t xml:space="preserve"> </w:t>
            </w:r>
            <w:r>
              <w:rPr>
                <w:spacing w:val="-2"/>
                <w:sz w:val="24"/>
              </w:rPr>
              <w:t>с</w:t>
            </w:r>
            <w:r>
              <w:rPr>
                <w:spacing w:val="-9"/>
                <w:sz w:val="24"/>
              </w:rPr>
              <w:t xml:space="preserve"> </w:t>
            </w:r>
            <w:r>
              <w:rPr>
                <w:spacing w:val="-2"/>
                <w:sz w:val="24"/>
              </w:rPr>
              <w:t>краткими</w:t>
            </w:r>
            <w:r>
              <w:rPr>
                <w:spacing w:val="-12"/>
                <w:sz w:val="24"/>
              </w:rPr>
              <w:t xml:space="preserve"> </w:t>
            </w:r>
            <w:r>
              <w:rPr>
                <w:spacing w:val="-2"/>
                <w:sz w:val="24"/>
              </w:rPr>
              <w:t>глагольными</w:t>
            </w:r>
            <w:r>
              <w:rPr>
                <w:spacing w:val="-1"/>
                <w:sz w:val="24"/>
              </w:rPr>
              <w:t xml:space="preserve"> </w:t>
            </w:r>
            <w:r>
              <w:rPr>
                <w:spacing w:val="-2"/>
                <w:sz w:val="24"/>
              </w:rPr>
              <w:t>формами</w:t>
            </w:r>
          </w:p>
        </w:tc>
      </w:tr>
      <w:tr w14:paraId="6982F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2" w:type="dxa"/>
          </w:tcPr>
          <w:p w14:paraId="0ED08959">
            <w:pPr>
              <w:pStyle w:val="9"/>
              <w:spacing w:before="143"/>
              <w:rPr>
                <w:b/>
                <w:sz w:val="24"/>
              </w:rPr>
            </w:pPr>
          </w:p>
          <w:p w14:paraId="296D8DB9">
            <w:pPr>
              <w:pStyle w:val="9"/>
              <w:ind w:right="552"/>
              <w:jc w:val="right"/>
              <w:rPr>
                <w:sz w:val="24"/>
              </w:rPr>
            </w:pPr>
            <w:r>
              <w:rPr>
                <w:spacing w:val="-2"/>
                <w:sz w:val="24"/>
              </w:rPr>
              <w:t>2.4.9</w:t>
            </w:r>
          </w:p>
        </w:tc>
        <w:tc>
          <w:tcPr>
            <w:tcW w:w="7395" w:type="dxa"/>
          </w:tcPr>
          <w:p w14:paraId="704572D3">
            <w:pPr>
              <w:pStyle w:val="9"/>
              <w:tabs>
                <w:tab w:val="left" w:pos="2240"/>
                <w:tab w:val="left" w:pos="2365"/>
                <w:tab w:val="left" w:pos="3752"/>
                <w:tab w:val="left" w:pos="3829"/>
                <w:tab w:val="left" w:pos="5049"/>
                <w:tab w:val="left" w:pos="5573"/>
                <w:tab w:val="left" w:pos="7176"/>
              </w:tabs>
              <w:spacing w:before="35" w:line="333" w:lineRule="auto"/>
              <w:ind w:left="473" w:right="97"/>
              <w:rPr>
                <w:sz w:val="24"/>
              </w:rPr>
            </w:pPr>
            <w:r>
              <w:rPr>
                <w:sz w:val="24"/>
              </w:rPr>
              <w:t>Распознавать</w:t>
            </w:r>
            <w:r>
              <w:rPr>
                <w:spacing w:val="40"/>
                <w:sz w:val="24"/>
              </w:rPr>
              <w:t xml:space="preserve"> </w:t>
            </w:r>
            <w:r>
              <w:rPr>
                <w:sz w:val="24"/>
              </w:rPr>
              <w:t>и</w:t>
            </w:r>
            <w:r>
              <w:rPr>
                <w:sz w:val="24"/>
              </w:rPr>
              <w:tab/>
            </w:r>
            <w:r>
              <w:rPr>
                <w:sz w:val="24"/>
              </w:rPr>
              <w:tab/>
            </w:r>
            <w:r>
              <w:rPr>
                <w:spacing w:val="-2"/>
                <w:sz w:val="24"/>
              </w:rPr>
              <w:t>употреблять</w:t>
            </w:r>
            <w:r>
              <w:rPr>
                <w:sz w:val="24"/>
              </w:rPr>
              <w:tab/>
            </w:r>
            <w:r>
              <w:rPr>
                <w:sz w:val="24"/>
              </w:rPr>
              <w:tab/>
            </w:r>
            <w:r>
              <w:rPr>
                <w:sz w:val="24"/>
              </w:rPr>
              <w:t>в</w:t>
            </w:r>
            <w:r>
              <w:rPr>
                <w:spacing w:val="80"/>
                <w:sz w:val="24"/>
              </w:rPr>
              <w:t xml:space="preserve"> </w:t>
            </w:r>
            <w:r>
              <w:rPr>
                <w:sz w:val="24"/>
              </w:rPr>
              <w:t>устной</w:t>
            </w:r>
            <w:r>
              <w:rPr>
                <w:sz w:val="24"/>
              </w:rPr>
              <w:tab/>
            </w:r>
            <w:r>
              <w:rPr>
                <w:sz w:val="24"/>
              </w:rPr>
              <w:t>и</w:t>
            </w:r>
            <w:r>
              <w:rPr>
                <w:spacing w:val="40"/>
                <w:sz w:val="24"/>
              </w:rPr>
              <w:t xml:space="preserve"> </w:t>
            </w:r>
            <w:r>
              <w:rPr>
                <w:sz w:val="24"/>
              </w:rPr>
              <w:t>письменной</w:t>
            </w:r>
            <w:r>
              <w:rPr>
                <w:spacing w:val="40"/>
                <w:sz w:val="24"/>
              </w:rPr>
              <w:t xml:space="preserve"> </w:t>
            </w:r>
            <w:r>
              <w:rPr>
                <w:sz w:val="24"/>
              </w:rPr>
              <w:t xml:space="preserve">речи </w:t>
            </w:r>
            <w:r>
              <w:rPr>
                <w:spacing w:val="-2"/>
                <w:sz w:val="24"/>
              </w:rPr>
              <w:t>повелительное</w:t>
            </w:r>
            <w:r>
              <w:rPr>
                <w:sz w:val="24"/>
              </w:rPr>
              <w:tab/>
            </w:r>
            <w:r>
              <w:rPr>
                <w:spacing w:val="-2"/>
                <w:sz w:val="24"/>
              </w:rPr>
              <w:t>наклонение:</w:t>
            </w:r>
            <w:r>
              <w:rPr>
                <w:sz w:val="24"/>
              </w:rPr>
              <w:tab/>
            </w:r>
            <w:r>
              <w:rPr>
                <w:spacing w:val="-2"/>
                <w:sz w:val="24"/>
              </w:rPr>
              <w:t>побудительные</w:t>
            </w:r>
            <w:r>
              <w:rPr>
                <w:sz w:val="24"/>
              </w:rPr>
              <w:tab/>
            </w:r>
            <w:r>
              <w:rPr>
                <w:spacing w:val="-2"/>
                <w:sz w:val="24"/>
              </w:rPr>
              <w:t>предложения</w:t>
            </w:r>
            <w:r>
              <w:rPr>
                <w:sz w:val="24"/>
              </w:rPr>
              <w:tab/>
            </w:r>
            <w:r>
              <w:rPr>
                <w:spacing w:val="-10"/>
                <w:sz w:val="24"/>
              </w:rPr>
              <w:t>в</w:t>
            </w:r>
          </w:p>
          <w:p w14:paraId="6C5A128E">
            <w:pPr>
              <w:pStyle w:val="9"/>
              <w:spacing w:before="5"/>
              <w:ind w:left="473"/>
              <w:rPr>
                <w:sz w:val="24"/>
              </w:rPr>
            </w:pPr>
            <w:r>
              <w:rPr>
                <w:sz w:val="24"/>
              </w:rPr>
              <w:t>утвердительной форме</w:t>
            </w:r>
            <w:r>
              <w:rPr>
                <w:spacing w:val="-8"/>
                <w:sz w:val="24"/>
              </w:rPr>
              <w:t xml:space="preserve"> </w:t>
            </w:r>
            <w:r>
              <w:rPr>
                <w:sz w:val="24"/>
              </w:rPr>
              <w:t>(</w:t>
            </w:r>
            <w:r>
              <w:rPr>
                <w:i/>
                <w:sz w:val="24"/>
              </w:rPr>
              <w:t>Come</w:t>
            </w:r>
            <w:r>
              <w:rPr>
                <w:i/>
                <w:spacing w:val="-7"/>
                <w:sz w:val="24"/>
              </w:rPr>
              <w:t xml:space="preserve"> </w:t>
            </w:r>
            <w:r>
              <w:rPr>
                <w:i/>
                <w:sz w:val="24"/>
              </w:rPr>
              <w:t>in,</w:t>
            </w:r>
            <w:r>
              <w:rPr>
                <w:i/>
                <w:spacing w:val="-1"/>
                <w:sz w:val="24"/>
              </w:rPr>
              <w:t xml:space="preserve"> </w:t>
            </w:r>
            <w:r>
              <w:rPr>
                <w:i/>
                <w:spacing w:val="-2"/>
                <w:sz w:val="24"/>
              </w:rPr>
              <w:t>please.</w:t>
            </w:r>
            <w:r>
              <w:rPr>
                <w:spacing w:val="-2"/>
                <w:sz w:val="24"/>
              </w:rPr>
              <w:t>)</w:t>
            </w:r>
          </w:p>
        </w:tc>
      </w:tr>
      <w:tr w14:paraId="3A803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2" w:type="dxa"/>
          </w:tcPr>
          <w:p w14:paraId="5983A1D3">
            <w:pPr>
              <w:pStyle w:val="9"/>
              <w:rPr>
                <w:b/>
                <w:sz w:val="24"/>
              </w:rPr>
            </w:pPr>
          </w:p>
          <w:p w14:paraId="0A6212D6">
            <w:pPr>
              <w:pStyle w:val="9"/>
              <w:spacing w:before="64"/>
              <w:rPr>
                <w:b/>
                <w:sz w:val="24"/>
              </w:rPr>
            </w:pPr>
          </w:p>
          <w:p w14:paraId="3FBFC252">
            <w:pPr>
              <w:pStyle w:val="9"/>
              <w:ind w:right="490"/>
              <w:jc w:val="right"/>
              <w:rPr>
                <w:sz w:val="24"/>
              </w:rPr>
            </w:pPr>
            <w:r>
              <w:rPr>
                <w:spacing w:val="-2"/>
                <w:sz w:val="24"/>
              </w:rPr>
              <w:t>2.4.10</w:t>
            </w:r>
          </w:p>
        </w:tc>
        <w:tc>
          <w:tcPr>
            <w:tcW w:w="7395" w:type="dxa"/>
          </w:tcPr>
          <w:p w14:paraId="50A457FA">
            <w:pPr>
              <w:pStyle w:val="9"/>
              <w:spacing w:before="35" w:line="336" w:lineRule="auto"/>
              <w:ind w:left="473" w:right="98"/>
              <w:jc w:val="both"/>
              <w:rPr>
                <w:sz w:val="24"/>
              </w:rPr>
            </w:pPr>
            <w:r>
              <w:rPr>
                <w:sz w:val="24"/>
              </w:rPr>
              <w:t>Распознавать и употреблять в устной и письменной речи настоящее простое время (Present Simple Tense) в повествовательных</w:t>
            </w:r>
            <w:r>
              <w:rPr>
                <w:spacing w:val="80"/>
                <w:sz w:val="24"/>
              </w:rPr>
              <w:t xml:space="preserve">  </w:t>
            </w:r>
            <w:r>
              <w:rPr>
                <w:sz w:val="24"/>
              </w:rPr>
              <w:t>(утвердительных</w:t>
            </w:r>
            <w:r>
              <w:rPr>
                <w:spacing w:val="80"/>
                <w:sz w:val="24"/>
              </w:rPr>
              <w:t xml:space="preserve">  </w:t>
            </w:r>
            <w:r>
              <w:rPr>
                <w:sz w:val="24"/>
              </w:rPr>
              <w:t>и</w:t>
            </w:r>
            <w:r>
              <w:rPr>
                <w:spacing w:val="80"/>
                <w:sz w:val="24"/>
              </w:rPr>
              <w:t xml:space="preserve">  </w:t>
            </w:r>
            <w:r>
              <w:rPr>
                <w:sz w:val="24"/>
              </w:rPr>
              <w:t>отрицательных)</w:t>
            </w:r>
            <w:r>
              <w:rPr>
                <w:spacing w:val="80"/>
                <w:sz w:val="24"/>
              </w:rPr>
              <w:t xml:space="preserve">  </w:t>
            </w:r>
            <w:r>
              <w:rPr>
                <w:sz w:val="24"/>
              </w:rPr>
              <w:t>и</w:t>
            </w:r>
          </w:p>
          <w:p w14:paraId="08969CF5">
            <w:pPr>
              <w:pStyle w:val="9"/>
              <w:spacing w:before="3"/>
              <w:ind w:left="473"/>
              <w:jc w:val="both"/>
              <w:rPr>
                <w:sz w:val="24"/>
              </w:rPr>
            </w:pPr>
            <w:r>
              <w:rPr>
                <w:sz w:val="24"/>
              </w:rPr>
              <w:t>вопросительных</w:t>
            </w:r>
            <w:r>
              <w:rPr>
                <w:spacing w:val="-17"/>
                <w:sz w:val="24"/>
              </w:rPr>
              <w:t xml:space="preserve"> </w:t>
            </w:r>
            <w:r>
              <w:rPr>
                <w:sz w:val="24"/>
              </w:rPr>
              <w:t>(общий</w:t>
            </w:r>
            <w:r>
              <w:rPr>
                <w:spacing w:val="-14"/>
                <w:sz w:val="24"/>
              </w:rPr>
              <w:t xml:space="preserve"> </w:t>
            </w:r>
            <w:r>
              <w:rPr>
                <w:sz w:val="24"/>
              </w:rPr>
              <w:t>и</w:t>
            </w:r>
            <w:r>
              <w:rPr>
                <w:spacing w:val="-2"/>
                <w:sz w:val="24"/>
              </w:rPr>
              <w:t xml:space="preserve"> </w:t>
            </w:r>
            <w:r>
              <w:rPr>
                <w:sz w:val="24"/>
              </w:rPr>
              <w:t>специальный</w:t>
            </w:r>
            <w:r>
              <w:rPr>
                <w:spacing w:val="-8"/>
                <w:sz w:val="24"/>
              </w:rPr>
              <w:t xml:space="preserve"> </w:t>
            </w:r>
            <w:r>
              <w:rPr>
                <w:sz w:val="24"/>
              </w:rPr>
              <w:t>вопросы)</w:t>
            </w:r>
            <w:r>
              <w:rPr>
                <w:spacing w:val="-9"/>
                <w:sz w:val="24"/>
              </w:rPr>
              <w:t xml:space="preserve"> </w:t>
            </w:r>
            <w:r>
              <w:rPr>
                <w:spacing w:val="-2"/>
                <w:sz w:val="24"/>
              </w:rPr>
              <w:t>предложениях</w:t>
            </w:r>
          </w:p>
        </w:tc>
      </w:tr>
      <w:tr w14:paraId="28E8D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35C721B4">
            <w:pPr>
              <w:pStyle w:val="9"/>
              <w:spacing w:before="222"/>
              <w:ind w:right="490"/>
              <w:jc w:val="right"/>
              <w:rPr>
                <w:sz w:val="24"/>
              </w:rPr>
            </w:pPr>
            <w:r>
              <w:rPr>
                <w:spacing w:val="-2"/>
                <w:sz w:val="24"/>
              </w:rPr>
              <w:t>2.4.11</w:t>
            </w:r>
          </w:p>
        </w:tc>
        <w:tc>
          <w:tcPr>
            <w:tcW w:w="7395" w:type="dxa"/>
          </w:tcPr>
          <w:p w14:paraId="1681D980">
            <w:pPr>
              <w:pStyle w:val="9"/>
              <w:tabs>
                <w:tab w:val="left" w:pos="2365"/>
                <w:tab w:val="left" w:pos="3829"/>
                <w:tab w:val="left" w:pos="5049"/>
              </w:tabs>
              <w:spacing w:before="3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4DF0856F">
            <w:pPr>
              <w:pStyle w:val="9"/>
              <w:spacing w:before="113"/>
              <w:ind w:left="473"/>
              <w:rPr>
                <w:sz w:val="24"/>
              </w:rPr>
            </w:pPr>
            <w:r>
              <w:rPr>
                <w:sz w:val="24"/>
              </w:rPr>
              <w:t>глагольную</w:t>
            </w:r>
            <w:r>
              <w:rPr>
                <w:spacing w:val="-6"/>
                <w:sz w:val="24"/>
              </w:rPr>
              <w:t xml:space="preserve"> </w:t>
            </w:r>
            <w:r>
              <w:rPr>
                <w:sz w:val="24"/>
              </w:rPr>
              <w:t>конструкцию</w:t>
            </w:r>
            <w:r>
              <w:rPr>
                <w:spacing w:val="-1"/>
                <w:sz w:val="24"/>
              </w:rPr>
              <w:t xml:space="preserve"> </w:t>
            </w:r>
            <w:r>
              <w:rPr>
                <w:i/>
                <w:sz w:val="24"/>
              </w:rPr>
              <w:t>have</w:t>
            </w:r>
            <w:r>
              <w:rPr>
                <w:i/>
                <w:spacing w:val="-7"/>
                <w:sz w:val="24"/>
              </w:rPr>
              <w:t xml:space="preserve"> </w:t>
            </w:r>
            <w:r>
              <w:rPr>
                <w:i/>
                <w:sz w:val="24"/>
              </w:rPr>
              <w:t xml:space="preserve">got </w:t>
            </w:r>
            <w:r>
              <w:rPr>
                <w:sz w:val="24"/>
              </w:rPr>
              <w:t>(</w:t>
            </w:r>
            <w:r>
              <w:rPr>
                <w:i/>
                <w:sz w:val="24"/>
              </w:rPr>
              <w:t>I’ve</w:t>
            </w:r>
            <w:r>
              <w:rPr>
                <w:i/>
                <w:spacing w:val="-2"/>
                <w:sz w:val="24"/>
              </w:rPr>
              <w:t xml:space="preserve"> </w:t>
            </w:r>
            <w:r>
              <w:rPr>
                <w:i/>
                <w:sz w:val="24"/>
              </w:rPr>
              <w:t>got…</w:t>
            </w:r>
            <w:r>
              <w:rPr>
                <w:i/>
                <w:spacing w:val="-7"/>
                <w:sz w:val="24"/>
              </w:rPr>
              <w:t xml:space="preserve"> </w:t>
            </w:r>
            <w:r>
              <w:rPr>
                <w:i/>
                <w:sz w:val="24"/>
              </w:rPr>
              <w:t>Have</w:t>
            </w:r>
            <w:r>
              <w:rPr>
                <w:i/>
                <w:spacing w:val="-2"/>
                <w:sz w:val="24"/>
              </w:rPr>
              <w:t xml:space="preserve"> </w:t>
            </w:r>
            <w:r>
              <w:rPr>
                <w:i/>
                <w:sz w:val="24"/>
              </w:rPr>
              <w:t xml:space="preserve">you </w:t>
            </w:r>
            <w:r>
              <w:rPr>
                <w:i/>
                <w:spacing w:val="-2"/>
                <w:sz w:val="24"/>
              </w:rPr>
              <w:t>got…</w:t>
            </w:r>
            <w:r>
              <w:rPr>
                <w:spacing w:val="-2"/>
                <w:sz w:val="24"/>
              </w:rPr>
              <w:t>)</w:t>
            </w:r>
          </w:p>
        </w:tc>
      </w:tr>
      <w:tr w14:paraId="34607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2" w:type="dxa"/>
          </w:tcPr>
          <w:p w14:paraId="50E5938C">
            <w:pPr>
              <w:pStyle w:val="9"/>
              <w:rPr>
                <w:b/>
                <w:sz w:val="24"/>
              </w:rPr>
            </w:pPr>
          </w:p>
          <w:p w14:paraId="3C5912EB">
            <w:pPr>
              <w:pStyle w:val="9"/>
              <w:spacing w:before="59"/>
              <w:rPr>
                <w:b/>
                <w:sz w:val="24"/>
              </w:rPr>
            </w:pPr>
          </w:p>
          <w:p w14:paraId="3A104925">
            <w:pPr>
              <w:pStyle w:val="9"/>
              <w:ind w:right="490"/>
              <w:jc w:val="right"/>
              <w:rPr>
                <w:sz w:val="24"/>
              </w:rPr>
            </w:pPr>
            <w:r>
              <w:rPr>
                <w:spacing w:val="-2"/>
                <w:sz w:val="24"/>
              </w:rPr>
              <w:t>2.4.12</w:t>
            </w:r>
          </w:p>
        </w:tc>
        <w:tc>
          <w:tcPr>
            <w:tcW w:w="7395" w:type="dxa"/>
          </w:tcPr>
          <w:p w14:paraId="6B63A82F">
            <w:pPr>
              <w:pStyle w:val="9"/>
              <w:spacing w:before="35" w:line="336" w:lineRule="auto"/>
              <w:ind w:left="473" w:right="87"/>
              <w:jc w:val="both"/>
              <w:rPr>
                <w:sz w:val="24"/>
              </w:rPr>
            </w:pPr>
            <w:r>
              <w:rPr>
                <w:sz w:val="24"/>
              </w:rPr>
              <w:t xml:space="preserve">Распознавать и употреблять в устной и письменной речи модальный глагол </w:t>
            </w:r>
            <w:r>
              <w:rPr>
                <w:i/>
                <w:sz w:val="24"/>
              </w:rPr>
              <w:t xml:space="preserve">can/can’t </w:t>
            </w:r>
            <w:r>
              <w:rPr>
                <w:sz w:val="24"/>
              </w:rPr>
              <w:t>для выражения умения (</w:t>
            </w:r>
            <w:r>
              <w:rPr>
                <w:i/>
                <w:sz w:val="24"/>
              </w:rPr>
              <w:t>I can ride a bike.</w:t>
            </w:r>
            <w:r>
              <w:rPr>
                <w:sz w:val="24"/>
              </w:rPr>
              <w:t>) и</w:t>
            </w:r>
            <w:r>
              <w:rPr>
                <w:spacing w:val="-4"/>
                <w:sz w:val="24"/>
              </w:rPr>
              <w:t xml:space="preserve"> </w:t>
            </w:r>
            <w:r>
              <w:rPr>
                <w:sz w:val="24"/>
              </w:rPr>
              <w:t>отсутствия умения (</w:t>
            </w:r>
            <w:r>
              <w:rPr>
                <w:i/>
                <w:sz w:val="24"/>
              </w:rPr>
              <w:t>I can’t ride a bike.</w:t>
            </w:r>
            <w:r>
              <w:rPr>
                <w:sz w:val="24"/>
              </w:rPr>
              <w:t>);</w:t>
            </w:r>
            <w:r>
              <w:rPr>
                <w:spacing w:val="-4"/>
                <w:sz w:val="24"/>
              </w:rPr>
              <w:t xml:space="preserve"> </w:t>
            </w:r>
            <w:r>
              <w:rPr>
                <w:i/>
                <w:sz w:val="24"/>
              </w:rPr>
              <w:t xml:space="preserve">can </w:t>
            </w:r>
            <w:r>
              <w:rPr>
                <w:sz w:val="24"/>
              </w:rPr>
              <w:t>для получения</w:t>
            </w:r>
          </w:p>
          <w:p w14:paraId="3C102938">
            <w:pPr>
              <w:pStyle w:val="9"/>
              <w:spacing w:before="3"/>
              <w:ind w:left="473"/>
              <w:jc w:val="both"/>
              <w:rPr>
                <w:sz w:val="24"/>
              </w:rPr>
            </w:pPr>
            <w:r>
              <w:rPr>
                <w:sz w:val="24"/>
              </w:rPr>
              <w:t>разрешения</w:t>
            </w:r>
            <w:r>
              <w:rPr>
                <w:spacing w:val="-3"/>
                <w:sz w:val="24"/>
              </w:rPr>
              <w:t xml:space="preserve"> </w:t>
            </w:r>
            <w:r>
              <w:rPr>
                <w:sz w:val="24"/>
              </w:rPr>
              <w:t>(</w:t>
            </w:r>
            <w:r>
              <w:rPr>
                <w:i/>
                <w:sz w:val="24"/>
              </w:rPr>
              <w:t>Can</w:t>
            </w:r>
            <w:r>
              <w:rPr>
                <w:i/>
                <w:spacing w:val="2"/>
                <w:sz w:val="24"/>
              </w:rPr>
              <w:t xml:space="preserve"> </w:t>
            </w:r>
            <w:r>
              <w:rPr>
                <w:i/>
                <w:sz w:val="24"/>
              </w:rPr>
              <w:t>I</w:t>
            </w:r>
            <w:r>
              <w:rPr>
                <w:i/>
                <w:spacing w:val="-2"/>
                <w:sz w:val="24"/>
              </w:rPr>
              <w:t xml:space="preserve"> </w:t>
            </w:r>
            <w:r>
              <w:rPr>
                <w:i/>
                <w:sz w:val="24"/>
              </w:rPr>
              <w:t>go</w:t>
            </w:r>
            <w:r>
              <w:rPr>
                <w:i/>
                <w:spacing w:val="2"/>
                <w:sz w:val="24"/>
              </w:rPr>
              <w:t xml:space="preserve"> </w:t>
            </w:r>
            <w:r>
              <w:rPr>
                <w:i/>
                <w:spacing w:val="-4"/>
                <w:sz w:val="24"/>
              </w:rPr>
              <w:t>out?</w:t>
            </w:r>
            <w:r>
              <w:rPr>
                <w:spacing w:val="-4"/>
                <w:sz w:val="24"/>
              </w:rPr>
              <w:t>)</w:t>
            </w:r>
          </w:p>
        </w:tc>
      </w:tr>
      <w:tr w14:paraId="14B0C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9" w:hRule="atLeast"/>
        </w:trPr>
        <w:tc>
          <w:tcPr>
            <w:tcW w:w="1992" w:type="dxa"/>
          </w:tcPr>
          <w:p w14:paraId="20C6363E">
            <w:pPr>
              <w:pStyle w:val="9"/>
              <w:spacing w:before="138"/>
              <w:rPr>
                <w:b/>
                <w:sz w:val="24"/>
              </w:rPr>
            </w:pPr>
          </w:p>
          <w:p w14:paraId="7E3A6B22">
            <w:pPr>
              <w:pStyle w:val="9"/>
              <w:ind w:right="490"/>
              <w:jc w:val="right"/>
              <w:rPr>
                <w:sz w:val="24"/>
              </w:rPr>
            </w:pPr>
            <w:r>
              <w:rPr>
                <w:spacing w:val="-2"/>
                <w:sz w:val="24"/>
              </w:rPr>
              <w:t>2.4.13</w:t>
            </w:r>
          </w:p>
        </w:tc>
        <w:tc>
          <w:tcPr>
            <w:tcW w:w="7395" w:type="dxa"/>
          </w:tcPr>
          <w:p w14:paraId="6C077DBF">
            <w:pPr>
              <w:pStyle w:val="9"/>
              <w:tabs>
                <w:tab w:val="left" w:pos="2365"/>
                <w:tab w:val="left" w:pos="3829"/>
                <w:tab w:val="left" w:pos="5049"/>
              </w:tabs>
              <w:spacing w:before="30" w:line="333" w:lineRule="auto"/>
              <w:ind w:left="473" w:right="137"/>
              <w:rPr>
                <w:sz w:val="24"/>
              </w:rPr>
            </w:pPr>
            <w:r>
              <w:rPr>
                <w:sz w:val="24"/>
              </w:rPr>
              <w:t>Распознавать</w:t>
            </w:r>
            <w:r>
              <w:rPr>
                <w:spacing w:val="40"/>
                <w:sz w:val="24"/>
              </w:rPr>
              <w:t xml:space="preserve"> </w:t>
            </w:r>
            <w:r>
              <w:rPr>
                <w:sz w:val="24"/>
              </w:rPr>
              <w:t>и</w:t>
            </w:r>
            <w:r>
              <w:rPr>
                <w:sz w:val="24"/>
              </w:rPr>
              <w:tab/>
            </w:r>
            <w:r>
              <w:rPr>
                <w:spacing w:val="-2"/>
                <w:sz w:val="24"/>
              </w:rPr>
              <w:t>употреблять</w:t>
            </w:r>
            <w:r>
              <w:rPr>
                <w:sz w:val="24"/>
              </w:rPr>
              <w:tab/>
            </w:r>
            <w:r>
              <w:rPr>
                <w:sz w:val="24"/>
              </w:rPr>
              <w:t>в</w:t>
            </w:r>
            <w:r>
              <w:rPr>
                <w:spacing w:val="80"/>
                <w:sz w:val="24"/>
              </w:rPr>
              <w:t xml:space="preserve"> </w:t>
            </w:r>
            <w:r>
              <w:rPr>
                <w:sz w:val="24"/>
              </w:rPr>
              <w:t>устной</w:t>
            </w:r>
            <w:r>
              <w:rPr>
                <w:sz w:val="24"/>
              </w:rPr>
              <w:tab/>
            </w:r>
            <w:r>
              <w:rPr>
                <w:sz w:val="24"/>
              </w:rPr>
              <w:t>и</w:t>
            </w:r>
            <w:r>
              <w:rPr>
                <w:spacing w:val="40"/>
                <w:sz w:val="24"/>
              </w:rPr>
              <w:t xml:space="preserve"> </w:t>
            </w:r>
            <w:r>
              <w:rPr>
                <w:sz w:val="24"/>
              </w:rPr>
              <w:t>письменной</w:t>
            </w:r>
            <w:r>
              <w:rPr>
                <w:spacing w:val="40"/>
                <w:sz w:val="24"/>
              </w:rPr>
              <w:t xml:space="preserve"> </w:t>
            </w:r>
            <w:r>
              <w:rPr>
                <w:sz w:val="24"/>
              </w:rPr>
              <w:t>речи определённый,</w:t>
            </w:r>
            <w:r>
              <w:rPr>
                <w:spacing w:val="40"/>
                <w:sz w:val="24"/>
              </w:rPr>
              <w:t xml:space="preserve"> </w:t>
            </w:r>
            <w:r>
              <w:rPr>
                <w:sz w:val="24"/>
              </w:rPr>
              <w:t>неопределённый</w:t>
            </w:r>
            <w:r>
              <w:rPr>
                <w:spacing w:val="40"/>
                <w:sz w:val="24"/>
              </w:rPr>
              <w:t xml:space="preserve"> </w:t>
            </w:r>
            <w:r>
              <w:rPr>
                <w:sz w:val="24"/>
              </w:rPr>
              <w:t>и</w:t>
            </w:r>
            <w:r>
              <w:rPr>
                <w:spacing w:val="40"/>
                <w:sz w:val="24"/>
              </w:rPr>
              <w:t xml:space="preserve"> </w:t>
            </w:r>
            <w:r>
              <w:rPr>
                <w:sz w:val="24"/>
              </w:rPr>
              <w:t>нулевой</w:t>
            </w:r>
            <w:r>
              <w:rPr>
                <w:spacing w:val="40"/>
                <w:sz w:val="24"/>
              </w:rPr>
              <w:t xml:space="preserve"> </w:t>
            </w:r>
            <w:r>
              <w:rPr>
                <w:sz w:val="24"/>
              </w:rPr>
              <w:t>артикли</w:t>
            </w:r>
            <w:r>
              <w:rPr>
                <w:spacing w:val="40"/>
                <w:sz w:val="24"/>
              </w:rPr>
              <w:t xml:space="preserve"> </w:t>
            </w:r>
            <w:r>
              <w:rPr>
                <w:sz w:val="24"/>
              </w:rPr>
              <w:t>c</w:t>
            </w:r>
            <w:r>
              <w:rPr>
                <w:spacing w:val="40"/>
                <w:sz w:val="24"/>
              </w:rPr>
              <w:t xml:space="preserve"> </w:t>
            </w:r>
            <w:r>
              <w:rPr>
                <w:sz w:val="24"/>
              </w:rPr>
              <w:t>именами</w:t>
            </w:r>
          </w:p>
          <w:p w14:paraId="14D2ED4D">
            <w:pPr>
              <w:pStyle w:val="9"/>
              <w:spacing w:before="6"/>
              <w:ind w:left="473"/>
              <w:rPr>
                <w:sz w:val="24"/>
              </w:rPr>
            </w:pPr>
            <w:r>
              <w:rPr>
                <w:sz w:val="24"/>
              </w:rPr>
              <w:t>существительными</w:t>
            </w:r>
            <w:r>
              <w:rPr>
                <w:spacing w:val="-15"/>
                <w:sz w:val="24"/>
              </w:rPr>
              <w:t xml:space="preserve"> </w:t>
            </w:r>
            <w:r>
              <w:rPr>
                <w:sz w:val="24"/>
              </w:rPr>
              <w:t>(наиболее</w:t>
            </w:r>
            <w:r>
              <w:rPr>
                <w:spacing w:val="-15"/>
                <w:sz w:val="24"/>
              </w:rPr>
              <w:t xml:space="preserve"> </w:t>
            </w:r>
            <w:r>
              <w:rPr>
                <w:sz w:val="24"/>
              </w:rPr>
              <w:t>распространённые</w:t>
            </w:r>
            <w:r>
              <w:rPr>
                <w:spacing w:val="-15"/>
                <w:sz w:val="24"/>
              </w:rPr>
              <w:t xml:space="preserve"> </w:t>
            </w:r>
            <w:r>
              <w:rPr>
                <w:spacing w:val="-2"/>
                <w:sz w:val="24"/>
              </w:rPr>
              <w:t>случаи)</w:t>
            </w:r>
          </w:p>
        </w:tc>
      </w:tr>
      <w:tr w14:paraId="70C53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3B243A1D">
            <w:pPr>
              <w:pStyle w:val="9"/>
              <w:spacing w:before="138"/>
              <w:rPr>
                <w:b/>
                <w:sz w:val="24"/>
              </w:rPr>
            </w:pPr>
          </w:p>
          <w:p w14:paraId="7AF618D6">
            <w:pPr>
              <w:pStyle w:val="9"/>
              <w:spacing w:before="1"/>
              <w:ind w:right="490"/>
              <w:jc w:val="right"/>
              <w:rPr>
                <w:sz w:val="24"/>
              </w:rPr>
            </w:pPr>
            <w:r>
              <w:rPr>
                <w:spacing w:val="-2"/>
                <w:sz w:val="24"/>
              </w:rPr>
              <w:t>2.4.14</w:t>
            </w:r>
          </w:p>
        </w:tc>
        <w:tc>
          <w:tcPr>
            <w:tcW w:w="7395" w:type="dxa"/>
          </w:tcPr>
          <w:p w14:paraId="56E7ED64">
            <w:pPr>
              <w:pStyle w:val="9"/>
              <w:tabs>
                <w:tab w:val="left" w:pos="2365"/>
                <w:tab w:val="left" w:pos="3829"/>
                <w:tab w:val="left" w:pos="5049"/>
              </w:tabs>
              <w:spacing w:before="35" w:line="333" w:lineRule="auto"/>
              <w:ind w:left="473" w:right="137"/>
              <w:rPr>
                <w:sz w:val="24"/>
              </w:rPr>
            </w:pPr>
            <w:r>
              <w:rPr>
                <w:sz w:val="24"/>
              </w:rPr>
              <w:t>Распознавать</w:t>
            </w:r>
            <w:r>
              <w:rPr>
                <w:spacing w:val="40"/>
                <w:sz w:val="24"/>
              </w:rPr>
              <w:t xml:space="preserve"> </w:t>
            </w:r>
            <w:r>
              <w:rPr>
                <w:sz w:val="24"/>
              </w:rPr>
              <w:t>и</w:t>
            </w:r>
            <w:r>
              <w:rPr>
                <w:sz w:val="24"/>
              </w:rPr>
              <w:tab/>
            </w:r>
            <w:r>
              <w:rPr>
                <w:spacing w:val="-2"/>
                <w:sz w:val="24"/>
              </w:rPr>
              <w:t>употреблять</w:t>
            </w:r>
            <w:r>
              <w:rPr>
                <w:sz w:val="24"/>
              </w:rPr>
              <w:tab/>
            </w:r>
            <w:r>
              <w:rPr>
                <w:sz w:val="24"/>
              </w:rPr>
              <w:t>в</w:t>
            </w:r>
            <w:r>
              <w:rPr>
                <w:spacing w:val="80"/>
                <w:sz w:val="24"/>
              </w:rPr>
              <w:t xml:space="preserve"> </w:t>
            </w:r>
            <w:r>
              <w:rPr>
                <w:sz w:val="24"/>
              </w:rPr>
              <w:t>устной</w:t>
            </w:r>
            <w:r>
              <w:rPr>
                <w:sz w:val="24"/>
              </w:rPr>
              <w:tab/>
            </w:r>
            <w:r>
              <w:rPr>
                <w:sz w:val="24"/>
              </w:rPr>
              <w:t>и</w:t>
            </w:r>
            <w:r>
              <w:rPr>
                <w:spacing w:val="40"/>
                <w:sz w:val="24"/>
              </w:rPr>
              <w:t xml:space="preserve"> </w:t>
            </w:r>
            <w:r>
              <w:rPr>
                <w:sz w:val="24"/>
              </w:rPr>
              <w:t>письменной</w:t>
            </w:r>
            <w:r>
              <w:rPr>
                <w:spacing w:val="40"/>
                <w:sz w:val="24"/>
              </w:rPr>
              <w:t xml:space="preserve"> </w:t>
            </w:r>
            <w:r>
              <w:rPr>
                <w:sz w:val="24"/>
              </w:rPr>
              <w:t>речи существительные</w:t>
            </w:r>
            <w:r>
              <w:rPr>
                <w:spacing w:val="80"/>
                <w:sz w:val="24"/>
              </w:rPr>
              <w:t xml:space="preserve"> </w:t>
            </w:r>
            <w:r>
              <w:rPr>
                <w:sz w:val="24"/>
              </w:rPr>
              <w:t>во</w:t>
            </w:r>
            <w:r>
              <w:rPr>
                <w:spacing w:val="80"/>
                <w:sz w:val="24"/>
              </w:rPr>
              <w:t xml:space="preserve"> </w:t>
            </w:r>
            <w:r>
              <w:rPr>
                <w:sz w:val="24"/>
              </w:rPr>
              <w:t>множественном</w:t>
            </w:r>
            <w:r>
              <w:rPr>
                <w:spacing w:val="80"/>
                <w:sz w:val="24"/>
              </w:rPr>
              <w:t xml:space="preserve"> </w:t>
            </w:r>
            <w:r>
              <w:rPr>
                <w:sz w:val="24"/>
              </w:rPr>
              <w:t>числе,</w:t>
            </w:r>
            <w:r>
              <w:rPr>
                <w:spacing w:val="80"/>
                <w:sz w:val="24"/>
              </w:rPr>
              <w:t xml:space="preserve"> </w:t>
            </w:r>
            <w:r>
              <w:rPr>
                <w:sz w:val="24"/>
              </w:rPr>
              <w:t>образованные</w:t>
            </w:r>
            <w:r>
              <w:rPr>
                <w:spacing w:val="80"/>
                <w:sz w:val="24"/>
              </w:rPr>
              <w:t xml:space="preserve"> </w:t>
            </w:r>
            <w:r>
              <w:rPr>
                <w:sz w:val="24"/>
              </w:rPr>
              <w:t>по</w:t>
            </w:r>
          </w:p>
          <w:p w14:paraId="1E7A6B42">
            <w:pPr>
              <w:pStyle w:val="9"/>
              <w:spacing w:before="6"/>
              <w:ind w:left="473"/>
              <w:rPr>
                <w:sz w:val="24"/>
              </w:rPr>
            </w:pPr>
            <w:r>
              <w:rPr>
                <w:sz w:val="24"/>
              </w:rPr>
              <w:t>правилу,</w:t>
            </w:r>
            <w:r>
              <w:rPr>
                <w:spacing w:val="1"/>
                <w:sz w:val="24"/>
              </w:rPr>
              <w:t xml:space="preserve"> </w:t>
            </w:r>
            <w:r>
              <w:rPr>
                <w:sz w:val="24"/>
              </w:rPr>
              <w:t>и</w:t>
            </w:r>
            <w:r>
              <w:rPr>
                <w:spacing w:val="1"/>
                <w:sz w:val="24"/>
              </w:rPr>
              <w:t xml:space="preserve"> </w:t>
            </w:r>
            <w:r>
              <w:rPr>
                <w:sz w:val="24"/>
              </w:rPr>
              <w:t>исключения</w:t>
            </w:r>
            <w:r>
              <w:rPr>
                <w:spacing w:val="1"/>
                <w:sz w:val="24"/>
              </w:rPr>
              <w:t xml:space="preserve"> </w:t>
            </w:r>
            <w:r>
              <w:rPr>
                <w:sz w:val="24"/>
              </w:rPr>
              <w:t>(</w:t>
            </w:r>
            <w:r>
              <w:rPr>
                <w:i/>
                <w:sz w:val="24"/>
              </w:rPr>
              <w:t>a</w:t>
            </w:r>
            <w:r>
              <w:rPr>
                <w:i/>
                <w:spacing w:val="-6"/>
                <w:sz w:val="24"/>
              </w:rPr>
              <w:t xml:space="preserve"> </w:t>
            </w:r>
            <w:r>
              <w:rPr>
                <w:i/>
                <w:sz w:val="24"/>
              </w:rPr>
              <w:t xml:space="preserve">pen </w:t>
            </w:r>
            <w:r>
              <w:rPr>
                <w:sz w:val="24"/>
              </w:rPr>
              <w:t>–</w:t>
            </w:r>
            <w:r>
              <w:rPr>
                <w:spacing w:val="-5"/>
                <w:sz w:val="24"/>
              </w:rPr>
              <w:t xml:space="preserve"> </w:t>
            </w:r>
            <w:r>
              <w:rPr>
                <w:i/>
                <w:sz w:val="24"/>
              </w:rPr>
              <w:t>pens</w:t>
            </w:r>
            <w:r>
              <w:rPr>
                <w:sz w:val="24"/>
              </w:rPr>
              <w:t>;</w:t>
            </w:r>
            <w:r>
              <w:rPr>
                <w:spacing w:val="-9"/>
                <w:sz w:val="24"/>
              </w:rPr>
              <w:t xml:space="preserve"> </w:t>
            </w:r>
            <w:r>
              <w:rPr>
                <w:i/>
                <w:sz w:val="24"/>
              </w:rPr>
              <w:t>a man –</w:t>
            </w:r>
            <w:r>
              <w:rPr>
                <w:i/>
                <w:spacing w:val="-5"/>
                <w:sz w:val="24"/>
              </w:rPr>
              <w:t xml:space="preserve"> </w:t>
            </w:r>
            <w:r>
              <w:rPr>
                <w:i/>
                <w:spacing w:val="-4"/>
                <w:sz w:val="24"/>
              </w:rPr>
              <w:t>men</w:t>
            </w:r>
            <w:r>
              <w:rPr>
                <w:spacing w:val="-4"/>
                <w:sz w:val="24"/>
              </w:rPr>
              <w:t>)</w:t>
            </w:r>
          </w:p>
        </w:tc>
      </w:tr>
      <w:tr w14:paraId="39097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992" w:type="dxa"/>
          </w:tcPr>
          <w:p w14:paraId="3AAFE753">
            <w:pPr>
              <w:pStyle w:val="9"/>
              <w:spacing w:before="227"/>
              <w:ind w:right="490"/>
              <w:jc w:val="right"/>
              <w:rPr>
                <w:sz w:val="24"/>
              </w:rPr>
            </w:pPr>
            <w:r>
              <w:rPr>
                <w:spacing w:val="-2"/>
                <w:sz w:val="24"/>
              </w:rPr>
              <w:t>2.4.15</w:t>
            </w:r>
          </w:p>
        </w:tc>
        <w:tc>
          <w:tcPr>
            <w:tcW w:w="7395" w:type="dxa"/>
          </w:tcPr>
          <w:p w14:paraId="5E9914D9">
            <w:pPr>
              <w:pStyle w:val="9"/>
              <w:spacing w:before="35"/>
              <w:ind w:left="473"/>
              <w:rPr>
                <w:sz w:val="24"/>
              </w:rPr>
            </w:pPr>
            <w:r>
              <w:rPr>
                <w:sz w:val="24"/>
              </w:rPr>
              <w:t>Распознавать</w:t>
            </w:r>
            <w:r>
              <w:rPr>
                <w:spacing w:val="9"/>
                <w:sz w:val="24"/>
              </w:rPr>
              <w:t xml:space="preserve"> </w:t>
            </w:r>
            <w:r>
              <w:rPr>
                <w:sz w:val="24"/>
              </w:rPr>
              <w:t>и</w:t>
            </w:r>
            <w:r>
              <w:rPr>
                <w:spacing w:val="12"/>
                <w:sz w:val="24"/>
              </w:rPr>
              <w:t xml:space="preserve"> </w:t>
            </w:r>
            <w:r>
              <w:rPr>
                <w:sz w:val="24"/>
              </w:rPr>
              <w:t>употреблять</w:t>
            </w:r>
            <w:r>
              <w:rPr>
                <w:spacing w:val="19"/>
                <w:sz w:val="24"/>
              </w:rPr>
              <w:t xml:space="preserve"> </w:t>
            </w:r>
            <w:r>
              <w:rPr>
                <w:sz w:val="24"/>
              </w:rPr>
              <w:t>в</w:t>
            </w:r>
            <w:r>
              <w:rPr>
                <w:spacing w:val="14"/>
                <w:sz w:val="24"/>
              </w:rPr>
              <w:t xml:space="preserve"> </w:t>
            </w:r>
            <w:r>
              <w:rPr>
                <w:sz w:val="24"/>
              </w:rPr>
              <w:t>устной</w:t>
            </w:r>
            <w:r>
              <w:rPr>
                <w:spacing w:val="10"/>
                <w:sz w:val="24"/>
              </w:rPr>
              <w:t xml:space="preserve"> </w:t>
            </w:r>
            <w:r>
              <w:rPr>
                <w:sz w:val="24"/>
              </w:rPr>
              <w:t>и</w:t>
            </w:r>
            <w:r>
              <w:rPr>
                <w:spacing w:val="13"/>
                <w:sz w:val="24"/>
              </w:rPr>
              <w:t xml:space="preserve"> </w:t>
            </w:r>
            <w:r>
              <w:rPr>
                <w:sz w:val="24"/>
              </w:rPr>
              <w:t>письменной</w:t>
            </w:r>
            <w:r>
              <w:rPr>
                <w:spacing w:val="19"/>
                <w:sz w:val="24"/>
              </w:rPr>
              <w:t xml:space="preserve"> </w:t>
            </w:r>
            <w:r>
              <w:rPr>
                <w:sz w:val="24"/>
              </w:rPr>
              <w:t>речи</w:t>
            </w:r>
            <w:r>
              <w:rPr>
                <w:spacing w:val="10"/>
                <w:sz w:val="24"/>
              </w:rPr>
              <w:t xml:space="preserve"> </w:t>
            </w:r>
            <w:r>
              <w:rPr>
                <w:spacing w:val="-2"/>
                <w:sz w:val="24"/>
              </w:rPr>
              <w:t>личные</w:t>
            </w:r>
          </w:p>
          <w:p w14:paraId="024860EA">
            <w:pPr>
              <w:pStyle w:val="9"/>
              <w:spacing w:before="108"/>
              <w:ind w:left="473"/>
              <w:rPr>
                <w:sz w:val="24"/>
              </w:rPr>
            </w:pPr>
            <w:r>
              <w:rPr>
                <w:sz w:val="24"/>
              </w:rPr>
              <w:t>и</w:t>
            </w:r>
            <w:r>
              <w:rPr>
                <w:spacing w:val="-7"/>
                <w:sz w:val="24"/>
              </w:rPr>
              <w:t xml:space="preserve"> </w:t>
            </w:r>
            <w:r>
              <w:rPr>
                <w:sz w:val="24"/>
              </w:rPr>
              <w:t>притяжательные</w:t>
            </w:r>
            <w:r>
              <w:rPr>
                <w:spacing w:val="-10"/>
                <w:sz w:val="24"/>
              </w:rPr>
              <w:t xml:space="preserve"> </w:t>
            </w:r>
            <w:r>
              <w:rPr>
                <w:spacing w:val="-2"/>
                <w:sz w:val="24"/>
              </w:rPr>
              <w:t>местоимения</w:t>
            </w:r>
          </w:p>
        </w:tc>
      </w:tr>
      <w:tr w14:paraId="0C39F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33880E12">
            <w:pPr>
              <w:pStyle w:val="9"/>
              <w:spacing w:before="222"/>
              <w:ind w:right="490"/>
              <w:jc w:val="right"/>
              <w:rPr>
                <w:sz w:val="24"/>
              </w:rPr>
            </w:pPr>
            <w:r>
              <w:rPr>
                <w:spacing w:val="-2"/>
                <w:sz w:val="24"/>
              </w:rPr>
              <w:t>2.4.16</w:t>
            </w:r>
          </w:p>
        </w:tc>
        <w:tc>
          <w:tcPr>
            <w:tcW w:w="7395" w:type="dxa"/>
          </w:tcPr>
          <w:p w14:paraId="1C006056">
            <w:pPr>
              <w:pStyle w:val="9"/>
              <w:tabs>
                <w:tab w:val="left" w:pos="2365"/>
                <w:tab w:val="left" w:pos="3829"/>
                <w:tab w:val="left" w:pos="5049"/>
              </w:tabs>
              <w:spacing w:before="3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01B6A61F">
            <w:pPr>
              <w:pStyle w:val="9"/>
              <w:spacing w:before="113"/>
              <w:ind w:left="473"/>
              <w:rPr>
                <w:i/>
                <w:sz w:val="24"/>
              </w:rPr>
            </w:pPr>
            <w:r>
              <w:rPr>
                <w:sz w:val="24"/>
              </w:rPr>
              <w:t>указательные</w:t>
            </w:r>
            <w:r>
              <w:rPr>
                <w:spacing w:val="-4"/>
                <w:sz w:val="24"/>
              </w:rPr>
              <w:t xml:space="preserve"> </w:t>
            </w:r>
            <w:r>
              <w:rPr>
                <w:sz w:val="24"/>
              </w:rPr>
              <w:t>местоимения</w:t>
            </w:r>
            <w:r>
              <w:rPr>
                <w:spacing w:val="-4"/>
                <w:sz w:val="24"/>
              </w:rPr>
              <w:t xml:space="preserve"> </w:t>
            </w:r>
            <w:r>
              <w:rPr>
                <w:i/>
                <w:sz w:val="24"/>
              </w:rPr>
              <w:t>this</w:t>
            </w:r>
            <w:r>
              <w:rPr>
                <w:i/>
                <w:spacing w:val="-6"/>
                <w:sz w:val="24"/>
              </w:rPr>
              <w:t xml:space="preserve"> </w:t>
            </w:r>
            <w:r>
              <w:rPr>
                <w:sz w:val="24"/>
              </w:rPr>
              <w:t>–</w:t>
            </w:r>
            <w:r>
              <w:rPr>
                <w:spacing w:val="-4"/>
                <w:sz w:val="24"/>
              </w:rPr>
              <w:t xml:space="preserve"> </w:t>
            </w:r>
            <w:r>
              <w:rPr>
                <w:i/>
                <w:spacing w:val="-4"/>
                <w:sz w:val="24"/>
              </w:rPr>
              <w:t>these</w:t>
            </w:r>
          </w:p>
        </w:tc>
      </w:tr>
      <w:tr w14:paraId="6269F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992" w:type="dxa"/>
          </w:tcPr>
          <w:p w14:paraId="4633C234">
            <w:pPr>
              <w:pStyle w:val="9"/>
              <w:spacing w:before="227"/>
              <w:ind w:right="490"/>
              <w:jc w:val="right"/>
              <w:rPr>
                <w:sz w:val="24"/>
              </w:rPr>
            </w:pPr>
            <w:r>
              <w:rPr>
                <w:spacing w:val="-2"/>
                <w:sz w:val="24"/>
              </w:rPr>
              <w:t>2.4.17</w:t>
            </w:r>
          </w:p>
        </w:tc>
        <w:tc>
          <w:tcPr>
            <w:tcW w:w="7395" w:type="dxa"/>
          </w:tcPr>
          <w:p w14:paraId="03CE2E74">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1F8D121E">
            <w:pPr>
              <w:pStyle w:val="9"/>
              <w:spacing w:before="108"/>
              <w:ind w:left="473"/>
              <w:rPr>
                <w:sz w:val="24"/>
              </w:rPr>
            </w:pPr>
            <w:r>
              <w:rPr>
                <w:sz w:val="24"/>
              </w:rPr>
              <w:t>количественные</w:t>
            </w:r>
            <w:r>
              <w:rPr>
                <w:spacing w:val="-2"/>
                <w:sz w:val="24"/>
              </w:rPr>
              <w:t xml:space="preserve"> </w:t>
            </w:r>
            <w:r>
              <w:rPr>
                <w:sz w:val="24"/>
              </w:rPr>
              <w:t>числительные</w:t>
            </w:r>
            <w:r>
              <w:rPr>
                <w:spacing w:val="-6"/>
                <w:sz w:val="24"/>
              </w:rPr>
              <w:t xml:space="preserve"> </w:t>
            </w:r>
            <w:r>
              <w:rPr>
                <w:sz w:val="24"/>
              </w:rPr>
              <w:t>(1</w:t>
            </w:r>
            <w:r>
              <w:rPr>
                <w:spacing w:val="-1"/>
                <w:sz w:val="24"/>
              </w:rPr>
              <w:t xml:space="preserve"> </w:t>
            </w:r>
            <w:r>
              <w:rPr>
                <w:sz w:val="24"/>
              </w:rPr>
              <w:t>–</w:t>
            </w:r>
            <w:r>
              <w:rPr>
                <w:spacing w:val="-11"/>
                <w:sz w:val="24"/>
              </w:rPr>
              <w:t xml:space="preserve"> </w:t>
            </w:r>
            <w:r>
              <w:rPr>
                <w:spacing w:val="-5"/>
                <w:sz w:val="24"/>
              </w:rPr>
              <w:t>12)</w:t>
            </w:r>
          </w:p>
        </w:tc>
      </w:tr>
      <w:tr w14:paraId="5A29B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992" w:type="dxa"/>
          </w:tcPr>
          <w:p w14:paraId="25052AF7">
            <w:pPr>
              <w:pStyle w:val="9"/>
              <w:spacing w:before="30"/>
              <w:ind w:right="490"/>
              <w:jc w:val="right"/>
              <w:rPr>
                <w:sz w:val="24"/>
              </w:rPr>
            </w:pPr>
            <w:r>
              <w:rPr>
                <w:spacing w:val="-2"/>
                <w:sz w:val="24"/>
              </w:rPr>
              <w:t>2.4.18</w:t>
            </w:r>
          </w:p>
        </w:tc>
        <w:tc>
          <w:tcPr>
            <w:tcW w:w="7395" w:type="dxa"/>
          </w:tcPr>
          <w:p w14:paraId="40558666">
            <w:pPr>
              <w:pStyle w:val="9"/>
              <w:tabs>
                <w:tab w:val="left" w:pos="2365"/>
                <w:tab w:val="left" w:pos="3829"/>
                <w:tab w:val="left" w:pos="5049"/>
              </w:tabs>
              <w:spacing w:before="3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tc>
      </w:tr>
    </w:tbl>
    <w:p w14:paraId="07702EB3">
      <w:pPr>
        <w:pStyle w:val="9"/>
        <w:spacing w:after="0"/>
        <w:rPr>
          <w:sz w:val="24"/>
        </w:rPr>
        <w:sectPr>
          <w:pgSz w:w="11910" w:h="16400"/>
          <w:pgMar w:top="1080" w:right="708" w:bottom="280" w:left="1700" w:header="720" w:footer="720" w:gutter="0"/>
          <w:cols w:space="720" w:num="1"/>
        </w:sectPr>
      </w:pPr>
    </w:p>
    <w:p w14:paraId="42DF7043">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2FEF8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1D2294FA">
            <w:pPr>
              <w:pStyle w:val="9"/>
              <w:rPr>
                <w:sz w:val="24"/>
              </w:rPr>
            </w:pPr>
          </w:p>
        </w:tc>
        <w:tc>
          <w:tcPr>
            <w:tcW w:w="7395" w:type="dxa"/>
          </w:tcPr>
          <w:p w14:paraId="7C9FE81E">
            <w:pPr>
              <w:pStyle w:val="9"/>
              <w:spacing w:before="35"/>
              <w:ind w:left="473"/>
              <w:rPr>
                <w:i/>
                <w:sz w:val="24"/>
              </w:rPr>
            </w:pPr>
            <w:r>
              <w:rPr>
                <w:sz w:val="24"/>
              </w:rPr>
              <w:t>вопросительные</w:t>
            </w:r>
            <w:r>
              <w:rPr>
                <w:spacing w:val="-15"/>
                <w:sz w:val="24"/>
              </w:rPr>
              <w:t xml:space="preserve"> </w:t>
            </w:r>
            <w:r>
              <w:rPr>
                <w:sz w:val="24"/>
              </w:rPr>
              <w:t>слова</w:t>
            </w:r>
            <w:r>
              <w:rPr>
                <w:spacing w:val="-6"/>
                <w:sz w:val="24"/>
              </w:rPr>
              <w:t xml:space="preserve"> </w:t>
            </w:r>
            <w:r>
              <w:rPr>
                <w:i/>
                <w:sz w:val="24"/>
              </w:rPr>
              <w:t>who</w:t>
            </w:r>
            <w:r>
              <w:rPr>
                <w:sz w:val="24"/>
              </w:rPr>
              <w:t>,</w:t>
            </w:r>
            <w:r>
              <w:rPr>
                <w:spacing w:val="4"/>
                <w:sz w:val="24"/>
              </w:rPr>
              <w:t xml:space="preserve"> </w:t>
            </w:r>
            <w:r>
              <w:rPr>
                <w:i/>
                <w:sz w:val="24"/>
              </w:rPr>
              <w:t>what</w:t>
            </w:r>
            <w:r>
              <w:rPr>
                <w:sz w:val="24"/>
              </w:rPr>
              <w:t>,</w:t>
            </w:r>
            <w:r>
              <w:rPr>
                <w:spacing w:val="-8"/>
                <w:sz w:val="24"/>
              </w:rPr>
              <w:t xml:space="preserve"> </w:t>
            </w:r>
            <w:r>
              <w:rPr>
                <w:i/>
                <w:sz w:val="24"/>
              </w:rPr>
              <w:t>how</w:t>
            </w:r>
            <w:r>
              <w:rPr>
                <w:sz w:val="24"/>
              </w:rPr>
              <w:t>,</w:t>
            </w:r>
            <w:r>
              <w:rPr>
                <w:spacing w:val="4"/>
                <w:sz w:val="24"/>
              </w:rPr>
              <w:t xml:space="preserve"> </w:t>
            </w:r>
            <w:r>
              <w:rPr>
                <w:i/>
                <w:sz w:val="24"/>
              </w:rPr>
              <w:t>where</w:t>
            </w:r>
            <w:r>
              <w:rPr>
                <w:sz w:val="24"/>
              </w:rPr>
              <w:t>,</w:t>
            </w:r>
            <w:r>
              <w:rPr>
                <w:spacing w:val="-7"/>
                <w:sz w:val="24"/>
              </w:rPr>
              <w:t xml:space="preserve"> </w:t>
            </w:r>
            <w:r>
              <w:rPr>
                <w:i/>
                <w:sz w:val="24"/>
              </w:rPr>
              <w:t>how</w:t>
            </w:r>
            <w:r>
              <w:rPr>
                <w:i/>
                <w:spacing w:val="-24"/>
                <w:sz w:val="24"/>
              </w:rPr>
              <w:t xml:space="preserve"> </w:t>
            </w:r>
            <w:r>
              <w:rPr>
                <w:i/>
                <w:spacing w:val="-4"/>
                <w:sz w:val="24"/>
              </w:rPr>
              <w:t>many</w:t>
            </w:r>
          </w:p>
        </w:tc>
      </w:tr>
      <w:tr w14:paraId="07BC97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61E883C7">
            <w:pPr>
              <w:pStyle w:val="9"/>
              <w:spacing w:before="227"/>
              <w:ind w:left="384" w:right="1"/>
              <w:jc w:val="center"/>
              <w:rPr>
                <w:sz w:val="24"/>
              </w:rPr>
            </w:pPr>
            <w:r>
              <w:rPr>
                <w:spacing w:val="-2"/>
                <w:sz w:val="24"/>
              </w:rPr>
              <w:t>2.4.19</w:t>
            </w:r>
          </w:p>
        </w:tc>
        <w:tc>
          <w:tcPr>
            <w:tcW w:w="7395" w:type="dxa"/>
          </w:tcPr>
          <w:p w14:paraId="36AC894E">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1F22D962">
            <w:pPr>
              <w:pStyle w:val="9"/>
              <w:spacing w:before="108"/>
              <w:ind w:left="473"/>
              <w:rPr>
                <w:i/>
                <w:sz w:val="24"/>
              </w:rPr>
            </w:pPr>
            <w:r>
              <w:rPr>
                <w:sz w:val="24"/>
              </w:rPr>
              <w:t>предлоги</w:t>
            </w:r>
            <w:r>
              <w:rPr>
                <w:spacing w:val="-8"/>
                <w:sz w:val="24"/>
              </w:rPr>
              <w:t xml:space="preserve"> </w:t>
            </w:r>
            <w:r>
              <w:rPr>
                <w:sz w:val="24"/>
              </w:rPr>
              <w:t xml:space="preserve">места </w:t>
            </w:r>
            <w:r>
              <w:rPr>
                <w:i/>
                <w:sz w:val="24"/>
              </w:rPr>
              <w:t>in</w:t>
            </w:r>
            <w:r>
              <w:rPr>
                <w:sz w:val="24"/>
              </w:rPr>
              <w:t>,</w:t>
            </w:r>
            <w:r>
              <w:rPr>
                <w:spacing w:val="-2"/>
                <w:sz w:val="24"/>
              </w:rPr>
              <w:t xml:space="preserve"> </w:t>
            </w:r>
            <w:r>
              <w:rPr>
                <w:i/>
                <w:sz w:val="24"/>
              </w:rPr>
              <w:t>on</w:t>
            </w:r>
            <w:r>
              <w:rPr>
                <w:sz w:val="24"/>
              </w:rPr>
              <w:t>,</w:t>
            </w:r>
            <w:r>
              <w:rPr>
                <w:spacing w:val="2"/>
                <w:sz w:val="24"/>
              </w:rPr>
              <w:t xml:space="preserve"> </w:t>
            </w:r>
            <w:r>
              <w:rPr>
                <w:i/>
                <w:sz w:val="24"/>
              </w:rPr>
              <w:t>near</w:t>
            </w:r>
            <w:r>
              <w:rPr>
                <w:sz w:val="24"/>
              </w:rPr>
              <w:t>,</w:t>
            </w:r>
            <w:r>
              <w:rPr>
                <w:spacing w:val="-2"/>
                <w:sz w:val="24"/>
              </w:rPr>
              <w:t xml:space="preserve"> </w:t>
            </w:r>
            <w:r>
              <w:rPr>
                <w:i/>
                <w:spacing w:val="-4"/>
                <w:sz w:val="24"/>
              </w:rPr>
              <w:t>under</w:t>
            </w:r>
          </w:p>
        </w:tc>
      </w:tr>
      <w:tr w14:paraId="409CB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09DF3C5D">
            <w:pPr>
              <w:pStyle w:val="9"/>
              <w:spacing w:before="223"/>
              <w:ind w:left="384" w:right="1"/>
              <w:jc w:val="center"/>
              <w:rPr>
                <w:sz w:val="24"/>
              </w:rPr>
            </w:pPr>
            <w:r>
              <w:rPr>
                <w:spacing w:val="-2"/>
                <w:sz w:val="24"/>
              </w:rPr>
              <w:t>2.4.20</w:t>
            </w:r>
          </w:p>
        </w:tc>
        <w:tc>
          <w:tcPr>
            <w:tcW w:w="7395" w:type="dxa"/>
          </w:tcPr>
          <w:p w14:paraId="238811A5">
            <w:pPr>
              <w:pStyle w:val="9"/>
              <w:spacing w:before="31"/>
              <w:ind w:left="473"/>
              <w:rPr>
                <w:sz w:val="24"/>
              </w:rPr>
            </w:pPr>
            <w:r>
              <w:rPr>
                <w:sz w:val="24"/>
              </w:rPr>
              <w:t>Распознавать</w:t>
            </w:r>
            <w:r>
              <w:rPr>
                <w:spacing w:val="23"/>
                <w:sz w:val="24"/>
              </w:rPr>
              <w:t xml:space="preserve"> </w:t>
            </w:r>
            <w:r>
              <w:rPr>
                <w:sz w:val="24"/>
              </w:rPr>
              <w:t>и</w:t>
            </w:r>
            <w:r>
              <w:rPr>
                <w:spacing w:val="23"/>
                <w:sz w:val="24"/>
              </w:rPr>
              <w:t xml:space="preserve"> </w:t>
            </w:r>
            <w:r>
              <w:rPr>
                <w:sz w:val="24"/>
              </w:rPr>
              <w:t>употреблять</w:t>
            </w:r>
            <w:r>
              <w:rPr>
                <w:spacing w:val="30"/>
                <w:sz w:val="24"/>
              </w:rPr>
              <w:t xml:space="preserve"> </w:t>
            </w:r>
            <w:r>
              <w:rPr>
                <w:sz w:val="24"/>
              </w:rPr>
              <w:t>в</w:t>
            </w:r>
            <w:r>
              <w:rPr>
                <w:spacing w:val="29"/>
                <w:sz w:val="24"/>
              </w:rPr>
              <w:t xml:space="preserve"> </w:t>
            </w:r>
            <w:r>
              <w:rPr>
                <w:sz w:val="24"/>
              </w:rPr>
              <w:t>устной</w:t>
            </w:r>
            <w:r>
              <w:rPr>
                <w:spacing w:val="29"/>
                <w:sz w:val="24"/>
              </w:rPr>
              <w:t xml:space="preserve"> </w:t>
            </w:r>
            <w:r>
              <w:rPr>
                <w:sz w:val="24"/>
              </w:rPr>
              <w:t>и</w:t>
            </w:r>
            <w:r>
              <w:rPr>
                <w:spacing w:val="24"/>
                <w:sz w:val="24"/>
              </w:rPr>
              <w:t xml:space="preserve"> </w:t>
            </w:r>
            <w:r>
              <w:rPr>
                <w:sz w:val="24"/>
              </w:rPr>
              <w:t>письменной</w:t>
            </w:r>
            <w:r>
              <w:rPr>
                <w:spacing w:val="34"/>
                <w:sz w:val="24"/>
              </w:rPr>
              <w:t xml:space="preserve"> </w:t>
            </w:r>
            <w:r>
              <w:rPr>
                <w:sz w:val="24"/>
              </w:rPr>
              <w:t>речи</w:t>
            </w:r>
            <w:r>
              <w:rPr>
                <w:spacing w:val="25"/>
                <w:sz w:val="24"/>
              </w:rPr>
              <w:t xml:space="preserve"> </w:t>
            </w:r>
            <w:r>
              <w:rPr>
                <w:spacing w:val="-2"/>
                <w:sz w:val="24"/>
              </w:rPr>
              <w:t>союзы</w:t>
            </w:r>
          </w:p>
          <w:p w14:paraId="1FF86250">
            <w:pPr>
              <w:pStyle w:val="9"/>
              <w:spacing w:before="108"/>
              <w:ind w:left="473"/>
              <w:rPr>
                <w:sz w:val="24"/>
              </w:rPr>
            </w:pPr>
            <w:r>
              <w:rPr>
                <w:i/>
                <w:sz w:val="24"/>
              </w:rPr>
              <w:t>and</w:t>
            </w:r>
            <w:r>
              <w:rPr>
                <w:i/>
                <w:spacing w:val="1"/>
                <w:sz w:val="24"/>
              </w:rPr>
              <w:t xml:space="preserve"> </w:t>
            </w:r>
            <w:r>
              <w:rPr>
                <w:sz w:val="24"/>
              </w:rPr>
              <w:t>и</w:t>
            </w:r>
            <w:r>
              <w:rPr>
                <w:spacing w:val="2"/>
                <w:sz w:val="24"/>
              </w:rPr>
              <w:t xml:space="preserve"> </w:t>
            </w:r>
            <w:r>
              <w:rPr>
                <w:i/>
                <w:sz w:val="24"/>
              </w:rPr>
              <w:t>but</w:t>
            </w:r>
            <w:r>
              <w:rPr>
                <w:i/>
                <w:spacing w:val="-2"/>
                <w:sz w:val="24"/>
              </w:rPr>
              <w:t xml:space="preserve"> </w:t>
            </w:r>
            <w:r>
              <w:rPr>
                <w:sz w:val="24"/>
              </w:rPr>
              <w:t>при</w:t>
            </w:r>
            <w:r>
              <w:rPr>
                <w:spacing w:val="-12"/>
                <w:sz w:val="24"/>
              </w:rPr>
              <w:t xml:space="preserve"> </w:t>
            </w:r>
            <w:r>
              <w:rPr>
                <w:sz w:val="24"/>
              </w:rPr>
              <w:t>однородных</w:t>
            </w:r>
            <w:r>
              <w:rPr>
                <w:spacing w:val="-6"/>
                <w:sz w:val="24"/>
              </w:rPr>
              <w:t xml:space="preserve"> </w:t>
            </w:r>
            <w:r>
              <w:rPr>
                <w:spacing w:val="-2"/>
                <w:sz w:val="24"/>
              </w:rPr>
              <w:t>членах</w:t>
            </w:r>
          </w:p>
        </w:tc>
      </w:tr>
      <w:tr w14:paraId="1D74C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0A280A08">
            <w:pPr>
              <w:pStyle w:val="9"/>
              <w:spacing w:before="30"/>
              <w:ind w:left="384"/>
              <w:jc w:val="center"/>
              <w:rPr>
                <w:sz w:val="24"/>
              </w:rPr>
            </w:pPr>
            <w:r>
              <w:rPr>
                <w:spacing w:val="-10"/>
                <w:sz w:val="24"/>
              </w:rPr>
              <w:t>3</w:t>
            </w:r>
          </w:p>
        </w:tc>
        <w:tc>
          <w:tcPr>
            <w:tcW w:w="7395" w:type="dxa"/>
          </w:tcPr>
          <w:p w14:paraId="387FF19D">
            <w:pPr>
              <w:pStyle w:val="9"/>
              <w:spacing w:before="30"/>
              <w:ind w:left="473"/>
              <w:rPr>
                <w:sz w:val="24"/>
              </w:rPr>
            </w:pPr>
            <w:r>
              <w:rPr>
                <w:sz w:val="24"/>
              </w:rPr>
              <w:t>Социокультурные</w:t>
            </w:r>
            <w:r>
              <w:rPr>
                <w:spacing w:val="-7"/>
                <w:sz w:val="24"/>
              </w:rPr>
              <w:t xml:space="preserve"> </w:t>
            </w:r>
            <w:r>
              <w:rPr>
                <w:sz w:val="24"/>
              </w:rPr>
              <w:t>знания</w:t>
            </w:r>
            <w:r>
              <w:rPr>
                <w:spacing w:val="-9"/>
                <w:sz w:val="24"/>
              </w:rPr>
              <w:t xml:space="preserve"> </w:t>
            </w:r>
            <w:r>
              <w:rPr>
                <w:sz w:val="24"/>
              </w:rPr>
              <w:t>и</w:t>
            </w:r>
            <w:r>
              <w:rPr>
                <w:spacing w:val="-6"/>
                <w:sz w:val="24"/>
              </w:rPr>
              <w:t xml:space="preserve"> </w:t>
            </w:r>
            <w:r>
              <w:rPr>
                <w:spacing w:val="-2"/>
                <w:sz w:val="24"/>
              </w:rPr>
              <w:t>умения</w:t>
            </w:r>
          </w:p>
        </w:tc>
      </w:tr>
      <w:tr w14:paraId="6EC6ED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2" w:type="dxa"/>
          </w:tcPr>
          <w:p w14:paraId="7773B82B">
            <w:pPr>
              <w:pStyle w:val="9"/>
              <w:rPr>
                <w:b/>
                <w:sz w:val="24"/>
              </w:rPr>
            </w:pPr>
          </w:p>
          <w:p w14:paraId="1AF27289">
            <w:pPr>
              <w:pStyle w:val="9"/>
              <w:spacing w:before="246"/>
              <w:rPr>
                <w:b/>
                <w:sz w:val="24"/>
              </w:rPr>
            </w:pPr>
          </w:p>
          <w:p w14:paraId="22EEF640">
            <w:pPr>
              <w:pStyle w:val="9"/>
              <w:ind w:left="384"/>
              <w:jc w:val="center"/>
              <w:rPr>
                <w:sz w:val="24"/>
              </w:rPr>
            </w:pPr>
            <w:r>
              <w:rPr>
                <w:spacing w:val="-5"/>
                <w:sz w:val="24"/>
              </w:rPr>
              <w:t>3.1</w:t>
            </w:r>
          </w:p>
        </w:tc>
        <w:tc>
          <w:tcPr>
            <w:tcW w:w="7395" w:type="dxa"/>
          </w:tcPr>
          <w:p w14:paraId="4A943658">
            <w:pPr>
              <w:pStyle w:val="9"/>
              <w:spacing w:before="30" w:line="333" w:lineRule="auto"/>
              <w:ind w:left="473" w:right="101"/>
              <w:jc w:val="both"/>
              <w:rPr>
                <w:sz w:val="24"/>
              </w:rPr>
            </w:pPr>
            <w:r>
              <w:rPr>
                <w:sz w:val="24"/>
              </w:rPr>
              <w:t>Владеть отдельными социокультурными элементами речевого поведенческого этикета, принятыми в англоязычной среде, в некоторых</w:t>
            </w:r>
            <w:r>
              <w:rPr>
                <w:spacing w:val="66"/>
                <w:w w:val="150"/>
                <w:sz w:val="24"/>
              </w:rPr>
              <w:t xml:space="preserve">  </w:t>
            </w:r>
            <w:r>
              <w:rPr>
                <w:sz w:val="24"/>
              </w:rPr>
              <w:t>ситуациях</w:t>
            </w:r>
            <w:r>
              <w:rPr>
                <w:spacing w:val="68"/>
                <w:w w:val="150"/>
                <w:sz w:val="24"/>
              </w:rPr>
              <w:t xml:space="preserve">  </w:t>
            </w:r>
            <w:r>
              <w:rPr>
                <w:sz w:val="24"/>
              </w:rPr>
              <w:t>общения:</w:t>
            </w:r>
            <w:r>
              <w:rPr>
                <w:spacing w:val="70"/>
                <w:w w:val="150"/>
                <w:sz w:val="24"/>
              </w:rPr>
              <w:t xml:space="preserve">  </w:t>
            </w:r>
            <w:r>
              <w:rPr>
                <w:sz w:val="24"/>
              </w:rPr>
              <w:t>приветствие,</w:t>
            </w:r>
            <w:r>
              <w:rPr>
                <w:spacing w:val="70"/>
                <w:w w:val="150"/>
                <w:sz w:val="24"/>
              </w:rPr>
              <w:t xml:space="preserve">  </w:t>
            </w:r>
            <w:r>
              <w:rPr>
                <w:spacing w:val="-2"/>
                <w:sz w:val="24"/>
              </w:rPr>
              <w:t>прощание,</w:t>
            </w:r>
          </w:p>
          <w:p w14:paraId="4F819215">
            <w:pPr>
              <w:pStyle w:val="9"/>
              <w:spacing w:before="6" w:line="333" w:lineRule="auto"/>
              <w:ind w:left="473" w:right="144"/>
              <w:jc w:val="both"/>
              <w:rPr>
                <w:sz w:val="24"/>
              </w:rPr>
            </w:pPr>
            <w:r>
              <w:rPr>
                <w:sz w:val="24"/>
              </w:rPr>
              <w:t>знакомство, выражение благодарности, извинение, поздравление с днём рождения, Новым годом, Рождеством</w:t>
            </w:r>
          </w:p>
        </w:tc>
      </w:tr>
      <w:tr w14:paraId="42D19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992" w:type="dxa"/>
          </w:tcPr>
          <w:p w14:paraId="5B421D0D">
            <w:pPr>
              <w:pStyle w:val="9"/>
              <w:spacing w:before="223"/>
              <w:ind w:left="384"/>
              <w:jc w:val="center"/>
              <w:rPr>
                <w:sz w:val="24"/>
              </w:rPr>
            </w:pPr>
            <w:r>
              <w:rPr>
                <w:spacing w:val="-5"/>
                <w:sz w:val="24"/>
              </w:rPr>
              <w:t>3.2</w:t>
            </w:r>
          </w:p>
        </w:tc>
        <w:tc>
          <w:tcPr>
            <w:tcW w:w="7395" w:type="dxa"/>
          </w:tcPr>
          <w:p w14:paraId="4B657273">
            <w:pPr>
              <w:pStyle w:val="9"/>
              <w:spacing w:before="30"/>
              <w:ind w:left="473"/>
              <w:rPr>
                <w:sz w:val="24"/>
              </w:rPr>
            </w:pPr>
            <w:r>
              <w:rPr>
                <w:sz w:val="24"/>
              </w:rPr>
              <w:t>Знать</w:t>
            </w:r>
            <w:r>
              <w:rPr>
                <w:spacing w:val="2"/>
                <w:sz w:val="24"/>
              </w:rPr>
              <w:t xml:space="preserve"> </w:t>
            </w:r>
            <w:r>
              <w:rPr>
                <w:sz w:val="24"/>
              </w:rPr>
              <w:t>названия</w:t>
            </w:r>
            <w:r>
              <w:rPr>
                <w:spacing w:val="-6"/>
                <w:sz w:val="24"/>
              </w:rPr>
              <w:t xml:space="preserve"> </w:t>
            </w:r>
            <w:r>
              <w:rPr>
                <w:sz w:val="24"/>
              </w:rPr>
              <w:t>родной</w:t>
            </w:r>
            <w:r>
              <w:rPr>
                <w:spacing w:val="-5"/>
                <w:sz w:val="24"/>
              </w:rPr>
              <w:t xml:space="preserve"> </w:t>
            </w:r>
            <w:r>
              <w:rPr>
                <w:sz w:val="24"/>
              </w:rPr>
              <w:t>страны</w:t>
            </w:r>
            <w:r>
              <w:rPr>
                <w:spacing w:val="-5"/>
                <w:sz w:val="24"/>
              </w:rPr>
              <w:t xml:space="preserve"> </w:t>
            </w:r>
            <w:r>
              <w:rPr>
                <w:sz w:val="24"/>
              </w:rPr>
              <w:t>и</w:t>
            </w:r>
            <w:r>
              <w:rPr>
                <w:spacing w:val="-2"/>
                <w:sz w:val="24"/>
              </w:rPr>
              <w:t xml:space="preserve"> </w:t>
            </w:r>
            <w:r>
              <w:rPr>
                <w:sz w:val="24"/>
              </w:rPr>
              <w:t>страны</w:t>
            </w:r>
            <w:r>
              <w:rPr>
                <w:spacing w:val="-9"/>
                <w:sz w:val="24"/>
              </w:rPr>
              <w:t xml:space="preserve"> </w:t>
            </w:r>
            <w:r>
              <w:rPr>
                <w:sz w:val="24"/>
              </w:rPr>
              <w:t>(стран)</w:t>
            </w:r>
            <w:r>
              <w:rPr>
                <w:spacing w:val="1"/>
                <w:sz w:val="24"/>
              </w:rPr>
              <w:t xml:space="preserve"> </w:t>
            </w:r>
            <w:r>
              <w:rPr>
                <w:sz w:val="24"/>
              </w:rPr>
              <w:t>изучаемого</w:t>
            </w:r>
            <w:r>
              <w:rPr>
                <w:spacing w:val="8"/>
                <w:sz w:val="24"/>
              </w:rPr>
              <w:t xml:space="preserve"> </w:t>
            </w:r>
            <w:r>
              <w:rPr>
                <w:spacing w:val="-2"/>
                <w:sz w:val="24"/>
              </w:rPr>
              <w:t>языка</w:t>
            </w:r>
          </w:p>
          <w:p w14:paraId="5235C1A6">
            <w:pPr>
              <w:pStyle w:val="9"/>
              <w:spacing w:before="113"/>
              <w:ind w:left="473"/>
              <w:rPr>
                <w:sz w:val="24"/>
              </w:rPr>
            </w:pPr>
            <w:r>
              <w:rPr>
                <w:sz w:val="24"/>
              </w:rPr>
              <w:t>и</w:t>
            </w:r>
            <w:r>
              <w:rPr>
                <w:spacing w:val="6"/>
                <w:sz w:val="24"/>
              </w:rPr>
              <w:t xml:space="preserve"> </w:t>
            </w:r>
            <w:r>
              <w:rPr>
                <w:sz w:val="24"/>
              </w:rPr>
              <w:t>их</w:t>
            </w:r>
            <w:r>
              <w:rPr>
                <w:spacing w:val="-7"/>
                <w:sz w:val="24"/>
              </w:rPr>
              <w:t xml:space="preserve"> </w:t>
            </w:r>
            <w:r>
              <w:rPr>
                <w:spacing w:val="-2"/>
                <w:sz w:val="24"/>
              </w:rPr>
              <w:t>столиц</w:t>
            </w:r>
          </w:p>
        </w:tc>
      </w:tr>
    </w:tbl>
    <w:p w14:paraId="09D8EC2D">
      <w:pPr>
        <w:pStyle w:val="6"/>
        <w:spacing w:before="203"/>
        <w:ind w:left="0" w:firstLine="0"/>
        <w:jc w:val="left"/>
        <w:rPr>
          <w:b/>
        </w:rPr>
      </w:pPr>
    </w:p>
    <w:p w14:paraId="1D0F689E">
      <w:pPr>
        <w:pStyle w:val="2"/>
        <w:numPr>
          <w:ilvl w:val="0"/>
          <w:numId w:val="5"/>
        </w:numPr>
        <w:tabs>
          <w:tab w:val="left" w:pos="330"/>
        </w:tabs>
        <w:spacing w:before="0" w:after="0" w:line="240" w:lineRule="auto"/>
        <w:ind w:left="330" w:right="0" w:hanging="210"/>
        <w:jc w:val="left"/>
      </w:pPr>
      <w:r>
        <w:rPr>
          <w:spacing w:val="-2"/>
        </w:rPr>
        <w:t>КЛАСС</w:t>
      </w:r>
    </w:p>
    <w:p w14:paraId="31460396">
      <w:pPr>
        <w:pStyle w:val="6"/>
        <w:spacing w:before="22"/>
        <w:ind w:left="0" w:firstLine="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5A1E7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1992" w:type="dxa"/>
          </w:tcPr>
          <w:p w14:paraId="1D39535E">
            <w:pPr>
              <w:pStyle w:val="9"/>
              <w:spacing w:before="40"/>
              <w:ind w:left="443"/>
              <w:rPr>
                <w:b/>
                <w:sz w:val="24"/>
              </w:rPr>
            </w:pPr>
            <w:r>
              <w:rPr>
                <w:b/>
                <w:spacing w:val="-5"/>
                <w:sz w:val="24"/>
              </w:rPr>
              <w:t>Код</w:t>
            </w:r>
          </w:p>
          <w:p w14:paraId="1743CCB4">
            <w:pPr>
              <w:pStyle w:val="9"/>
              <w:spacing w:before="41" w:line="266" w:lineRule="auto"/>
              <w:ind w:left="386"/>
              <w:rPr>
                <w:b/>
                <w:sz w:val="24"/>
              </w:rPr>
            </w:pPr>
            <w:r>
              <w:rPr>
                <w:b/>
                <w:spacing w:val="-4"/>
                <w:sz w:val="24"/>
              </w:rPr>
              <w:t xml:space="preserve">проверяемого </w:t>
            </w:r>
            <w:r>
              <w:rPr>
                <w:b/>
                <w:spacing w:val="-2"/>
                <w:sz w:val="24"/>
              </w:rPr>
              <w:t>результата</w:t>
            </w:r>
          </w:p>
        </w:tc>
        <w:tc>
          <w:tcPr>
            <w:tcW w:w="7395" w:type="dxa"/>
          </w:tcPr>
          <w:p w14:paraId="20FDDE1E">
            <w:pPr>
              <w:pStyle w:val="9"/>
              <w:spacing w:before="194" w:line="276" w:lineRule="auto"/>
              <w:ind w:left="382" w:right="291"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начального</w:t>
            </w:r>
            <w:r>
              <w:rPr>
                <w:b/>
                <w:spacing w:val="-16"/>
                <w:sz w:val="24"/>
              </w:rPr>
              <w:t xml:space="preserve"> </w:t>
            </w:r>
            <w:r>
              <w:rPr>
                <w:b/>
                <w:sz w:val="24"/>
              </w:rPr>
              <w:t>общего</w:t>
            </w:r>
            <w:r>
              <w:rPr>
                <w:b/>
                <w:spacing w:val="-15"/>
                <w:sz w:val="24"/>
              </w:rPr>
              <w:t xml:space="preserve"> </w:t>
            </w:r>
            <w:r>
              <w:rPr>
                <w:b/>
                <w:sz w:val="24"/>
              </w:rPr>
              <w:t>образования</w:t>
            </w:r>
          </w:p>
        </w:tc>
      </w:tr>
      <w:tr w14:paraId="02D2D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2DEBAB2F">
            <w:pPr>
              <w:pStyle w:val="9"/>
              <w:spacing w:before="35"/>
              <w:ind w:left="384"/>
              <w:jc w:val="center"/>
              <w:rPr>
                <w:sz w:val="24"/>
              </w:rPr>
            </w:pPr>
            <w:r>
              <w:rPr>
                <w:spacing w:val="-10"/>
                <w:sz w:val="24"/>
              </w:rPr>
              <w:t>1</w:t>
            </w:r>
          </w:p>
        </w:tc>
        <w:tc>
          <w:tcPr>
            <w:tcW w:w="7395" w:type="dxa"/>
          </w:tcPr>
          <w:p w14:paraId="5BFE7DCE">
            <w:pPr>
              <w:pStyle w:val="9"/>
              <w:spacing w:before="54"/>
              <w:ind w:left="473"/>
              <w:rPr>
                <w:sz w:val="24"/>
              </w:rPr>
            </w:pPr>
            <w:r>
              <w:rPr>
                <w:sz w:val="24"/>
              </w:rPr>
              <w:t>Коммуникативные</w:t>
            </w:r>
            <w:r>
              <w:rPr>
                <w:spacing w:val="-8"/>
                <w:sz w:val="24"/>
              </w:rPr>
              <w:t xml:space="preserve"> </w:t>
            </w:r>
            <w:r>
              <w:rPr>
                <w:spacing w:val="-2"/>
                <w:sz w:val="24"/>
              </w:rPr>
              <w:t>умения</w:t>
            </w:r>
          </w:p>
        </w:tc>
      </w:tr>
      <w:tr w14:paraId="61411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7917E775">
            <w:pPr>
              <w:pStyle w:val="9"/>
              <w:spacing w:before="35"/>
              <w:ind w:left="1034"/>
              <w:rPr>
                <w:i/>
                <w:sz w:val="24"/>
              </w:rPr>
            </w:pPr>
            <w:r>
              <w:rPr>
                <w:i/>
                <w:spacing w:val="-5"/>
                <w:sz w:val="24"/>
              </w:rPr>
              <w:t>1.1</w:t>
            </w:r>
          </w:p>
        </w:tc>
        <w:tc>
          <w:tcPr>
            <w:tcW w:w="7395" w:type="dxa"/>
          </w:tcPr>
          <w:p w14:paraId="3F3109DB">
            <w:pPr>
              <w:pStyle w:val="9"/>
              <w:spacing w:before="54"/>
              <w:ind w:left="473"/>
              <w:rPr>
                <w:i/>
                <w:sz w:val="24"/>
              </w:rPr>
            </w:pPr>
            <w:r>
              <w:rPr>
                <w:i/>
                <w:spacing w:val="-2"/>
                <w:sz w:val="24"/>
              </w:rPr>
              <w:t>Говорение</w:t>
            </w:r>
          </w:p>
        </w:tc>
      </w:tr>
      <w:tr w14:paraId="15607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6EE8D3EF">
            <w:pPr>
              <w:pStyle w:val="9"/>
              <w:spacing w:before="35"/>
              <w:ind w:right="552"/>
              <w:jc w:val="right"/>
              <w:rPr>
                <w:sz w:val="24"/>
              </w:rPr>
            </w:pPr>
            <w:r>
              <w:rPr>
                <w:spacing w:val="-2"/>
                <w:sz w:val="24"/>
              </w:rPr>
              <w:t>1.1.1</w:t>
            </w:r>
          </w:p>
        </w:tc>
        <w:tc>
          <w:tcPr>
            <w:tcW w:w="7395" w:type="dxa"/>
          </w:tcPr>
          <w:p w14:paraId="7F5A3BD9">
            <w:pPr>
              <w:pStyle w:val="9"/>
              <w:spacing w:before="49"/>
              <w:ind w:left="473"/>
              <w:rPr>
                <w:sz w:val="24"/>
              </w:rPr>
            </w:pPr>
            <w:r>
              <w:rPr>
                <w:sz w:val="24"/>
              </w:rPr>
              <w:t>Диалогическая</w:t>
            </w:r>
            <w:r>
              <w:rPr>
                <w:spacing w:val="-14"/>
                <w:sz w:val="24"/>
              </w:rPr>
              <w:t xml:space="preserve"> </w:t>
            </w:r>
            <w:r>
              <w:rPr>
                <w:spacing w:val="-4"/>
                <w:sz w:val="24"/>
              </w:rPr>
              <w:t>речь</w:t>
            </w:r>
          </w:p>
        </w:tc>
      </w:tr>
      <w:tr w14:paraId="1EF9B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1992" w:type="dxa"/>
          </w:tcPr>
          <w:p w14:paraId="7092750A">
            <w:pPr>
              <w:pStyle w:val="9"/>
              <w:rPr>
                <w:b/>
                <w:sz w:val="24"/>
              </w:rPr>
            </w:pPr>
          </w:p>
          <w:p w14:paraId="337124CD">
            <w:pPr>
              <w:pStyle w:val="9"/>
              <w:spacing w:before="179"/>
              <w:rPr>
                <w:b/>
                <w:sz w:val="24"/>
              </w:rPr>
            </w:pPr>
          </w:p>
          <w:p w14:paraId="4FFD0FEC">
            <w:pPr>
              <w:pStyle w:val="9"/>
              <w:ind w:right="461"/>
              <w:jc w:val="right"/>
              <w:rPr>
                <w:sz w:val="24"/>
              </w:rPr>
            </w:pPr>
            <w:r>
              <w:rPr>
                <w:spacing w:val="-2"/>
                <w:sz w:val="24"/>
              </w:rPr>
              <w:t>1.1.1.1</w:t>
            </w:r>
          </w:p>
        </w:tc>
        <w:tc>
          <w:tcPr>
            <w:tcW w:w="7395" w:type="dxa"/>
          </w:tcPr>
          <w:p w14:paraId="65C62F60">
            <w:pPr>
              <w:pStyle w:val="9"/>
              <w:spacing w:before="35" w:line="314" w:lineRule="auto"/>
              <w:ind w:left="473" w:right="98"/>
              <w:jc w:val="both"/>
              <w:rPr>
                <w:sz w:val="24"/>
              </w:rPr>
            </w:pPr>
            <w:r>
              <w:rPr>
                <w:sz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w:t>
            </w:r>
          </w:p>
          <w:p w14:paraId="02503C2C">
            <w:pPr>
              <w:pStyle w:val="9"/>
              <w:spacing w:line="266" w:lineRule="exact"/>
              <w:ind w:left="473"/>
              <w:jc w:val="both"/>
              <w:rPr>
                <w:sz w:val="24"/>
              </w:rPr>
            </w:pPr>
            <w:r>
              <w:rPr>
                <w:sz w:val="24"/>
              </w:rPr>
              <w:t>(не</w:t>
            </w:r>
            <w:r>
              <w:rPr>
                <w:spacing w:val="-7"/>
                <w:sz w:val="24"/>
              </w:rPr>
              <w:t xml:space="preserve"> </w:t>
            </w:r>
            <w:r>
              <w:rPr>
                <w:sz w:val="24"/>
              </w:rPr>
              <w:t>менее</w:t>
            </w:r>
            <w:r>
              <w:rPr>
                <w:spacing w:val="-2"/>
                <w:sz w:val="24"/>
              </w:rPr>
              <w:t xml:space="preserve"> </w:t>
            </w:r>
            <w:r>
              <w:rPr>
                <w:sz w:val="24"/>
              </w:rPr>
              <w:t>4</w:t>
            </w:r>
            <w:r>
              <w:rPr>
                <w:spacing w:val="-10"/>
                <w:sz w:val="24"/>
              </w:rPr>
              <w:t xml:space="preserve"> </w:t>
            </w:r>
            <w:r>
              <w:rPr>
                <w:sz w:val="24"/>
              </w:rPr>
              <w:t>реплик</w:t>
            </w:r>
            <w:r>
              <w:rPr>
                <w:spacing w:val="-12"/>
                <w:sz w:val="24"/>
              </w:rPr>
              <w:t xml:space="preserve"> </w:t>
            </w:r>
            <w:r>
              <w:rPr>
                <w:sz w:val="24"/>
              </w:rPr>
              <w:t>со</w:t>
            </w:r>
            <w:r>
              <w:rPr>
                <w:spacing w:val="2"/>
                <w:sz w:val="24"/>
              </w:rPr>
              <w:t xml:space="preserve"> </w:t>
            </w:r>
            <w:r>
              <w:rPr>
                <w:sz w:val="24"/>
              </w:rPr>
              <w:t>стороны</w:t>
            </w:r>
            <w:r>
              <w:rPr>
                <w:spacing w:val="-3"/>
                <w:sz w:val="24"/>
              </w:rPr>
              <w:t xml:space="preserve"> </w:t>
            </w:r>
            <w:r>
              <w:rPr>
                <w:sz w:val="24"/>
              </w:rPr>
              <w:t xml:space="preserve">каждого </w:t>
            </w:r>
            <w:r>
              <w:rPr>
                <w:spacing w:val="-2"/>
                <w:sz w:val="24"/>
              </w:rPr>
              <w:t>собеседника)</w:t>
            </w:r>
          </w:p>
        </w:tc>
      </w:tr>
      <w:tr w14:paraId="79A5E1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1992" w:type="dxa"/>
          </w:tcPr>
          <w:p w14:paraId="51879D04">
            <w:pPr>
              <w:pStyle w:val="9"/>
              <w:rPr>
                <w:b/>
                <w:sz w:val="24"/>
              </w:rPr>
            </w:pPr>
          </w:p>
          <w:p w14:paraId="5BDE335E">
            <w:pPr>
              <w:pStyle w:val="9"/>
              <w:spacing w:before="179"/>
              <w:rPr>
                <w:b/>
                <w:sz w:val="24"/>
              </w:rPr>
            </w:pPr>
          </w:p>
          <w:p w14:paraId="22E67D9A">
            <w:pPr>
              <w:pStyle w:val="9"/>
              <w:ind w:right="461"/>
              <w:jc w:val="right"/>
              <w:rPr>
                <w:sz w:val="24"/>
              </w:rPr>
            </w:pPr>
            <w:r>
              <w:rPr>
                <w:spacing w:val="-2"/>
                <w:sz w:val="24"/>
              </w:rPr>
              <w:t>1.1.1.2</w:t>
            </w:r>
          </w:p>
        </w:tc>
        <w:tc>
          <w:tcPr>
            <w:tcW w:w="7395" w:type="dxa"/>
          </w:tcPr>
          <w:p w14:paraId="192AFB17">
            <w:pPr>
              <w:pStyle w:val="9"/>
              <w:spacing w:before="40" w:line="312" w:lineRule="auto"/>
              <w:ind w:left="473" w:right="97"/>
              <w:jc w:val="both"/>
              <w:rPr>
                <w:sz w:val="24"/>
              </w:rPr>
            </w:pPr>
            <w:r>
              <w:rPr>
                <w:sz w:val="24"/>
              </w:rPr>
              <w:t>Вести диалог-расспрос</w:t>
            </w:r>
            <w:r>
              <w:rPr>
                <w:spacing w:val="-2"/>
                <w:sz w:val="24"/>
              </w:rPr>
              <w:t xml:space="preserve"> </w:t>
            </w:r>
            <w:r>
              <w:rPr>
                <w:sz w:val="24"/>
              </w:rPr>
              <w:t>в стандартных ситуациях</w:t>
            </w:r>
            <w:r>
              <w:rPr>
                <w:spacing w:val="-1"/>
                <w:sz w:val="24"/>
              </w:rPr>
              <w:t xml:space="preserve"> </w:t>
            </w:r>
            <w:r>
              <w:rPr>
                <w:sz w:val="24"/>
              </w:rPr>
              <w:t>неофициального общения с вербальными и (или) зрительными опорами с соблюдением правил речевого этикета, принятых в стране (странах)</w:t>
            </w:r>
            <w:r>
              <w:rPr>
                <w:spacing w:val="72"/>
                <w:sz w:val="24"/>
              </w:rPr>
              <w:t xml:space="preserve"> </w:t>
            </w:r>
            <w:r>
              <w:rPr>
                <w:sz w:val="24"/>
              </w:rPr>
              <w:t>изучаемого</w:t>
            </w:r>
            <w:r>
              <w:rPr>
                <w:spacing w:val="75"/>
                <w:sz w:val="24"/>
              </w:rPr>
              <w:t xml:space="preserve"> </w:t>
            </w:r>
            <w:r>
              <w:rPr>
                <w:sz w:val="24"/>
              </w:rPr>
              <w:t>языка</w:t>
            </w:r>
            <w:r>
              <w:rPr>
                <w:spacing w:val="40"/>
                <w:sz w:val="24"/>
              </w:rPr>
              <w:t xml:space="preserve"> </w:t>
            </w:r>
            <w:r>
              <w:rPr>
                <w:sz w:val="24"/>
              </w:rPr>
              <w:t>в</w:t>
            </w:r>
            <w:r>
              <w:rPr>
                <w:spacing w:val="40"/>
                <w:sz w:val="24"/>
              </w:rPr>
              <w:t xml:space="preserve"> </w:t>
            </w:r>
            <w:r>
              <w:rPr>
                <w:sz w:val="24"/>
              </w:rPr>
              <w:t>рамках</w:t>
            </w:r>
            <w:r>
              <w:rPr>
                <w:spacing w:val="40"/>
                <w:sz w:val="24"/>
              </w:rPr>
              <w:t xml:space="preserve"> </w:t>
            </w:r>
            <w:r>
              <w:rPr>
                <w:sz w:val="24"/>
              </w:rPr>
              <w:t>изучаемой</w:t>
            </w:r>
            <w:r>
              <w:rPr>
                <w:spacing w:val="72"/>
                <w:sz w:val="24"/>
              </w:rPr>
              <w:t xml:space="preserve"> </w:t>
            </w:r>
            <w:r>
              <w:rPr>
                <w:sz w:val="24"/>
              </w:rPr>
              <w:t>тематики</w:t>
            </w:r>
            <w:r>
              <w:rPr>
                <w:spacing w:val="40"/>
                <w:sz w:val="24"/>
              </w:rPr>
              <w:t xml:space="preserve"> </w:t>
            </w:r>
            <w:r>
              <w:rPr>
                <w:sz w:val="24"/>
              </w:rPr>
              <w:t>(не</w:t>
            </w:r>
          </w:p>
          <w:p w14:paraId="100C14E7">
            <w:pPr>
              <w:pStyle w:val="9"/>
              <w:spacing w:line="272" w:lineRule="exact"/>
              <w:ind w:left="473"/>
              <w:jc w:val="both"/>
              <w:rPr>
                <w:sz w:val="24"/>
              </w:rPr>
            </w:pPr>
            <w:r>
              <w:rPr>
                <w:sz w:val="24"/>
              </w:rPr>
              <w:t>менее</w:t>
            </w:r>
            <w:r>
              <w:rPr>
                <w:spacing w:val="-3"/>
                <w:sz w:val="24"/>
              </w:rPr>
              <w:t xml:space="preserve"> </w:t>
            </w:r>
            <w:r>
              <w:rPr>
                <w:sz w:val="24"/>
              </w:rPr>
              <w:t>4</w:t>
            </w:r>
            <w:r>
              <w:rPr>
                <w:spacing w:val="-7"/>
                <w:sz w:val="24"/>
              </w:rPr>
              <w:t xml:space="preserve"> </w:t>
            </w:r>
            <w:r>
              <w:rPr>
                <w:sz w:val="24"/>
              </w:rPr>
              <w:t>реплик</w:t>
            </w:r>
            <w:r>
              <w:rPr>
                <w:spacing w:val="-11"/>
                <w:sz w:val="24"/>
              </w:rPr>
              <w:t xml:space="preserve"> </w:t>
            </w:r>
            <w:r>
              <w:rPr>
                <w:sz w:val="24"/>
              </w:rPr>
              <w:t>со</w:t>
            </w:r>
            <w:r>
              <w:rPr>
                <w:spacing w:val="2"/>
                <w:sz w:val="24"/>
              </w:rPr>
              <w:t xml:space="preserve"> </w:t>
            </w:r>
            <w:r>
              <w:rPr>
                <w:sz w:val="24"/>
              </w:rPr>
              <w:t>стороны</w:t>
            </w:r>
            <w:r>
              <w:rPr>
                <w:spacing w:val="-1"/>
                <w:sz w:val="24"/>
              </w:rPr>
              <w:t xml:space="preserve"> </w:t>
            </w:r>
            <w:r>
              <w:rPr>
                <w:sz w:val="24"/>
              </w:rPr>
              <w:t>каждого</w:t>
            </w:r>
            <w:r>
              <w:rPr>
                <w:spacing w:val="1"/>
                <w:sz w:val="24"/>
              </w:rPr>
              <w:t xml:space="preserve"> </w:t>
            </w:r>
            <w:r>
              <w:rPr>
                <w:spacing w:val="-2"/>
                <w:sz w:val="24"/>
              </w:rPr>
              <w:t>собеседника)</w:t>
            </w:r>
          </w:p>
        </w:tc>
      </w:tr>
      <w:tr w14:paraId="48095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992" w:type="dxa"/>
          </w:tcPr>
          <w:p w14:paraId="42C74F2A">
            <w:pPr>
              <w:pStyle w:val="9"/>
              <w:rPr>
                <w:b/>
                <w:sz w:val="24"/>
              </w:rPr>
            </w:pPr>
          </w:p>
          <w:p w14:paraId="091B6A56">
            <w:pPr>
              <w:pStyle w:val="9"/>
              <w:spacing w:before="1"/>
              <w:rPr>
                <w:b/>
                <w:sz w:val="24"/>
              </w:rPr>
            </w:pPr>
          </w:p>
          <w:p w14:paraId="18510644">
            <w:pPr>
              <w:pStyle w:val="9"/>
              <w:ind w:right="461"/>
              <w:jc w:val="right"/>
              <w:rPr>
                <w:sz w:val="24"/>
              </w:rPr>
            </w:pPr>
            <w:r>
              <w:rPr>
                <w:spacing w:val="-2"/>
                <w:sz w:val="24"/>
              </w:rPr>
              <w:t>1.1.1.3</w:t>
            </w:r>
          </w:p>
        </w:tc>
        <w:tc>
          <w:tcPr>
            <w:tcW w:w="7395" w:type="dxa"/>
          </w:tcPr>
          <w:p w14:paraId="0A45F21B">
            <w:pPr>
              <w:pStyle w:val="9"/>
              <w:spacing w:before="40" w:line="312" w:lineRule="auto"/>
              <w:ind w:left="473" w:right="95"/>
              <w:jc w:val="both"/>
              <w:rPr>
                <w:sz w:val="24"/>
              </w:rPr>
            </w:pPr>
            <w:r>
              <w:rPr>
                <w:sz w:val="24"/>
              </w:rPr>
              <w:t>Вести диалог-побуждение на основе вербальных и (или) зрительных опор с соблюдением правил речевого этикета, принятых</w:t>
            </w:r>
            <w:r>
              <w:rPr>
                <w:spacing w:val="-8"/>
                <w:sz w:val="24"/>
              </w:rPr>
              <w:t xml:space="preserve"> </w:t>
            </w:r>
            <w:r>
              <w:rPr>
                <w:sz w:val="24"/>
              </w:rPr>
              <w:t>в</w:t>
            </w:r>
            <w:r>
              <w:rPr>
                <w:spacing w:val="-3"/>
                <w:sz w:val="24"/>
              </w:rPr>
              <w:t xml:space="preserve"> </w:t>
            </w:r>
            <w:r>
              <w:rPr>
                <w:sz w:val="24"/>
              </w:rPr>
              <w:t>стране</w:t>
            </w:r>
            <w:r>
              <w:rPr>
                <w:spacing w:val="-5"/>
                <w:sz w:val="24"/>
              </w:rPr>
              <w:t xml:space="preserve"> </w:t>
            </w:r>
            <w:r>
              <w:rPr>
                <w:sz w:val="24"/>
              </w:rPr>
              <w:t>(странах) изучаемого языка</w:t>
            </w:r>
            <w:r>
              <w:rPr>
                <w:spacing w:val="-10"/>
                <w:sz w:val="24"/>
              </w:rPr>
              <w:t xml:space="preserve"> </w:t>
            </w:r>
            <w:r>
              <w:rPr>
                <w:sz w:val="24"/>
              </w:rPr>
              <w:t>(не</w:t>
            </w:r>
            <w:r>
              <w:rPr>
                <w:spacing w:val="-5"/>
                <w:sz w:val="24"/>
              </w:rPr>
              <w:t xml:space="preserve"> </w:t>
            </w:r>
            <w:r>
              <w:rPr>
                <w:sz w:val="24"/>
              </w:rPr>
              <w:t>менее 4</w:t>
            </w:r>
            <w:r>
              <w:rPr>
                <w:spacing w:val="-5"/>
                <w:sz w:val="24"/>
              </w:rPr>
              <w:t xml:space="preserve"> </w:t>
            </w:r>
            <w:r>
              <w:rPr>
                <w:sz w:val="24"/>
              </w:rPr>
              <w:t>реплик</w:t>
            </w:r>
          </w:p>
          <w:p w14:paraId="3F019450">
            <w:pPr>
              <w:pStyle w:val="9"/>
              <w:spacing w:line="275" w:lineRule="exact"/>
              <w:ind w:left="473"/>
              <w:jc w:val="both"/>
              <w:rPr>
                <w:sz w:val="24"/>
              </w:rPr>
            </w:pPr>
            <w:r>
              <w:rPr>
                <w:sz w:val="24"/>
              </w:rPr>
              <w:t>со стороны</w:t>
            </w:r>
            <w:r>
              <w:rPr>
                <w:spacing w:val="-6"/>
                <w:sz w:val="24"/>
              </w:rPr>
              <w:t xml:space="preserve"> </w:t>
            </w:r>
            <w:r>
              <w:rPr>
                <w:sz w:val="24"/>
              </w:rPr>
              <w:t>каждого</w:t>
            </w:r>
            <w:r>
              <w:rPr>
                <w:spacing w:val="-3"/>
                <w:sz w:val="24"/>
              </w:rPr>
              <w:t xml:space="preserve"> </w:t>
            </w:r>
            <w:r>
              <w:rPr>
                <w:spacing w:val="-2"/>
                <w:sz w:val="24"/>
              </w:rPr>
              <w:t>собеседника)</w:t>
            </w:r>
          </w:p>
        </w:tc>
      </w:tr>
    </w:tbl>
    <w:p w14:paraId="4F7950B0">
      <w:pPr>
        <w:pStyle w:val="9"/>
        <w:spacing w:after="0" w:line="275" w:lineRule="exact"/>
        <w:jc w:val="both"/>
        <w:rPr>
          <w:sz w:val="24"/>
        </w:rPr>
        <w:sectPr>
          <w:pgSz w:w="11910" w:h="16400"/>
          <w:pgMar w:top="1080" w:right="708" w:bottom="280" w:left="1700" w:header="720" w:footer="720" w:gutter="0"/>
          <w:cols w:space="720" w:num="1"/>
        </w:sectPr>
      </w:pPr>
    </w:p>
    <w:p w14:paraId="02DA62F8">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7B2B7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21ED6BB9">
            <w:pPr>
              <w:pStyle w:val="9"/>
              <w:spacing w:before="35"/>
              <w:ind w:right="552"/>
              <w:jc w:val="right"/>
              <w:rPr>
                <w:sz w:val="24"/>
              </w:rPr>
            </w:pPr>
            <w:r>
              <w:rPr>
                <w:spacing w:val="-2"/>
                <w:sz w:val="24"/>
              </w:rPr>
              <w:t>1.1.2</w:t>
            </w:r>
          </w:p>
        </w:tc>
        <w:tc>
          <w:tcPr>
            <w:tcW w:w="7395" w:type="dxa"/>
          </w:tcPr>
          <w:p w14:paraId="6A2C21DE">
            <w:pPr>
              <w:pStyle w:val="9"/>
              <w:spacing w:before="54"/>
              <w:ind w:left="473"/>
              <w:rPr>
                <w:sz w:val="24"/>
              </w:rPr>
            </w:pPr>
            <w:r>
              <w:rPr>
                <w:sz w:val="24"/>
              </w:rPr>
              <w:t>Монологическая</w:t>
            </w:r>
            <w:r>
              <w:rPr>
                <w:spacing w:val="-15"/>
                <w:sz w:val="24"/>
              </w:rPr>
              <w:t xml:space="preserve"> </w:t>
            </w:r>
            <w:r>
              <w:rPr>
                <w:spacing w:val="-4"/>
                <w:sz w:val="24"/>
              </w:rPr>
              <w:t>речь</w:t>
            </w:r>
          </w:p>
        </w:tc>
      </w:tr>
      <w:tr w14:paraId="3E8AD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332D750F">
            <w:pPr>
              <w:pStyle w:val="9"/>
              <w:spacing w:before="95"/>
              <w:rPr>
                <w:b/>
                <w:sz w:val="24"/>
              </w:rPr>
            </w:pPr>
          </w:p>
          <w:p w14:paraId="1E093FA0">
            <w:pPr>
              <w:pStyle w:val="9"/>
              <w:ind w:right="461"/>
              <w:jc w:val="right"/>
              <w:rPr>
                <w:sz w:val="24"/>
              </w:rPr>
            </w:pPr>
            <w:r>
              <w:rPr>
                <w:spacing w:val="-2"/>
                <w:sz w:val="24"/>
              </w:rPr>
              <w:t>1.1.2.1</w:t>
            </w:r>
          </w:p>
        </w:tc>
        <w:tc>
          <w:tcPr>
            <w:tcW w:w="7395" w:type="dxa"/>
          </w:tcPr>
          <w:p w14:paraId="7F4DE541">
            <w:pPr>
              <w:pStyle w:val="9"/>
              <w:tabs>
                <w:tab w:val="left" w:pos="1798"/>
                <w:tab w:val="left" w:pos="2764"/>
                <w:tab w:val="left" w:pos="3824"/>
                <w:tab w:val="left" w:pos="5765"/>
              </w:tabs>
              <w:spacing w:before="35" w:line="309" w:lineRule="auto"/>
              <w:ind w:left="473" w:right="97"/>
              <w:rPr>
                <w:sz w:val="24"/>
              </w:rPr>
            </w:pPr>
            <w:r>
              <w:rPr>
                <w:spacing w:val="-2"/>
                <w:sz w:val="24"/>
              </w:rPr>
              <w:t>Создавать</w:t>
            </w:r>
            <w:r>
              <w:rPr>
                <w:sz w:val="24"/>
              </w:rPr>
              <w:tab/>
            </w:r>
            <w:r>
              <w:rPr>
                <w:spacing w:val="-2"/>
                <w:sz w:val="24"/>
              </w:rPr>
              <w:t>устное</w:t>
            </w:r>
            <w:r>
              <w:rPr>
                <w:sz w:val="24"/>
              </w:rPr>
              <w:tab/>
            </w:r>
            <w:r>
              <w:rPr>
                <w:spacing w:val="-2"/>
                <w:sz w:val="24"/>
              </w:rPr>
              <w:t>связное</w:t>
            </w:r>
            <w:r>
              <w:rPr>
                <w:sz w:val="24"/>
              </w:rPr>
              <w:tab/>
            </w:r>
            <w:r>
              <w:rPr>
                <w:spacing w:val="-2"/>
                <w:sz w:val="24"/>
              </w:rPr>
              <w:t>монологическое</w:t>
            </w:r>
            <w:r>
              <w:rPr>
                <w:sz w:val="24"/>
              </w:rPr>
              <w:tab/>
            </w:r>
            <w:r>
              <w:rPr>
                <w:sz w:val="24"/>
              </w:rPr>
              <w:t>высказывание-описание с вербальными и (или) зрительными опорами в рамках</w:t>
            </w:r>
          </w:p>
          <w:p w14:paraId="5A85709A">
            <w:pPr>
              <w:pStyle w:val="9"/>
              <w:spacing w:before="4"/>
              <w:ind w:left="473"/>
              <w:rPr>
                <w:sz w:val="24"/>
              </w:rPr>
            </w:pPr>
            <w:r>
              <w:rPr>
                <w:sz w:val="24"/>
              </w:rPr>
              <w:t>изучаемой</w:t>
            </w:r>
            <w:r>
              <w:rPr>
                <w:spacing w:val="1"/>
                <w:sz w:val="24"/>
              </w:rPr>
              <w:t xml:space="preserve"> </w:t>
            </w:r>
            <w:r>
              <w:rPr>
                <w:sz w:val="24"/>
              </w:rPr>
              <w:t>тематики</w:t>
            </w:r>
            <w:r>
              <w:rPr>
                <w:spacing w:val="-4"/>
                <w:sz w:val="24"/>
              </w:rPr>
              <w:t xml:space="preserve"> </w:t>
            </w:r>
            <w:r>
              <w:rPr>
                <w:sz w:val="24"/>
              </w:rPr>
              <w:t>(объёмом</w:t>
            </w:r>
            <w:r>
              <w:rPr>
                <w:spacing w:val="-4"/>
                <w:sz w:val="24"/>
              </w:rPr>
              <w:t xml:space="preserve"> </w:t>
            </w:r>
            <w:r>
              <w:rPr>
                <w:sz w:val="24"/>
              </w:rPr>
              <w:t>не</w:t>
            </w:r>
            <w:r>
              <w:rPr>
                <w:spacing w:val="-8"/>
                <w:sz w:val="24"/>
              </w:rPr>
              <w:t xml:space="preserve"> </w:t>
            </w:r>
            <w:r>
              <w:rPr>
                <w:sz w:val="24"/>
              </w:rPr>
              <w:t>менее</w:t>
            </w:r>
            <w:r>
              <w:rPr>
                <w:spacing w:val="-1"/>
                <w:sz w:val="24"/>
              </w:rPr>
              <w:t xml:space="preserve"> </w:t>
            </w:r>
            <w:r>
              <w:rPr>
                <w:sz w:val="24"/>
              </w:rPr>
              <w:t>4</w:t>
            </w:r>
            <w:r>
              <w:rPr>
                <w:spacing w:val="-10"/>
                <w:sz w:val="24"/>
              </w:rPr>
              <w:t xml:space="preserve"> </w:t>
            </w:r>
            <w:r>
              <w:rPr>
                <w:spacing w:val="-4"/>
                <w:sz w:val="24"/>
              </w:rPr>
              <w:t>фраз)</w:t>
            </w:r>
          </w:p>
        </w:tc>
      </w:tr>
      <w:tr w14:paraId="5E721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992" w:type="dxa"/>
          </w:tcPr>
          <w:p w14:paraId="4F0CEF08">
            <w:pPr>
              <w:pStyle w:val="9"/>
              <w:spacing w:before="95"/>
              <w:rPr>
                <w:b/>
                <w:sz w:val="24"/>
              </w:rPr>
            </w:pPr>
          </w:p>
          <w:p w14:paraId="3A9E48DD">
            <w:pPr>
              <w:pStyle w:val="9"/>
              <w:ind w:right="461"/>
              <w:jc w:val="right"/>
              <w:rPr>
                <w:sz w:val="24"/>
              </w:rPr>
            </w:pPr>
            <w:r>
              <w:rPr>
                <w:spacing w:val="-2"/>
                <w:sz w:val="24"/>
              </w:rPr>
              <w:t>1.1.2.2</w:t>
            </w:r>
          </w:p>
        </w:tc>
        <w:tc>
          <w:tcPr>
            <w:tcW w:w="7395" w:type="dxa"/>
          </w:tcPr>
          <w:p w14:paraId="604CC54D">
            <w:pPr>
              <w:pStyle w:val="9"/>
              <w:tabs>
                <w:tab w:val="left" w:pos="1798"/>
                <w:tab w:val="left" w:pos="2764"/>
                <w:tab w:val="left" w:pos="3824"/>
                <w:tab w:val="left" w:pos="5765"/>
              </w:tabs>
              <w:spacing w:before="35" w:line="312" w:lineRule="auto"/>
              <w:ind w:left="473" w:right="97"/>
              <w:rPr>
                <w:sz w:val="24"/>
              </w:rPr>
            </w:pPr>
            <w:r>
              <w:rPr>
                <w:spacing w:val="-2"/>
                <w:sz w:val="24"/>
              </w:rPr>
              <w:t>Создавать</w:t>
            </w:r>
            <w:r>
              <w:rPr>
                <w:sz w:val="24"/>
              </w:rPr>
              <w:tab/>
            </w:r>
            <w:r>
              <w:rPr>
                <w:spacing w:val="-2"/>
                <w:sz w:val="24"/>
              </w:rPr>
              <w:t>устное</w:t>
            </w:r>
            <w:r>
              <w:rPr>
                <w:sz w:val="24"/>
              </w:rPr>
              <w:tab/>
            </w:r>
            <w:r>
              <w:rPr>
                <w:spacing w:val="-2"/>
                <w:sz w:val="24"/>
              </w:rPr>
              <w:t>связное</w:t>
            </w:r>
            <w:r>
              <w:rPr>
                <w:sz w:val="24"/>
              </w:rPr>
              <w:tab/>
            </w:r>
            <w:r>
              <w:rPr>
                <w:spacing w:val="-2"/>
                <w:sz w:val="24"/>
              </w:rPr>
              <w:t>монологическое</w:t>
            </w:r>
            <w:r>
              <w:rPr>
                <w:sz w:val="24"/>
              </w:rPr>
              <w:tab/>
            </w:r>
            <w:r>
              <w:rPr>
                <w:sz w:val="24"/>
              </w:rPr>
              <w:t>высказывание-повествование</w:t>
            </w:r>
            <w:r>
              <w:rPr>
                <w:spacing w:val="80"/>
                <w:sz w:val="24"/>
              </w:rPr>
              <w:t xml:space="preserve"> </w:t>
            </w:r>
            <w:r>
              <w:rPr>
                <w:sz w:val="24"/>
              </w:rPr>
              <w:t>(рассказ)</w:t>
            </w:r>
            <w:r>
              <w:rPr>
                <w:spacing w:val="80"/>
                <w:sz w:val="24"/>
              </w:rPr>
              <w:t xml:space="preserve"> </w:t>
            </w:r>
            <w:r>
              <w:rPr>
                <w:sz w:val="24"/>
              </w:rPr>
              <w:t>с</w:t>
            </w:r>
            <w:r>
              <w:rPr>
                <w:spacing w:val="80"/>
                <w:sz w:val="24"/>
              </w:rPr>
              <w:t xml:space="preserve"> </w:t>
            </w:r>
            <w:r>
              <w:rPr>
                <w:sz w:val="24"/>
              </w:rPr>
              <w:t>вербальными</w:t>
            </w:r>
            <w:r>
              <w:rPr>
                <w:spacing w:val="80"/>
                <w:sz w:val="24"/>
              </w:rPr>
              <w:t xml:space="preserve"> </w:t>
            </w:r>
            <w:r>
              <w:rPr>
                <w:sz w:val="24"/>
              </w:rPr>
              <w:t>и</w:t>
            </w:r>
            <w:r>
              <w:rPr>
                <w:spacing w:val="80"/>
                <w:sz w:val="24"/>
              </w:rPr>
              <w:t xml:space="preserve"> </w:t>
            </w:r>
            <w:r>
              <w:rPr>
                <w:sz w:val="24"/>
              </w:rPr>
              <w:t>(или)</w:t>
            </w:r>
            <w:r>
              <w:rPr>
                <w:spacing w:val="80"/>
                <w:sz w:val="24"/>
              </w:rPr>
              <w:t xml:space="preserve"> </w:t>
            </w:r>
            <w:r>
              <w:rPr>
                <w:sz w:val="24"/>
              </w:rPr>
              <w:t>зрительными</w:t>
            </w:r>
          </w:p>
          <w:p w14:paraId="73BDDC9A">
            <w:pPr>
              <w:pStyle w:val="9"/>
              <w:spacing w:before="2"/>
              <w:ind w:left="473"/>
              <w:rPr>
                <w:sz w:val="24"/>
              </w:rPr>
            </w:pPr>
            <w:r>
              <w:rPr>
                <w:sz w:val="24"/>
              </w:rPr>
              <w:t>опорами</w:t>
            </w:r>
            <w:r>
              <w:rPr>
                <w:spacing w:val="-3"/>
                <w:sz w:val="24"/>
              </w:rPr>
              <w:t xml:space="preserve"> </w:t>
            </w:r>
            <w:r>
              <w:rPr>
                <w:sz w:val="24"/>
              </w:rPr>
              <w:t>в</w:t>
            </w:r>
            <w:r>
              <w:rPr>
                <w:spacing w:val="-3"/>
                <w:sz w:val="24"/>
              </w:rPr>
              <w:t xml:space="preserve"> </w:t>
            </w:r>
            <w:r>
              <w:rPr>
                <w:sz w:val="24"/>
              </w:rPr>
              <w:t>рамках</w:t>
            </w:r>
            <w:r>
              <w:rPr>
                <w:spacing w:val="-9"/>
                <w:sz w:val="24"/>
              </w:rPr>
              <w:t xml:space="preserve"> </w:t>
            </w:r>
            <w:r>
              <w:rPr>
                <w:sz w:val="24"/>
              </w:rPr>
              <w:t>изучаемой</w:t>
            </w:r>
            <w:r>
              <w:rPr>
                <w:spacing w:val="-2"/>
                <w:sz w:val="24"/>
              </w:rPr>
              <w:t xml:space="preserve"> </w:t>
            </w:r>
            <w:r>
              <w:rPr>
                <w:sz w:val="24"/>
              </w:rPr>
              <w:t>тематики</w:t>
            </w:r>
            <w:r>
              <w:rPr>
                <w:spacing w:val="-6"/>
                <w:sz w:val="24"/>
              </w:rPr>
              <w:t xml:space="preserve"> </w:t>
            </w:r>
            <w:r>
              <w:rPr>
                <w:sz w:val="24"/>
              </w:rPr>
              <w:t>(объёмом</w:t>
            </w:r>
            <w:r>
              <w:rPr>
                <w:spacing w:val="2"/>
                <w:sz w:val="24"/>
              </w:rPr>
              <w:t xml:space="preserve"> </w:t>
            </w:r>
            <w:r>
              <w:rPr>
                <w:sz w:val="24"/>
              </w:rPr>
              <w:t>не</w:t>
            </w:r>
            <w:r>
              <w:rPr>
                <w:spacing w:val="-11"/>
                <w:sz w:val="24"/>
              </w:rPr>
              <w:t xml:space="preserve"> </w:t>
            </w:r>
            <w:r>
              <w:rPr>
                <w:sz w:val="24"/>
              </w:rPr>
              <w:t>менее 4</w:t>
            </w:r>
            <w:r>
              <w:rPr>
                <w:spacing w:val="-4"/>
                <w:sz w:val="24"/>
              </w:rPr>
              <w:t xml:space="preserve"> </w:t>
            </w:r>
            <w:r>
              <w:rPr>
                <w:spacing w:val="-2"/>
                <w:sz w:val="24"/>
              </w:rPr>
              <w:t>фраз)</w:t>
            </w:r>
          </w:p>
        </w:tc>
      </w:tr>
      <w:tr w14:paraId="72DF3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78D61479">
            <w:pPr>
              <w:pStyle w:val="9"/>
              <w:spacing w:before="105"/>
              <w:rPr>
                <w:b/>
                <w:sz w:val="24"/>
              </w:rPr>
            </w:pPr>
          </w:p>
          <w:p w14:paraId="7B0B05E4">
            <w:pPr>
              <w:pStyle w:val="9"/>
              <w:ind w:right="461"/>
              <w:jc w:val="right"/>
              <w:rPr>
                <w:sz w:val="24"/>
              </w:rPr>
            </w:pPr>
            <w:r>
              <w:rPr>
                <w:spacing w:val="-2"/>
                <w:sz w:val="24"/>
              </w:rPr>
              <w:t>1.1.2.3</w:t>
            </w:r>
          </w:p>
        </w:tc>
        <w:tc>
          <w:tcPr>
            <w:tcW w:w="7395" w:type="dxa"/>
          </w:tcPr>
          <w:p w14:paraId="1F46E6A3">
            <w:pPr>
              <w:pStyle w:val="9"/>
              <w:tabs>
                <w:tab w:val="left" w:pos="1904"/>
                <w:tab w:val="left" w:pos="3119"/>
                <w:tab w:val="left" w:pos="4588"/>
                <w:tab w:val="left" w:pos="6274"/>
                <w:tab w:val="left" w:pos="7181"/>
              </w:tabs>
              <w:spacing w:before="40"/>
              <w:ind w:left="473"/>
              <w:rPr>
                <w:sz w:val="24"/>
              </w:rPr>
            </w:pPr>
            <w:r>
              <w:rPr>
                <w:spacing w:val="-2"/>
                <w:sz w:val="24"/>
              </w:rPr>
              <w:t>Передавать</w:t>
            </w:r>
            <w:r>
              <w:rPr>
                <w:sz w:val="24"/>
              </w:rPr>
              <w:tab/>
            </w:r>
            <w:r>
              <w:rPr>
                <w:spacing w:val="-2"/>
                <w:sz w:val="24"/>
              </w:rPr>
              <w:t>основное</w:t>
            </w:r>
            <w:r>
              <w:rPr>
                <w:sz w:val="24"/>
              </w:rPr>
              <w:tab/>
            </w:r>
            <w:r>
              <w:rPr>
                <w:spacing w:val="-2"/>
                <w:sz w:val="24"/>
              </w:rPr>
              <w:t>содержание</w:t>
            </w:r>
            <w:r>
              <w:rPr>
                <w:sz w:val="24"/>
              </w:rPr>
              <w:tab/>
            </w:r>
            <w:r>
              <w:rPr>
                <w:spacing w:val="-2"/>
                <w:sz w:val="24"/>
              </w:rPr>
              <w:t>прочитанного</w:t>
            </w:r>
            <w:r>
              <w:rPr>
                <w:sz w:val="24"/>
              </w:rPr>
              <w:tab/>
            </w:r>
            <w:r>
              <w:rPr>
                <w:spacing w:val="-2"/>
                <w:sz w:val="24"/>
              </w:rPr>
              <w:t>текста</w:t>
            </w:r>
            <w:r>
              <w:rPr>
                <w:sz w:val="24"/>
              </w:rPr>
              <w:tab/>
            </w:r>
            <w:r>
              <w:rPr>
                <w:spacing w:val="-10"/>
                <w:sz w:val="24"/>
              </w:rPr>
              <w:t>с</w:t>
            </w:r>
          </w:p>
          <w:p w14:paraId="26D2DEA2">
            <w:pPr>
              <w:pStyle w:val="9"/>
              <w:tabs>
                <w:tab w:val="left" w:pos="2216"/>
                <w:tab w:val="left" w:pos="2711"/>
                <w:tab w:val="left" w:pos="3618"/>
                <w:tab w:val="left" w:pos="5337"/>
                <w:tab w:val="left" w:pos="6586"/>
              </w:tabs>
              <w:spacing w:before="84" w:line="304" w:lineRule="auto"/>
              <w:ind w:left="473" w:right="107"/>
              <w:rPr>
                <w:sz w:val="24"/>
              </w:rPr>
            </w:pPr>
            <w:r>
              <w:rPr>
                <w:spacing w:val="-2"/>
                <w:sz w:val="24"/>
              </w:rPr>
              <w:t>вербальными</w:t>
            </w:r>
            <w:r>
              <w:rPr>
                <w:sz w:val="24"/>
              </w:rPr>
              <w:tab/>
            </w:r>
            <w:r>
              <w:rPr>
                <w:spacing w:val="-10"/>
                <w:sz w:val="24"/>
              </w:rPr>
              <w:t>и</w:t>
            </w:r>
            <w:r>
              <w:rPr>
                <w:sz w:val="24"/>
              </w:rPr>
              <w:tab/>
            </w:r>
            <w:r>
              <w:rPr>
                <w:spacing w:val="-2"/>
                <w:sz w:val="24"/>
              </w:rPr>
              <w:t>(или)</w:t>
            </w:r>
            <w:r>
              <w:rPr>
                <w:sz w:val="24"/>
              </w:rPr>
              <w:tab/>
            </w:r>
            <w:r>
              <w:rPr>
                <w:spacing w:val="-2"/>
                <w:sz w:val="24"/>
              </w:rPr>
              <w:t>зрительными</w:t>
            </w:r>
            <w:r>
              <w:rPr>
                <w:sz w:val="24"/>
              </w:rPr>
              <w:tab/>
            </w:r>
            <w:r>
              <w:rPr>
                <w:spacing w:val="-2"/>
                <w:sz w:val="24"/>
              </w:rPr>
              <w:t>опорами</w:t>
            </w:r>
            <w:r>
              <w:rPr>
                <w:sz w:val="24"/>
              </w:rPr>
              <w:tab/>
            </w:r>
            <w:r>
              <w:rPr>
                <w:spacing w:val="-4"/>
                <w:sz w:val="24"/>
              </w:rPr>
              <w:t xml:space="preserve">(объём </w:t>
            </w:r>
            <w:r>
              <w:rPr>
                <w:sz w:val="24"/>
              </w:rPr>
              <w:t>монологического высказывания – не менее 4 фраз)</w:t>
            </w:r>
          </w:p>
        </w:tc>
      </w:tr>
      <w:tr w14:paraId="4E63F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2BBD9C13">
            <w:pPr>
              <w:pStyle w:val="9"/>
              <w:spacing w:before="35"/>
              <w:ind w:left="1034"/>
              <w:rPr>
                <w:i/>
                <w:sz w:val="24"/>
              </w:rPr>
            </w:pPr>
            <w:r>
              <w:rPr>
                <w:i/>
                <w:spacing w:val="-5"/>
                <w:sz w:val="24"/>
              </w:rPr>
              <w:t>1.2</w:t>
            </w:r>
          </w:p>
        </w:tc>
        <w:tc>
          <w:tcPr>
            <w:tcW w:w="7395" w:type="dxa"/>
          </w:tcPr>
          <w:p w14:paraId="2D48AF91">
            <w:pPr>
              <w:pStyle w:val="9"/>
              <w:spacing w:before="49"/>
              <w:ind w:left="473"/>
              <w:rPr>
                <w:i/>
                <w:sz w:val="24"/>
              </w:rPr>
            </w:pPr>
            <w:r>
              <w:rPr>
                <w:i/>
                <w:spacing w:val="-2"/>
                <w:sz w:val="24"/>
              </w:rPr>
              <w:t>Аудирование</w:t>
            </w:r>
          </w:p>
        </w:tc>
      </w:tr>
      <w:tr w14:paraId="71CC0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47E34CE4">
            <w:pPr>
              <w:pStyle w:val="9"/>
              <w:spacing w:before="95"/>
              <w:rPr>
                <w:b/>
                <w:sz w:val="24"/>
              </w:rPr>
            </w:pPr>
          </w:p>
          <w:p w14:paraId="60162BDB">
            <w:pPr>
              <w:pStyle w:val="9"/>
              <w:ind w:right="552"/>
              <w:jc w:val="right"/>
              <w:rPr>
                <w:sz w:val="24"/>
              </w:rPr>
            </w:pPr>
            <w:r>
              <w:rPr>
                <w:spacing w:val="-2"/>
                <w:sz w:val="24"/>
              </w:rPr>
              <w:t>1.2.1</w:t>
            </w:r>
          </w:p>
        </w:tc>
        <w:tc>
          <w:tcPr>
            <w:tcW w:w="7395" w:type="dxa"/>
          </w:tcPr>
          <w:p w14:paraId="449517CE">
            <w:pPr>
              <w:pStyle w:val="9"/>
              <w:spacing w:before="35"/>
              <w:ind w:left="473"/>
              <w:rPr>
                <w:sz w:val="24"/>
              </w:rPr>
            </w:pPr>
            <w:r>
              <w:rPr>
                <w:sz w:val="24"/>
              </w:rPr>
              <w:t>Воспринимать</w:t>
            </w:r>
            <w:r>
              <w:rPr>
                <w:spacing w:val="71"/>
                <w:w w:val="150"/>
                <w:sz w:val="24"/>
              </w:rPr>
              <w:t xml:space="preserve"> </w:t>
            </w:r>
            <w:r>
              <w:rPr>
                <w:sz w:val="24"/>
              </w:rPr>
              <w:t>на</w:t>
            </w:r>
            <w:r>
              <w:rPr>
                <w:spacing w:val="26"/>
                <w:sz w:val="24"/>
              </w:rPr>
              <w:t xml:space="preserve">  </w:t>
            </w:r>
            <w:r>
              <w:rPr>
                <w:sz w:val="24"/>
              </w:rPr>
              <w:t>слух</w:t>
            </w:r>
            <w:r>
              <w:rPr>
                <w:spacing w:val="71"/>
                <w:w w:val="150"/>
                <w:sz w:val="24"/>
              </w:rPr>
              <w:t xml:space="preserve"> </w:t>
            </w:r>
            <w:r>
              <w:rPr>
                <w:sz w:val="24"/>
              </w:rPr>
              <w:t>и</w:t>
            </w:r>
            <w:r>
              <w:rPr>
                <w:spacing w:val="30"/>
                <w:sz w:val="24"/>
              </w:rPr>
              <w:t xml:space="preserve">  </w:t>
            </w:r>
            <w:r>
              <w:rPr>
                <w:sz w:val="24"/>
              </w:rPr>
              <w:t>понимать</w:t>
            </w:r>
            <w:r>
              <w:rPr>
                <w:spacing w:val="26"/>
                <w:sz w:val="24"/>
              </w:rPr>
              <w:t xml:space="preserve">  </w:t>
            </w:r>
            <w:r>
              <w:rPr>
                <w:sz w:val="24"/>
              </w:rPr>
              <w:t>речь</w:t>
            </w:r>
            <w:r>
              <w:rPr>
                <w:spacing w:val="25"/>
                <w:sz w:val="24"/>
              </w:rPr>
              <w:t xml:space="preserve">  </w:t>
            </w:r>
            <w:r>
              <w:rPr>
                <w:sz w:val="24"/>
              </w:rPr>
              <w:t>учителя</w:t>
            </w:r>
            <w:r>
              <w:rPr>
                <w:spacing w:val="28"/>
                <w:sz w:val="24"/>
              </w:rPr>
              <w:t xml:space="preserve">  </w:t>
            </w:r>
            <w:r>
              <w:rPr>
                <w:sz w:val="24"/>
              </w:rPr>
              <w:t>и</w:t>
            </w:r>
            <w:r>
              <w:rPr>
                <w:spacing w:val="28"/>
                <w:sz w:val="24"/>
              </w:rPr>
              <w:t xml:space="preserve">  </w:t>
            </w:r>
            <w:r>
              <w:rPr>
                <w:spacing w:val="-2"/>
                <w:sz w:val="24"/>
              </w:rPr>
              <w:t>других</w:t>
            </w:r>
          </w:p>
          <w:p w14:paraId="4D3A8083">
            <w:pPr>
              <w:pStyle w:val="9"/>
              <w:tabs>
                <w:tab w:val="left" w:pos="2298"/>
                <w:tab w:val="left" w:pos="3690"/>
                <w:tab w:val="left" w:pos="5477"/>
                <w:tab w:val="left" w:pos="7056"/>
              </w:tabs>
              <w:spacing w:line="360" w:lineRule="atLeast"/>
              <w:ind w:left="473" w:right="99"/>
              <w:rPr>
                <w:sz w:val="24"/>
              </w:rPr>
            </w:pPr>
            <w:r>
              <w:rPr>
                <w:spacing w:val="-2"/>
                <w:sz w:val="24"/>
              </w:rPr>
              <w:t>обучающихся,</w:t>
            </w:r>
            <w:r>
              <w:rPr>
                <w:sz w:val="24"/>
              </w:rPr>
              <w:tab/>
            </w:r>
            <w:r>
              <w:rPr>
                <w:spacing w:val="-2"/>
                <w:sz w:val="24"/>
              </w:rPr>
              <w:t>вербально</w:t>
            </w:r>
            <w:r>
              <w:rPr>
                <w:sz w:val="24"/>
              </w:rPr>
              <w:tab/>
            </w:r>
            <w:r>
              <w:rPr>
                <w:spacing w:val="-2"/>
                <w:sz w:val="24"/>
              </w:rPr>
              <w:t>(невербально)</w:t>
            </w:r>
            <w:r>
              <w:rPr>
                <w:sz w:val="24"/>
              </w:rPr>
              <w:tab/>
            </w:r>
            <w:r>
              <w:rPr>
                <w:spacing w:val="-2"/>
                <w:sz w:val="24"/>
              </w:rPr>
              <w:t>реагировать</w:t>
            </w:r>
            <w:r>
              <w:rPr>
                <w:sz w:val="24"/>
              </w:rPr>
              <w:tab/>
            </w:r>
            <w:r>
              <w:rPr>
                <w:spacing w:val="-6"/>
                <w:sz w:val="24"/>
              </w:rPr>
              <w:t xml:space="preserve">на </w:t>
            </w:r>
            <w:r>
              <w:rPr>
                <w:spacing w:val="-2"/>
                <w:sz w:val="24"/>
              </w:rPr>
              <w:t>услышанное</w:t>
            </w:r>
          </w:p>
        </w:tc>
      </w:tr>
      <w:tr w14:paraId="7A9D2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1992" w:type="dxa"/>
          </w:tcPr>
          <w:p w14:paraId="4EFE8277">
            <w:pPr>
              <w:pStyle w:val="9"/>
              <w:rPr>
                <w:b/>
                <w:sz w:val="24"/>
              </w:rPr>
            </w:pPr>
          </w:p>
          <w:p w14:paraId="1BF29BE4">
            <w:pPr>
              <w:pStyle w:val="9"/>
              <w:spacing w:before="179"/>
              <w:rPr>
                <w:b/>
                <w:sz w:val="24"/>
              </w:rPr>
            </w:pPr>
          </w:p>
          <w:p w14:paraId="28445C51">
            <w:pPr>
              <w:pStyle w:val="9"/>
              <w:ind w:right="552"/>
              <w:jc w:val="right"/>
              <w:rPr>
                <w:sz w:val="24"/>
              </w:rPr>
            </w:pPr>
            <w:r>
              <w:rPr>
                <w:spacing w:val="-2"/>
                <w:sz w:val="24"/>
              </w:rPr>
              <w:t>1.2.2</w:t>
            </w:r>
          </w:p>
        </w:tc>
        <w:tc>
          <w:tcPr>
            <w:tcW w:w="7395" w:type="dxa"/>
          </w:tcPr>
          <w:p w14:paraId="1D0E134C">
            <w:pPr>
              <w:pStyle w:val="9"/>
              <w:spacing w:before="35" w:line="312" w:lineRule="auto"/>
              <w:ind w:left="473" w:right="94"/>
              <w:jc w:val="both"/>
              <w:rPr>
                <w:sz w:val="24"/>
              </w:rPr>
            </w:pPr>
            <w:r>
              <w:rPr>
                <w:sz w:val="24"/>
              </w:rPr>
              <w:t>Воспринимать на слух</w:t>
            </w:r>
            <w:r>
              <w:rPr>
                <w:spacing w:val="-1"/>
                <w:sz w:val="24"/>
              </w:rPr>
              <w:t xml:space="preserve"> </w:t>
            </w:r>
            <w:r>
              <w:rPr>
                <w:sz w:val="24"/>
              </w:rPr>
              <w:t>и понимать основное содержание учебных текстов, построенных на изученном языковом материале, со зрительной</w:t>
            </w:r>
            <w:r>
              <w:rPr>
                <w:spacing w:val="47"/>
                <w:sz w:val="24"/>
              </w:rPr>
              <w:t xml:space="preserve"> </w:t>
            </w:r>
            <w:r>
              <w:rPr>
                <w:sz w:val="24"/>
              </w:rPr>
              <w:t>опорой</w:t>
            </w:r>
            <w:r>
              <w:rPr>
                <w:spacing w:val="52"/>
                <w:sz w:val="24"/>
              </w:rPr>
              <w:t xml:space="preserve"> </w:t>
            </w:r>
            <w:r>
              <w:rPr>
                <w:sz w:val="24"/>
              </w:rPr>
              <w:t>и</w:t>
            </w:r>
            <w:r>
              <w:rPr>
                <w:spacing w:val="53"/>
                <w:sz w:val="24"/>
              </w:rPr>
              <w:t xml:space="preserve"> </w:t>
            </w:r>
            <w:r>
              <w:rPr>
                <w:sz w:val="24"/>
              </w:rPr>
              <w:t>с</w:t>
            </w:r>
            <w:r>
              <w:rPr>
                <w:spacing w:val="55"/>
                <w:sz w:val="24"/>
              </w:rPr>
              <w:t xml:space="preserve"> </w:t>
            </w:r>
            <w:r>
              <w:rPr>
                <w:sz w:val="24"/>
              </w:rPr>
              <w:t>использованием</w:t>
            </w:r>
            <w:r>
              <w:rPr>
                <w:spacing w:val="52"/>
                <w:sz w:val="24"/>
              </w:rPr>
              <w:t xml:space="preserve"> </w:t>
            </w:r>
            <w:r>
              <w:rPr>
                <w:sz w:val="24"/>
              </w:rPr>
              <w:t>языковой,</w:t>
            </w:r>
            <w:r>
              <w:rPr>
                <w:spacing w:val="54"/>
                <w:sz w:val="24"/>
              </w:rPr>
              <w:t xml:space="preserve"> </w:t>
            </w:r>
            <w:r>
              <w:rPr>
                <w:sz w:val="24"/>
              </w:rPr>
              <w:t>в</w:t>
            </w:r>
            <w:r>
              <w:rPr>
                <w:spacing w:val="53"/>
                <w:sz w:val="24"/>
              </w:rPr>
              <w:t xml:space="preserve"> </w:t>
            </w:r>
            <w:r>
              <w:rPr>
                <w:sz w:val="24"/>
              </w:rPr>
              <w:t>том</w:t>
            </w:r>
            <w:r>
              <w:rPr>
                <w:spacing w:val="53"/>
                <w:sz w:val="24"/>
              </w:rPr>
              <w:t xml:space="preserve"> </w:t>
            </w:r>
            <w:r>
              <w:rPr>
                <w:spacing w:val="-2"/>
                <w:sz w:val="24"/>
              </w:rPr>
              <w:t>числе</w:t>
            </w:r>
          </w:p>
          <w:p w14:paraId="67FD068D">
            <w:pPr>
              <w:pStyle w:val="9"/>
              <w:spacing w:before="4" w:line="304" w:lineRule="auto"/>
              <w:ind w:left="473" w:right="129"/>
              <w:jc w:val="both"/>
              <w:rPr>
                <w:sz w:val="24"/>
              </w:rPr>
            </w:pPr>
            <w:r>
              <w:rPr>
                <w:sz w:val="24"/>
              </w:rPr>
              <w:t>контекстуальной, догадки (время звучания текста (текстов) для аудирования – до 1 минуты)</w:t>
            </w:r>
          </w:p>
        </w:tc>
      </w:tr>
      <w:tr w14:paraId="19016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1992" w:type="dxa"/>
          </w:tcPr>
          <w:p w14:paraId="40602D0F">
            <w:pPr>
              <w:pStyle w:val="9"/>
              <w:rPr>
                <w:b/>
                <w:sz w:val="24"/>
              </w:rPr>
            </w:pPr>
          </w:p>
          <w:p w14:paraId="0EA06876">
            <w:pPr>
              <w:pStyle w:val="9"/>
              <w:spacing w:before="179"/>
              <w:rPr>
                <w:b/>
                <w:sz w:val="24"/>
              </w:rPr>
            </w:pPr>
          </w:p>
          <w:p w14:paraId="0D86B221">
            <w:pPr>
              <w:pStyle w:val="9"/>
              <w:ind w:right="552"/>
              <w:jc w:val="right"/>
              <w:rPr>
                <w:sz w:val="24"/>
              </w:rPr>
            </w:pPr>
            <w:r>
              <w:rPr>
                <w:spacing w:val="-2"/>
                <w:sz w:val="24"/>
              </w:rPr>
              <w:t>1.2.3</w:t>
            </w:r>
          </w:p>
        </w:tc>
        <w:tc>
          <w:tcPr>
            <w:tcW w:w="7395" w:type="dxa"/>
          </w:tcPr>
          <w:p w14:paraId="40E4FC17">
            <w:pPr>
              <w:pStyle w:val="9"/>
              <w:spacing w:before="35" w:line="314" w:lineRule="auto"/>
              <w:ind w:left="473" w:right="87"/>
              <w:jc w:val="both"/>
              <w:rPr>
                <w:sz w:val="24"/>
              </w:rPr>
            </w:pPr>
            <w:r>
              <w:rPr>
                <w:sz w:val="24"/>
              </w:rPr>
              <w:t>Воспринимать на слух и понимать запрашиваемую информацию фактического характера в учебных текстах, построенных на изученном</w:t>
            </w:r>
            <w:r>
              <w:rPr>
                <w:spacing w:val="26"/>
                <w:sz w:val="24"/>
              </w:rPr>
              <w:t xml:space="preserve">  </w:t>
            </w:r>
            <w:r>
              <w:rPr>
                <w:sz w:val="24"/>
              </w:rPr>
              <w:t>языковом</w:t>
            </w:r>
            <w:r>
              <w:rPr>
                <w:spacing w:val="29"/>
                <w:sz w:val="24"/>
              </w:rPr>
              <w:t xml:space="preserve">  </w:t>
            </w:r>
            <w:r>
              <w:rPr>
                <w:sz w:val="24"/>
              </w:rPr>
              <w:t>материале,</w:t>
            </w:r>
            <w:r>
              <w:rPr>
                <w:spacing w:val="28"/>
                <w:sz w:val="24"/>
              </w:rPr>
              <w:t xml:space="preserve">  </w:t>
            </w:r>
            <w:r>
              <w:rPr>
                <w:sz w:val="24"/>
              </w:rPr>
              <w:t>со</w:t>
            </w:r>
            <w:r>
              <w:rPr>
                <w:spacing w:val="30"/>
                <w:sz w:val="24"/>
              </w:rPr>
              <w:t xml:space="preserve">  </w:t>
            </w:r>
            <w:r>
              <w:rPr>
                <w:sz w:val="24"/>
              </w:rPr>
              <w:t>зрительной</w:t>
            </w:r>
            <w:r>
              <w:rPr>
                <w:spacing w:val="27"/>
                <w:sz w:val="24"/>
              </w:rPr>
              <w:t xml:space="preserve">  </w:t>
            </w:r>
            <w:r>
              <w:rPr>
                <w:sz w:val="24"/>
              </w:rPr>
              <w:t>опорой</w:t>
            </w:r>
            <w:r>
              <w:rPr>
                <w:spacing w:val="29"/>
                <w:sz w:val="24"/>
              </w:rPr>
              <w:t xml:space="preserve">  </w:t>
            </w:r>
            <w:r>
              <w:rPr>
                <w:sz w:val="24"/>
              </w:rPr>
              <w:t>и</w:t>
            </w:r>
            <w:r>
              <w:rPr>
                <w:spacing w:val="29"/>
                <w:sz w:val="24"/>
              </w:rPr>
              <w:t xml:space="preserve">  </w:t>
            </w:r>
            <w:r>
              <w:rPr>
                <w:spacing w:val="-10"/>
                <w:sz w:val="24"/>
              </w:rPr>
              <w:t>с</w:t>
            </w:r>
          </w:p>
          <w:p w14:paraId="331E3713">
            <w:pPr>
              <w:pStyle w:val="9"/>
              <w:spacing w:line="304" w:lineRule="auto"/>
              <w:ind w:left="473" w:right="192"/>
              <w:jc w:val="both"/>
              <w:rPr>
                <w:sz w:val="24"/>
              </w:rPr>
            </w:pPr>
            <w:r>
              <w:rPr>
                <w:sz w:val="24"/>
              </w:rPr>
              <w:t>использованием</w:t>
            </w:r>
            <w:r>
              <w:rPr>
                <w:spacing w:val="-7"/>
                <w:sz w:val="24"/>
              </w:rPr>
              <w:t xml:space="preserve"> </w:t>
            </w:r>
            <w:r>
              <w:rPr>
                <w:sz w:val="24"/>
              </w:rPr>
              <w:t>языковой,</w:t>
            </w:r>
            <w:r>
              <w:rPr>
                <w:spacing w:val="-10"/>
                <w:sz w:val="24"/>
              </w:rPr>
              <w:t xml:space="preserve"> </w:t>
            </w:r>
            <w:r>
              <w:rPr>
                <w:sz w:val="24"/>
              </w:rPr>
              <w:t>в</w:t>
            </w:r>
            <w:r>
              <w:rPr>
                <w:spacing w:val="-7"/>
                <w:sz w:val="24"/>
              </w:rPr>
              <w:t xml:space="preserve"> </w:t>
            </w:r>
            <w:r>
              <w:rPr>
                <w:sz w:val="24"/>
              </w:rPr>
              <w:t>том</w:t>
            </w:r>
            <w:r>
              <w:rPr>
                <w:spacing w:val="-7"/>
                <w:sz w:val="24"/>
              </w:rPr>
              <w:t xml:space="preserve"> </w:t>
            </w:r>
            <w:r>
              <w:rPr>
                <w:sz w:val="24"/>
              </w:rPr>
              <w:t>числе</w:t>
            </w:r>
            <w:r>
              <w:rPr>
                <w:spacing w:val="-8"/>
                <w:sz w:val="24"/>
              </w:rPr>
              <w:t xml:space="preserve"> </w:t>
            </w:r>
            <w:r>
              <w:rPr>
                <w:sz w:val="24"/>
              </w:rPr>
              <w:t>контекстуальной,</w:t>
            </w:r>
            <w:r>
              <w:rPr>
                <w:spacing w:val="-10"/>
                <w:sz w:val="24"/>
              </w:rPr>
              <w:t xml:space="preserve"> </w:t>
            </w:r>
            <w:r>
              <w:rPr>
                <w:sz w:val="24"/>
              </w:rPr>
              <w:t>догадки (время</w:t>
            </w:r>
            <w:r>
              <w:rPr>
                <w:spacing w:val="-13"/>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5"/>
                <w:sz w:val="24"/>
              </w:rPr>
              <w:t xml:space="preserve"> </w:t>
            </w:r>
            <w:r>
              <w:rPr>
                <w:sz w:val="24"/>
              </w:rPr>
              <w:t>для</w:t>
            </w:r>
            <w:r>
              <w:rPr>
                <w:spacing w:val="-2"/>
                <w:sz w:val="24"/>
              </w:rPr>
              <w:t xml:space="preserve"> </w:t>
            </w:r>
            <w:r>
              <w:rPr>
                <w:sz w:val="24"/>
              </w:rPr>
              <w:t>аудирования</w:t>
            </w:r>
            <w:r>
              <w:rPr>
                <w:spacing w:val="4"/>
                <w:sz w:val="24"/>
              </w:rPr>
              <w:t xml:space="preserve"> </w:t>
            </w:r>
            <w:r>
              <w:rPr>
                <w:sz w:val="24"/>
              </w:rPr>
              <w:t>–</w:t>
            </w:r>
            <w:r>
              <w:rPr>
                <w:spacing w:val="-2"/>
                <w:sz w:val="24"/>
              </w:rPr>
              <w:t xml:space="preserve"> </w:t>
            </w:r>
            <w:r>
              <w:rPr>
                <w:sz w:val="24"/>
              </w:rPr>
              <w:t>до</w:t>
            </w:r>
            <w:r>
              <w:rPr>
                <w:spacing w:val="2"/>
                <w:sz w:val="24"/>
              </w:rPr>
              <w:t xml:space="preserve"> </w:t>
            </w:r>
            <w:r>
              <w:rPr>
                <w:sz w:val="24"/>
              </w:rPr>
              <w:t>1</w:t>
            </w:r>
            <w:r>
              <w:rPr>
                <w:spacing w:val="-10"/>
                <w:sz w:val="24"/>
              </w:rPr>
              <w:t xml:space="preserve"> </w:t>
            </w:r>
            <w:r>
              <w:rPr>
                <w:spacing w:val="-2"/>
                <w:sz w:val="24"/>
              </w:rPr>
              <w:t>минуты)</w:t>
            </w:r>
          </w:p>
        </w:tc>
      </w:tr>
      <w:tr w14:paraId="4CF39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4A0D8C3E">
            <w:pPr>
              <w:pStyle w:val="9"/>
              <w:spacing w:before="30"/>
              <w:ind w:left="1034"/>
              <w:rPr>
                <w:i/>
                <w:sz w:val="24"/>
              </w:rPr>
            </w:pPr>
            <w:r>
              <w:rPr>
                <w:i/>
                <w:spacing w:val="-5"/>
                <w:sz w:val="24"/>
              </w:rPr>
              <w:t>1.3</w:t>
            </w:r>
          </w:p>
        </w:tc>
        <w:tc>
          <w:tcPr>
            <w:tcW w:w="7395" w:type="dxa"/>
          </w:tcPr>
          <w:p w14:paraId="381D01EA">
            <w:pPr>
              <w:pStyle w:val="9"/>
              <w:spacing w:before="49"/>
              <w:ind w:left="473"/>
              <w:rPr>
                <w:i/>
                <w:sz w:val="24"/>
              </w:rPr>
            </w:pPr>
            <w:r>
              <w:rPr>
                <w:i/>
                <w:sz w:val="24"/>
              </w:rPr>
              <w:t>Смысловое</w:t>
            </w:r>
            <w:r>
              <w:rPr>
                <w:i/>
                <w:spacing w:val="-7"/>
                <w:sz w:val="24"/>
              </w:rPr>
              <w:t xml:space="preserve"> </w:t>
            </w:r>
            <w:r>
              <w:rPr>
                <w:i/>
                <w:spacing w:val="-2"/>
                <w:sz w:val="24"/>
              </w:rPr>
              <w:t>чтение</w:t>
            </w:r>
          </w:p>
        </w:tc>
      </w:tr>
      <w:tr w14:paraId="12064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992" w:type="dxa"/>
          </w:tcPr>
          <w:p w14:paraId="3FAA3EEF">
            <w:pPr>
              <w:pStyle w:val="9"/>
              <w:rPr>
                <w:b/>
                <w:sz w:val="24"/>
              </w:rPr>
            </w:pPr>
          </w:p>
          <w:p w14:paraId="7EC1C8ED">
            <w:pPr>
              <w:pStyle w:val="9"/>
              <w:spacing w:before="2"/>
              <w:rPr>
                <w:b/>
                <w:sz w:val="24"/>
              </w:rPr>
            </w:pPr>
          </w:p>
          <w:p w14:paraId="5D4042A2">
            <w:pPr>
              <w:pStyle w:val="9"/>
              <w:ind w:right="552"/>
              <w:jc w:val="right"/>
              <w:rPr>
                <w:sz w:val="24"/>
              </w:rPr>
            </w:pPr>
            <w:r>
              <w:rPr>
                <w:spacing w:val="-2"/>
                <w:sz w:val="24"/>
              </w:rPr>
              <w:t>1.3.1</w:t>
            </w:r>
          </w:p>
        </w:tc>
        <w:tc>
          <w:tcPr>
            <w:tcW w:w="7395" w:type="dxa"/>
          </w:tcPr>
          <w:p w14:paraId="4AE30F27">
            <w:pPr>
              <w:pStyle w:val="9"/>
              <w:spacing w:before="35" w:line="314" w:lineRule="auto"/>
              <w:ind w:left="473" w:right="96"/>
              <w:jc w:val="both"/>
              <w:rPr>
                <w:sz w:val="24"/>
              </w:rPr>
            </w:pPr>
            <w:r>
              <w:rPr>
                <w:sz w:val="24"/>
              </w:rPr>
              <w:t>Читать вслух учебные тексты объёмом до 70 слов, построенные</w:t>
            </w:r>
            <w:r>
              <w:rPr>
                <w:spacing w:val="40"/>
                <w:sz w:val="24"/>
              </w:rPr>
              <w:t xml:space="preserve"> </w:t>
            </w:r>
            <w:r>
              <w:rPr>
                <w:sz w:val="24"/>
              </w:rPr>
              <w:t>на изученном языковом материале, с соблюдением правил чтения и</w:t>
            </w:r>
            <w:r>
              <w:rPr>
                <w:spacing w:val="40"/>
                <w:sz w:val="24"/>
              </w:rPr>
              <w:t xml:space="preserve">  </w:t>
            </w:r>
            <w:r>
              <w:rPr>
                <w:sz w:val="24"/>
              </w:rPr>
              <w:t>соответствующей</w:t>
            </w:r>
            <w:r>
              <w:rPr>
                <w:spacing w:val="40"/>
                <w:sz w:val="24"/>
              </w:rPr>
              <w:t xml:space="preserve">  </w:t>
            </w:r>
            <w:r>
              <w:rPr>
                <w:sz w:val="24"/>
              </w:rPr>
              <w:t>интонацией,</w:t>
            </w:r>
            <w:r>
              <w:rPr>
                <w:spacing w:val="40"/>
                <w:sz w:val="24"/>
              </w:rPr>
              <w:t xml:space="preserve">  </w:t>
            </w:r>
            <w:r>
              <w:rPr>
                <w:sz w:val="24"/>
              </w:rPr>
              <w:t>демонстрируя</w:t>
            </w:r>
            <w:r>
              <w:rPr>
                <w:spacing w:val="40"/>
                <w:sz w:val="24"/>
              </w:rPr>
              <w:t xml:space="preserve">  </w:t>
            </w:r>
            <w:r>
              <w:rPr>
                <w:sz w:val="24"/>
              </w:rPr>
              <w:t>понимание</w:t>
            </w:r>
          </w:p>
          <w:p w14:paraId="4FF5D2BA">
            <w:pPr>
              <w:pStyle w:val="9"/>
              <w:spacing w:line="267" w:lineRule="exact"/>
              <w:ind w:left="473"/>
              <w:rPr>
                <w:sz w:val="24"/>
              </w:rPr>
            </w:pPr>
            <w:r>
              <w:rPr>
                <w:spacing w:val="-2"/>
                <w:sz w:val="24"/>
              </w:rPr>
              <w:t>прочитанного</w:t>
            </w:r>
          </w:p>
        </w:tc>
      </w:tr>
      <w:tr w14:paraId="659E7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1992" w:type="dxa"/>
          </w:tcPr>
          <w:p w14:paraId="2076C931">
            <w:pPr>
              <w:pStyle w:val="9"/>
              <w:rPr>
                <w:b/>
                <w:sz w:val="24"/>
              </w:rPr>
            </w:pPr>
          </w:p>
          <w:p w14:paraId="0E77B485">
            <w:pPr>
              <w:pStyle w:val="9"/>
              <w:spacing w:before="179"/>
              <w:rPr>
                <w:b/>
                <w:sz w:val="24"/>
              </w:rPr>
            </w:pPr>
          </w:p>
          <w:p w14:paraId="562BDAA4">
            <w:pPr>
              <w:pStyle w:val="9"/>
              <w:ind w:right="552"/>
              <w:jc w:val="right"/>
              <w:rPr>
                <w:sz w:val="24"/>
              </w:rPr>
            </w:pPr>
            <w:r>
              <w:rPr>
                <w:spacing w:val="-2"/>
                <w:sz w:val="24"/>
              </w:rPr>
              <w:t>1.3.2</w:t>
            </w:r>
          </w:p>
        </w:tc>
        <w:tc>
          <w:tcPr>
            <w:tcW w:w="7395" w:type="dxa"/>
          </w:tcPr>
          <w:p w14:paraId="2823890C">
            <w:pPr>
              <w:pStyle w:val="9"/>
              <w:spacing w:before="40" w:line="312" w:lineRule="auto"/>
              <w:ind w:left="473" w:right="101"/>
              <w:jc w:val="both"/>
              <w:rPr>
                <w:sz w:val="24"/>
              </w:rPr>
            </w:pPr>
            <w:r>
              <w:rPr>
                <w:sz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w:t>
            </w:r>
            <w:r>
              <w:rPr>
                <w:spacing w:val="40"/>
                <w:sz w:val="24"/>
              </w:rPr>
              <w:t xml:space="preserve"> </w:t>
            </w:r>
            <w:r>
              <w:rPr>
                <w:sz w:val="24"/>
              </w:rPr>
              <w:t>в</w:t>
            </w:r>
            <w:r>
              <w:rPr>
                <w:spacing w:val="38"/>
                <w:sz w:val="24"/>
              </w:rPr>
              <w:t xml:space="preserve"> </w:t>
            </w:r>
            <w:r>
              <w:rPr>
                <w:sz w:val="24"/>
              </w:rPr>
              <w:t>том</w:t>
            </w:r>
            <w:r>
              <w:rPr>
                <w:spacing w:val="38"/>
                <w:sz w:val="24"/>
              </w:rPr>
              <w:t xml:space="preserve"> </w:t>
            </w:r>
            <w:r>
              <w:rPr>
                <w:sz w:val="24"/>
              </w:rPr>
              <w:t>числе</w:t>
            </w:r>
            <w:r>
              <w:rPr>
                <w:spacing w:val="40"/>
                <w:sz w:val="24"/>
              </w:rPr>
              <w:t xml:space="preserve"> </w:t>
            </w:r>
            <w:r>
              <w:rPr>
                <w:sz w:val="24"/>
              </w:rPr>
              <w:t>контекстуальной,</w:t>
            </w:r>
            <w:r>
              <w:rPr>
                <w:spacing w:val="40"/>
                <w:sz w:val="24"/>
              </w:rPr>
              <w:t xml:space="preserve"> </w:t>
            </w:r>
            <w:r>
              <w:rPr>
                <w:sz w:val="24"/>
              </w:rPr>
              <w:t>догадки</w:t>
            </w:r>
            <w:r>
              <w:rPr>
                <w:spacing w:val="40"/>
                <w:sz w:val="24"/>
              </w:rPr>
              <w:t xml:space="preserve"> </w:t>
            </w:r>
            <w:r>
              <w:rPr>
                <w:sz w:val="24"/>
              </w:rPr>
              <w:t>(объём</w:t>
            </w:r>
            <w:r>
              <w:rPr>
                <w:spacing w:val="39"/>
                <w:sz w:val="24"/>
              </w:rPr>
              <w:t xml:space="preserve"> </w:t>
            </w:r>
            <w:r>
              <w:rPr>
                <w:sz w:val="24"/>
              </w:rPr>
              <w:t>текста</w:t>
            </w:r>
          </w:p>
          <w:p w14:paraId="288A0177">
            <w:pPr>
              <w:pStyle w:val="9"/>
              <w:ind w:left="473"/>
              <w:jc w:val="both"/>
              <w:rPr>
                <w:sz w:val="24"/>
              </w:rPr>
            </w:pPr>
            <w:r>
              <w:rPr>
                <w:sz w:val="24"/>
              </w:rPr>
              <w:t>(текстов) для</w:t>
            </w:r>
            <w:r>
              <w:rPr>
                <w:spacing w:val="-1"/>
                <w:sz w:val="24"/>
              </w:rPr>
              <w:t xml:space="preserve"> </w:t>
            </w:r>
            <w:r>
              <w:rPr>
                <w:sz w:val="24"/>
              </w:rPr>
              <w:t>чтения</w:t>
            </w:r>
            <w:r>
              <w:rPr>
                <w:spacing w:val="1"/>
                <w:sz w:val="24"/>
              </w:rPr>
              <w:t xml:space="preserve"> </w:t>
            </w:r>
            <w:r>
              <w:rPr>
                <w:sz w:val="24"/>
              </w:rPr>
              <w:t>–</w:t>
            </w:r>
            <w:r>
              <w:rPr>
                <w:spacing w:val="-5"/>
                <w:sz w:val="24"/>
              </w:rPr>
              <w:t xml:space="preserve"> </w:t>
            </w:r>
            <w:r>
              <w:rPr>
                <w:sz w:val="24"/>
              </w:rPr>
              <w:t>до</w:t>
            </w:r>
            <w:r>
              <w:rPr>
                <w:spacing w:val="3"/>
                <w:sz w:val="24"/>
              </w:rPr>
              <w:t xml:space="preserve"> </w:t>
            </w:r>
            <w:r>
              <w:rPr>
                <w:sz w:val="24"/>
              </w:rPr>
              <w:t>130</w:t>
            </w:r>
            <w:r>
              <w:rPr>
                <w:spacing w:val="-4"/>
                <w:sz w:val="24"/>
              </w:rPr>
              <w:t xml:space="preserve"> слов)</w:t>
            </w:r>
          </w:p>
        </w:tc>
      </w:tr>
      <w:tr w14:paraId="24D5F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59BBE812">
            <w:pPr>
              <w:pStyle w:val="9"/>
              <w:spacing w:before="30"/>
              <w:ind w:left="1034"/>
              <w:rPr>
                <w:i/>
                <w:sz w:val="24"/>
              </w:rPr>
            </w:pPr>
            <w:r>
              <w:rPr>
                <w:i/>
                <w:spacing w:val="-5"/>
                <w:sz w:val="24"/>
              </w:rPr>
              <w:t>1.4</w:t>
            </w:r>
          </w:p>
        </w:tc>
        <w:tc>
          <w:tcPr>
            <w:tcW w:w="7395" w:type="dxa"/>
          </w:tcPr>
          <w:p w14:paraId="23149906">
            <w:pPr>
              <w:pStyle w:val="9"/>
              <w:spacing w:before="49"/>
              <w:ind w:left="473"/>
              <w:rPr>
                <w:i/>
                <w:sz w:val="24"/>
              </w:rPr>
            </w:pPr>
            <w:r>
              <w:rPr>
                <w:i/>
                <w:spacing w:val="-2"/>
                <w:sz w:val="24"/>
              </w:rPr>
              <w:t>Письмо</w:t>
            </w:r>
          </w:p>
        </w:tc>
      </w:tr>
      <w:tr w14:paraId="6DF69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992" w:type="dxa"/>
          </w:tcPr>
          <w:p w14:paraId="48131D64">
            <w:pPr>
              <w:pStyle w:val="9"/>
              <w:spacing w:before="193"/>
              <w:ind w:right="552"/>
              <w:jc w:val="right"/>
              <w:rPr>
                <w:sz w:val="24"/>
              </w:rPr>
            </w:pPr>
            <w:r>
              <w:rPr>
                <w:spacing w:val="-2"/>
                <w:sz w:val="24"/>
              </w:rPr>
              <w:t>1.4.1</w:t>
            </w:r>
          </w:p>
        </w:tc>
        <w:tc>
          <w:tcPr>
            <w:tcW w:w="7395" w:type="dxa"/>
          </w:tcPr>
          <w:p w14:paraId="3D9BC20D">
            <w:pPr>
              <w:pStyle w:val="9"/>
              <w:spacing w:before="35"/>
              <w:ind w:left="473"/>
              <w:rPr>
                <w:sz w:val="24"/>
              </w:rPr>
            </w:pPr>
            <w:r>
              <w:rPr>
                <w:sz w:val="24"/>
              </w:rPr>
              <w:t>Заполнять</w:t>
            </w:r>
            <w:r>
              <w:rPr>
                <w:spacing w:val="-2"/>
                <w:sz w:val="24"/>
              </w:rPr>
              <w:t xml:space="preserve"> </w:t>
            </w:r>
            <w:r>
              <w:rPr>
                <w:sz w:val="24"/>
              </w:rPr>
              <w:t>анкеты</w:t>
            </w:r>
            <w:r>
              <w:rPr>
                <w:spacing w:val="-4"/>
                <w:sz w:val="24"/>
              </w:rPr>
              <w:t xml:space="preserve"> </w:t>
            </w:r>
            <w:r>
              <w:rPr>
                <w:sz w:val="24"/>
              </w:rPr>
              <w:t>и</w:t>
            </w:r>
            <w:r>
              <w:rPr>
                <w:spacing w:val="1"/>
                <w:sz w:val="24"/>
              </w:rPr>
              <w:t xml:space="preserve"> </w:t>
            </w:r>
            <w:r>
              <w:rPr>
                <w:sz w:val="24"/>
              </w:rPr>
              <w:t>формуляры</w:t>
            </w:r>
            <w:r>
              <w:rPr>
                <w:spacing w:val="6"/>
                <w:sz w:val="24"/>
              </w:rPr>
              <w:t xml:space="preserve"> </w:t>
            </w:r>
            <w:r>
              <w:rPr>
                <w:sz w:val="24"/>
              </w:rPr>
              <w:t>с</w:t>
            </w:r>
            <w:r>
              <w:rPr>
                <w:spacing w:val="7"/>
                <w:sz w:val="24"/>
              </w:rPr>
              <w:t xml:space="preserve"> </w:t>
            </w:r>
            <w:r>
              <w:rPr>
                <w:sz w:val="24"/>
              </w:rPr>
              <w:t>указанием</w:t>
            </w:r>
            <w:r>
              <w:rPr>
                <w:spacing w:val="10"/>
                <w:sz w:val="24"/>
              </w:rPr>
              <w:t xml:space="preserve"> </w:t>
            </w:r>
            <w:r>
              <w:rPr>
                <w:sz w:val="24"/>
              </w:rPr>
              <w:t>личной</w:t>
            </w:r>
            <w:r>
              <w:rPr>
                <w:spacing w:val="-9"/>
                <w:sz w:val="24"/>
              </w:rPr>
              <w:t xml:space="preserve"> </w:t>
            </w:r>
            <w:r>
              <w:rPr>
                <w:spacing w:val="-2"/>
                <w:sz w:val="24"/>
              </w:rPr>
              <w:t>информации:</w:t>
            </w:r>
          </w:p>
          <w:p w14:paraId="73F730C3">
            <w:pPr>
              <w:pStyle w:val="9"/>
              <w:spacing w:before="79"/>
              <w:ind w:left="473"/>
              <w:rPr>
                <w:sz w:val="24"/>
              </w:rPr>
            </w:pPr>
            <w:r>
              <w:rPr>
                <w:sz w:val="24"/>
              </w:rPr>
              <w:t>имя,</w:t>
            </w:r>
            <w:r>
              <w:rPr>
                <w:spacing w:val="34"/>
                <w:sz w:val="24"/>
              </w:rPr>
              <w:t xml:space="preserve"> </w:t>
            </w:r>
            <w:r>
              <w:rPr>
                <w:sz w:val="24"/>
              </w:rPr>
              <w:t>фамилия,</w:t>
            </w:r>
            <w:r>
              <w:rPr>
                <w:spacing w:val="35"/>
                <w:sz w:val="24"/>
              </w:rPr>
              <w:t xml:space="preserve"> </w:t>
            </w:r>
            <w:r>
              <w:rPr>
                <w:sz w:val="24"/>
              </w:rPr>
              <w:t>возраст,</w:t>
            </w:r>
            <w:r>
              <w:rPr>
                <w:spacing w:val="36"/>
                <w:sz w:val="24"/>
              </w:rPr>
              <w:t xml:space="preserve"> </w:t>
            </w:r>
            <w:r>
              <w:rPr>
                <w:sz w:val="24"/>
              </w:rPr>
              <w:t>страна</w:t>
            </w:r>
            <w:r>
              <w:rPr>
                <w:spacing w:val="26"/>
                <w:sz w:val="24"/>
              </w:rPr>
              <w:t xml:space="preserve"> </w:t>
            </w:r>
            <w:r>
              <w:rPr>
                <w:sz w:val="24"/>
              </w:rPr>
              <w:t>проживания,</w:t>
            </w:r>
            <w:r>
              <w:rPr>
                <w:spacing w:val="37"/>
                <w:sz w:val="24"/>
              </w:rPr>
              <w:t xml:space="preserve"> </w:t>
            </w:r>
            <w:r>
              <w:rPr>
                <w:sz w:val="24"/>
              </w:rPr>
              <w:t>любимые</w:t>
            </w:r>
            <w:r>
              <w:rPr>
                <w:spacing w:val="37"/>
                <w:sz w:val="24"/>
              </w:rPr>
              <w:t xml:space="preserve"> </w:t>
            </w:r>
            <w:r>
              <w:rPr>
                <w:sz w:val="24"/>
              </w:rPr>
              <w:t>занятия</w:t>
            </w:r>
            <w:r>
              <w:rPr>
                <w:spacing w:val="33"/>
                <w:sz w:val="24"/>
              </w:rPr>
              <w:t xml:space="preserve"> </w:t>
            </w:r>
            <w:r>
              <w:rPr>
                <w:spacing w:val="-10"/>
                <w:sz w:val="24"/>
              </w:rPr>
              <w:t>и</w:t>
            </w:r>
          </w:p>
        </w:tc>
      </w:tr>
    </w:tbl>
    <w:p w14:paraId="78976A2D">
      <w:pPr>
        <w:pStyle w:val="9"/>
        <w:spacing w:after="0"/>
        <w:rPr>
          <w:sz w:val="24"/>
        </w:rPr>
        <w:sectPr>
          <w:pgSz w:w="11910" w:h="16400"/>
          <w:pgMar w:top="1080" w:right="708" w:bottom="280" w:left="1700" w:header="720" w:footer="720" w:gutter="0"/>
          <w:cols w:space="720" w:num="1"/>
        </w:sectPr>
      </w:pPr>
    </w:p>
    <w:p w14:paraId="4253F557">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46750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992" w:type="dxa"/>
          </w:tcPr>
          <w:p w14:paraId="08AA7EE1">
            <w:pPr>
              <w:pStyle w:val="9"/>
              <w:rPr>
                <w:sz w:val="24"/>
              </w:rPr>
            </w:pPr>
          </w:p>
        </w:tc>
        <w:tc>
          <w:tcPr>
            <w:tcW w:w="7395" w:type="dxa"/>
          </w:tcPr>
          <w:p w14:paraId="379E6C2C">
            <w:pPr>
              <w:pStyle w:val="9"/>
              <w:spacing w:before="40"/>
              <w:ind w:left="473"/>
              <w:rPr>
                <w:sz w:val="24"/>
              </w:rPr>
            </w:pPr>
            <w:r>
              <w:rPr>
                <w:spacing w:val="-2"/>
                <w:sz w:val="24"/>
              </w:rPr>
              <w:t>другое</w:t>
            </w:r>
          </w:p>
        </w:tc>
      </w:tr>
      <w:tr w14:paraId="128FE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62FE33E4">
            <w:pPr>
              <w:pStyle w:val="9"/>
              <w:spacing w:before="99"/>
              <w:rPr>
                <w:b/>
                <w:sz w:val="24"/>
              </w:rPr>
            </w:pPr>
          </w:p>
          <w:p w14:paraId="37A54A82">
            <w:pPr>
              <w:pStyle w:val="9"/>
              <w:spacing w:before="1"/>
              <w:ind w:right="552"/>
              <w:jc w:val="right"/>
              <w:rPr>
                <w:sz w:val="24"/>
              </w:rPr>
            </w:pPr>
            <w:r>
              <w:rPr>
                <w:spacing w:val="-2"/>
                <w:sz w:val="24"/>
              </w:rPr>
              <w:t>1.4.2</w:t>
            </w:r>
          </w:p>
        </w:tc>
        <w:tc>
          <w:tcPr>
            <w:tcW w:w="7395" w:type="dxa"/>
          </w:tcPr>
          <w:p w14:paraId="34013A00">
            <w:pPr>
              <w:pStyle w:val="9"/>
              <w:spacing w:before="40"/>
              <w:ind w:left="473"/>
              <w:rPr>
                <w:sz w:val="24"/>
              </w:rPr>
            </w:pPr>
            <w:r>
              <w:rPr>
                <w:sz w:val="24"/>
              </w:rPr>
              <w:t>Писать</w:t>
            </w:r>
            <w:r>
              <w:rPr>
                <w:spacing w:val="6"/>
                <w:sz w:val="24"/>
              </w:rPr>
              <w:t xml:space="preserve"> </w:t>
            </w:r>
            <w:r>
              <w:rPr>
                <w:sz w:val="24"/>
              </w:rPr>
              <w:t>с</w:t>
            </w:r>
            <w:r>
              <w:rPr>
                <w:spacing w:val="2"/>
                <w:sz w:val="24"/>
              </w:rPr>
              <w:t xml:space="preserve"> </w:t>
            </w:r>
            <w:r>
              <w:rPr>
                <w:sz w:val="24"/>
              </w:rPr>
              <w:t>использованием</w:t>
            </w:r>
            <w:r>
              <w:rPr>
                <w:spacing w:val="1"/>
                <w:sz w:val="24"/>
              </w:rPr>
              <w:t xml:space="preserve"> </w:t>
            </w:r>
            <w:r>
              <w:rPr>
                <w:sz w:val="24"/>
              </w:rPr>
              <w:t>образца</w:t>
            </w:r>
            <w:r>
              <w:rPr>
                <w:spacing w:val="-1"/>
                <w:sz w:val="24"/>
              </w:rPr>
              <w:t xml:space="preserve"> </w:t>
            </w:r>
            <w:r>
              <w:rPr>
                <w:sz w:val="24"/>
              </w:rPr>
              <w:t>поздравления</w:t>
            </w:r>
            <w:r>
              <w:rPr>
                <w:spacing w:val="3"/>
                <w:sz w:val="24"/>
              </w:rPr>
              <w:t xml:space="preserve"> </w:t>
            </w:r>
            <w:r>
              <w:rPr>
                <w:sz w:val="24"/>
              </w:rPr>
              <w:t>с</w:t>
            </w:r>
            <w:r>
              <w:rPr>
                <w:spacing w:val="2"/>
                <w:sz w:val="24"/>
              </w:rPr>
              <w:t xml:space="preserve"> </w:t>
            </w:r>
            <w:r>
              <w:rPr>
                <w:sz w:val="24"/>
              </w:rPr>
              <w:t>праздниками</w:t>
            </w:r>
            <w:r>
              <w:rPr>
                <w:spacing w:val="6"/>
                <w:sz w:val="24"/>
              </w:rPr>
              <w:t xml:space="preserve"> </w:t>
            </w:r>
            <w:r>
              <w:rPr>
                <w:spacing w:val="-5"/>
                <w:sz w:val="24"/>
              </w:rPr>
              <w:t>(с</w:t>
            </w:r>
          </w:p>
          <w:p w14:paraId="507A8EE4">
            <w:pPr>
              <w:pStyle w:val="9"/>
              <w:spacing w:before="84" w:line="304" w:lineRule="auto"/>
              <w:ind w:left="473"/>
              <w:rPr>
                <w:sz w:val="24"/>
              </w:rPr>
            </w:pPr>
            <w:r>
              <w:rPr>
                <w:sz w:val="24"/>
              </w:rPr>
              <w:t>днём</w:t>
            </w:r>
            <w:r>
              <w:rPr>
                <w:spacing w:val="40"/>
                <w:sz w:val="24"/>
              </w:rPr>
              <w:t xml:space="preserve"> </w:t>
            </w:r>
            <w:r>
              <w:rPr>
                <w:sz w:val="24"/>
              </w:rPr>
              <w:t>рождения,</w:t>
            </w:r>
            <w:r>
              <w:rPr>
                <w:spacing w:val="40"/>
                <w:sz w:val="24"/>
              </w:rPr>
              <w:t xml:space="preserve"> </w:t>
            </w:r>
            <w:r>
              <w:rPr>
                <w:sz w:val="24"/>
              </w:rPr>
              <w:t>Новым</w:t>
            </w:r>
            <w:r>
              <w:rPr>
                <w:spacing w:val="40"/>
                <w:sz w:val="24"/>
              </w:rPr>
              <w:t xml:space="preserve"> </w:t>
            </w:r>
            <w:r>
              <w:rPr>
                <w:sz w:val="24"/>
              </w:rPr>
              <w:t>годом,</w:t>
            </w:r>
            <w:r>
              <w:rPr>
                <w:spacing w:val="40"/>
                <w:sz w:val="24"/>
              </w:rPr>
              <w:t xml:space="preserve"> </w:t>
            </w:r>
            <w:r>
              <w:rPr>
                <w:sz w:val="24"/>
              </w:rPr>
              <w:t>Рождеством)</w:t>
            </w:r>
            <w:r>
              <w:rPr>
                <w:spacing w:val="40"/>
                <w:sz w:val="24"/>
              </w:rPr>
              <w:t xml:space="preserve"> </w:t>
            </w:r>
            <w:r>
              <w:rPr>
                <w:sz w:val="24"/>
              </w:rPr>
              <w:t>с</w:t>
            </w:r>
            <w:r>
              <w:rPr>
                <w:spacing w:val="40"/>
                <w:sz w:val="24"/>
              </w:rPr>
              <w:t xml:space="preserve"> </w:t>
            </w:r>
            <w:r>
              <w:rPr>
                <w:sz w:val="24"/>
              </w:rPr>
              <w:t>выражением</w:t>
            </w:r>
            <w:r>
              <w:rPr>
                <w:spacing w:val="40"/>
                <w:sz w:val="24"/>
              </w:rPr>
              <w:t xml:space="preserve"> </w:t>
            </w:r>
            <w:r>
              <w:rPr>
                <w:spacing w:val="-2"/>
                <w:sz w:val="24"/>
              </w:rPr>
              <w:t>пожеланий</w:t>
            </w:r>
          </w:p>
        </w:tc>
      </w:tr>
      <w:tr w14:paraId="46A0F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992" w:type="dxa"/>
          </w:tcPr>
          <w:p w14:paraId="75586D8C">
            <w:pPr>
              <w:pStyle w:val="9"/>
              <w:spacing w:before="198"/>
              <w:ind w:right="552"/>
              <w:jc w:val="right"/>
              <w:rPr>
                <w:sz w:val="24"/>
              </w:rPr>
            </w:pPr>
            <w:r>
              <w:rPr>
                <w:spacing w:val="-2"/>
                <w:sz w:val="24"/>
              </w:rPr>
              <w:t>1.4.3</w:t>
            </w:r>
          </w:p>
        </w:tc>
        <w:tc>
          <w:tcPr>
            <w:tcW w:w="7395" w:type="dxa"/>
          </w:tcPr>
          <w:p w14:paraId="773C9F59">
            <w:pPr>
              <w:pStyle w:val="9"/>
              <w:spacing w:before="35"/>
              <w:ind w:left="473"/>
              <w:rPr>
                <w:sz w:val="24"/>
              </w:rPr>
            </w:pPr>
            <w:r>
              <w:rPr>
                <w:sz w:val="24"/>
              </w:rPr>
              <w:t>Создавать</w:t>
            </w:r>
            <w:r>
              <w:rPr>
                <w:spacing w:val="52"/>
                <w:sz w:val="24"/>
              </w:rPr>
              <w:t xml:space="preserve"> </w:t>
            </w:r>
            <w:r>
              <w:rPr>
                <w:sz w:val="24"/>
              </w:rPr>
              <w:t>подписи</w:t>
            </w:r>
            <w:r>
              <w:rPr>
                <w:spacing w:val="58"/>
                <w:sz w:val="24"/>
              </w:rPr>
              <w:t xml:space="preserve"> </w:t>
            </w:r>
            <w:r>
              <w:rPr>
                <w:sz w:val="24"/>
              </w:rPr>
              <w:t>к</w:t>
            </w:r>
            <w:r>
              <w:rPr>
                <w:spacing w:val="45"/>
                <w:sz w:val="24"/>
              </w:rPr>
              <w:t xml:space="preserve"> </w:t>
            </w:r>
            <w:r>
              <w:rPr>
                <w:sz w:val="24"/>
              </w:rPr>
              <w:t>иллюстрациям</w:t>
            </w:r>
            <w:r>
              <w:rPr>
                <w:spacing w:val="55"/>
                <w:sz w:val="24"/>
              </w:rPr>
              <w:t xml:space="preserve"> </w:t>
            </w:r>
            <w:r>
              <w:rPr>
                <w:sz w:val="24"/>
              </w:rPr>
              <w:t>с</w:t>
            </w:r>
            <w:r>
              <w:rPr>
                <w:spacing w:val="51"/>
                <w:sz w:val="24"/>
              </w:rPr>
              <w:t xml:space="preserve"> </w:t>
            </w:r>
            <w:r>
              <w:rPr>
                <w:sz w:val="24"/>
              </w:rPr>
              <w:t>пояснением,</w:t>
            </w:r>
            <w:r>
              <w:rPr>
                <w:spacing w:val="55"/>
                <w:sz w:val="24"/>
              </w:rPr>
              <w:t xml:space="preserve"> </w:t>
            </w:r>
            <w:r>
              <w:rPr>
                <w:sz w:val="24"/>
              </w:rPr>
              <w:t>что</w:t>
            </w:r>
            <w:r>
              <w:rPr>
                <w:spacing w:val="62"/>
                <w:sz w:val="24"/>
              </w:rPr>
              <w:t xml:space="preserve"> </w:t>
            </w:r>
            <w:r>
              <w:rPr>
                <w:sz w:val="24"/>
              </w:rPr>
              <w:t>на</w:t>
            </w:r>
            <w:r>
              <w:rPr>
                <w:spacing w:val="46"/>
                <w:sz w:val="24"/>
              </w:rPr>
              <w:t xml:space="preserve"> </w:t>
            </w:r>
            <w:r>
              <w:rPr>
                <w:spacing w:val="-5"/>
                <w:sz w:val="24"/>
              </w:rPr>
              <w:t>них</w:t>
            </w:r>
          </w:p>
          <w:p w14:paraId="542FD10A">
            <w:pPr>
              <w:pStyle w:val="9"/>
              <w:spacing w:before="84"/>
              <w:ind w:left="473"/>
              <w:rPr>
                <w:sz w:val="24"/>
              </w:rPr>
            </w:pPr>
            <w:r>
              <w:rPr>
                <w:spacing w:val="-2"/>
                <w:sz w:val="24"/>
              </w:rPr>
              <w:t>изображено</w:t>
            </w:r>
          </w:p>
        </w:tc>
      </w:tr>
      <w:tr w14:paraId="555F6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72119BD7">
            <w:pPr>
              <w:pStyle w:val="9"/>
              <w:spacing w:before="30"/>
              <w:ind w:left="384"/>
              <w:jc w:val="center"/>
              <w:rPr>
                <w:sz w:val="24"/>
              </w:rPr>
            </w:pPr>
            <w:r>
              <w:rPr>
                <w:spacing w:val="-10"/>
                <w:sz w:val="24"/>
              </w:rPr>
              <w:t>2</w:t>
            </w:r>
          </w:p>
        </w:tc>
        <w:tc>
          <w:tcPr>
            <w:tcW w:w="7395" w:type="dxa"/>
          </w:tcPr>
          <w:p w14:paraId="718D41CA">
            <w:pPr>
              <w:pStyle w:val="9"/>
              <w:spacing w:before="49"/>
              <w:ind w:left="473"/>
              <w:rPr>
                <w:sz w:val="24"/>
              </w:rPr>
            </w:pPr>
            <w:r>
              <w:rPr>
                <w:sz w:val="24"/>
              </w:rPr>
              <w:t>Языковые</w:t>
            </w:r>
            <w:r>
              <w:rPr>
                <w:spacing w:val="-3"/>
                <w:sz w:val="24"/>
              </w:rPr>
              <w:t xml:space="preserve"> </w:t>
            </w:r>
            <w:r>
              <w:rPr>
                <w:sz w:val="24"/>
              </w:rPr>
              <w:t>знания</w:t>
            </w:r>
            <w:r>
              <w:rPr>
                <w:spacing w:val="-8"/>
                <w:sz w:val="24"/>
              </w:rPr>
              <w:t xml:space="preserve"> </w:t>
            </w:r>
            <w:r>
              <w:rPr>
                <w:sz w:val="24"/>
              </w:rPr>
              <w:t>и</w:t>
            </w:r>
            <w:r>
              <w:rPr>
                <w:spacing w:val="-2"/>
                <w:sz w:val="24"/>
              </w:rPr>
              <w:t xml:space="preserve"> навыки</w:t>
            </w:r>
          </w:p>
        </w:tc>
      </w:tr>
      <w:tr w14:paraId="2D464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6AD5ADA8">
            <w:pPr>
              <w:pStyle w:val="9"/>
              <w:spacing w:before="30"/>
              <w:ind w:right="638"/>
              <w:jc w:val="right"/>
              <w:rPr>
                <w:i/>
                <w:sz w:val="24"/>
              </w:rPr>
            </w:pPr>
            <w:r>
              <w:rPr>
                <w:i/>
                <w:spacing w:val="-5"/>
                <w:sz w:val="24"/>
              </w:rPr>
              <w:t>2.1</w:t>
            </w:r>
          </w:p>
        </w:tc>
        <w:tc>
          <w:tcPr>
            <w:tcW w:w="7395" w:type="dxa"/>
          </w:tcPr>
          <w:p w14:paraId="057C5701">
            <w:pPr>
              <w:pStyle w:val="9"/>
              <w:spacing w:before="49"/>
              <w:ind w:left="473"/>
              <w:rPr>
                <w:i/>
                <w:sz w:val="24"/>
              </w:rPr>
            </w:pPr>
            <w:r>
              <w:rPr>
                <w:i/>
                <w:sz w:val="24"/>
              </w:rPr>
              <w:t>Фонетическая</w:t>
            </w:r>
            <w:r>
              <w:rPr>
                <w:i/>
                <w:spacing w:val="-8"/>
                <w:sz w:val="24"/>
              </w:rPr>
              <w:t xml:space="preserve"> </w:t>
            </w:r>
            <w:r>
              <w:rPr>
                <w:i/>
                <w:sz w:val="24"/>
              </w:rPr>
              <w:t>сторона</w:t>
            </w:r>
            <w:r>
              <w:rPr>
                <w:i/>
                <w:spacing w:val="-1"/>
                <w:sz w:val="24"/>
              </w:rPr>
              <w:t xml:space="preserve"> </w:t>
            </w:r>
            <w:r>
              <w:rPr>
                <w:i/>
                <w:spacing w:val="-4"/>
                <w:sz w:val="24"/>
              </w:rPr>
              <w:t>речи</w:t>
            </w:r>
          </w:p>
        </w:tc>
      </w:tr>
      <w:tr w14:paraId="326D3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453BF3AB">
            <w:pPr>
              <w:pStyle w:val="9"/>
              <w:spacing w:before="198"/>
              <w:ind w:right="552"/>
              <w:jc w:val="right"/>
              <w:rPr>
                <w:sz w:val="24"/>
              </w:rPr>
            </w:pPr>
            <w:r>
              <w:rPr>
                <w:spacing w:val="-2"/>
                <w:sz w:val="24"/>
              </w:rPr>
              <w:t>2.1.1</w:t>
            </w:r>
          </w:p>
        </w:tc>
        <w:tc>
          <w:tcPr>
            <w:tcW w:w="7395" w:type="dxa"/>
          </w:tcPr>
          <w:p w14:paraId="489ED566">
            <w:pPr>
              <w:pStyle w:val="9"/>
              <w:spacing w:before="35"/>
              <w:ind w:left="473"/>
              <w:rPr>
                <w:sz w:val="24"/>
              </w:rPr>
            </w:pPr>
            <w:r>
              <w:rPr>
                <w:sz w:val="24"/>
              </w:rPr>
              <w:t>Применять правила</w:t>
            </w:r>
            <w:r>
              <w:rPr>
                <w:spacing w:val="-1"/>
                <w:sz w:val="24"/>
              </w:rPr>
              <w:t xml:space="preserve"> </w:t>
            </w:r>
            <w:r>
              <w:rPr>
                <w:sz w:val="24"/>
              </w:rPr>
              <w:t>чтения</w:t>
            </w:r>
            <w:r>
              <w:rPr>
                <w:spacing w:val="-9"/>
                <w:sz w:val="24"/>
              </w:rPr>
              <w:t xml:space="preserve"> </w:t>
            </w:r>
            <w:r>
              <w:rPr>
                <w:sz w:val="24"/>
              </w:rPr>
              <w:t>гласных</w:t>
            </w:r>
            <w:r>
              <w:rPr>
                <w:spacing w:val="-4"/>
                <w:sz w:val="24"/>
              </w:rPr>
              <w:t xml:space="preserve"> </w:t>
            </w:r>
            <w:r>
              <w:rPr>
                <w:sz w:val="24"/>
              </w:rPr>
              <w:t>в</w:t>
            </w:r>
            <w:r>
              <w:rPr>
                <w:spacing w:val="1"/>
                <w:sz w:val="24"/>
              </w:rPr>
              <w:t xml:space="preserve"> </w:t>
            </w:r>
            <w:r>
              <w:rPr>
                <w:sz w:val="24"/>
              </w:rPr>
              <w:t>третьем</w:t>
            </w:r>
            <w:r>
              <w:rPr>
                <w:spacing w:val="-3"/>
                <w:sz w:val="24"/>
              </w:rPr>
              <w:t xml:space="preserve"> </w:t>
            </w:r>
            <w:r>
              <w:rPr>
                <w:sz w:val="24"/>
              </w:rPr>
              <w:t>типе</w:t>
            </w:r>
            <w:r>
              <w:rPr>
                <w:spacing w:val="4"/>
                <w:sz w:val="24"/>
              </w:rPr>
              <w:t xml:space="preserve"> </w:t>
            </w:r>
            <w:r>
              <w:rPr>
                <w:sz w:val="24"/>
              </w:rPr>
              <w:t xml:space="preserve">слога </w:t>
            </w:r>
            <w:r>
              <w:rPr>
                <w:spacing w:val="-2"/>
                <w:sz w:val="24"/>
              </w:rPr>
              <w:t>(гласная</w:t>
            </w:r>
          </w:p>
          <w:p w14:paraId="48CA36B6">
            <w:pPr>
              <w:pStyle w:val="9"/>
              <w:spacing w:before="84"/>
              <w:ind w:left="473"/>
              <w:rPr>
                <w:sz w:val="24"/>
              </w:rPr>
            </w:pPr>
            <w:r>
              <w:rPr>
                <w:sz w:val="24"/>
              </w:rPr>
              <w:t>+</w:t>
            </w:r>
            <w:r>
              <w:rPr>
                <w:spacing w:val="1"/>
                <w:sz w:val="24"/>
              </w:rPr>
              <w:t xml:space="preserve"> </w:t>
            </w:r>
            <w:r>
              <w:rPr>
                <w:i/>
                <w:spacing w:val="-5"/>
                <w:sz w:val="24"/>
              </w:rPr>
              <w:t>r</w:t>
            </w:r>
            <w:r>
              <w:rPr>
                <w:spacing w:val="-5"/>
                <w:sz w:val="24"/>
              </w:rPr>
              <w:t>)</w:t>
            </w:r>
          </w:p>
        </w:tc>
      </w:tr>
      <w:tr w14:paraId="017094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992" w:type="dxa"/>
          </w:tcPr>
          <w:p w14:paraId="5B101D6D">
            <w:pPr>
              <w:pStyle w:val="9"/>
              <w:spacing w:before="95"/>
              <w:rPr>
                <w:b/>
                <w:sz w:val="24"/>
              </w:rPr>
            </w:pPr>
          </w:p>
          <w:p w14:paraId="0C92DD8C">
            <w:pPr>
              <w:pStyle w:val="9"/>
              <w:ind w:right="552"/>
              <w:jc w:val="right"/>
              <w:rPr>
                <w:sz w:val="24"/>
              </w:rPr>
            </w:pPr>
            <w:r>
              <w:rPr>
                <w:spacing w:val="-2"/>
                <w:sz w:val="24"/>
              </w:rPr>
              <w:t>2.1.2</w:t>
            </w:r>
          </w:p>
        </w:tc>
        <w:tc>
          <w:tcPr>
            <w:tcW w:w="7395" w:type="dxa"/>
          </w:tcPr>
          <w:p w14:paraId="05516C1E">
            <w:pPr>
              <w:pStyle w:val="9"/>
              <w:spacing w:before="35" w:line="312" w:lineRule="auto"/>
              <w:ind w:left="473" w:right="124"/>
              <w:rPr>
                <w:sz w:val="24"/>
              </w:rPr>
            </w:pPr>
            <w:r>
              <w:rPr>
                <w:sz w:val="24"/>
              </w:rPr>
              <w:t>Применять правила чтения сложных</w:t>
            </w:r>
            <w:r>
              <w:rPr>
                <w:spacing w:val="-2"/>
                <w:sz w:val="24"/>
              </w:rPr>
              <w:t xml:space="preserve"> </w:t>
            </w:r>
            <w:r>
              <w:rPr>
                <w:sz w:val="24"/>
              </w:rPr>
              <w:t>сочетаний</w:t>
            </w:r>
            <w:r>
              <w:rPr>
                <w:spacing w:val="-1"/>
                <w:sz w:val="24"/>
              </w:rPr>
              <w:t xml:space="preserve"> </w:t>
            </w:r>
            <w:r>
              <w:rPr>
                <w:sz w:val="24"/>
              </w:rPr>
              <w:t xml:space="preserve">букв (например, - </w:t>
            </w:r>
            <w:r>
              <w:rPr>
                <w:i/>
                <w:sz w:val="24"/>
              </w:rPr>
              <w:t>tion</w:t>
            </w:r>
            <w:r>
              <w:rPr>
                <w:sz w:val="24"/>
              </w:rPr>
              <w:t>, -</w:t>
            </w:r>
            <w:r>
              <w:rPr>
                <w:i/>
                <w:sz w:val="24"/>
              </w:rPr>
              <w:t>ight</w:t>
            </w:r>
            <w:r>
              <w:rPr>
                <w:sz w:val="24"/>
              </w:rPr>
              <w:t>) в односложных,</w:t>
            </w:r>
            <w:r>
              <w:rPr>
                <w:spacing w:val="28"/>
                <w:sz w:val="24"/>
              </w:rPr>
              <w:t xml:space="preserve"> </w:t>
            </w:r>
            <w:r>
              <w:rPr>
                <w:sz w:val="24"/>
              </w:rPr>
              <w:t>двусложных и многосложных словах</w:t>
            </w:r>
          </w:p>
          <w:p w14:paraId="35B6D484">
            <w:pPr>
              <w:pStyle w:val="9"/>
              <w:spacing w:before="3"/>
              <w:ind w:left="473"/>
              <w:rPr>
                <w:sz w:val="24"/>
              </w:rPr>
            </w:pPr>
            <w:r>
              <w:rPr>
                <w:sz w:val="24"/>
              </w:rPr>
              <w:t>(</w:t>
            </w:r>
            <w:r>
              <w:rPr>
                <w:i/>
                <w:sz w:val="24"/>
              </w:rPr>
              <w:t>international</w:t>
            </w:r>
            <w:r>
              <w:rPr>
                <w:sz w:val="24"/>
              </w:rPr>
              <w:t xml:space="preserve">, </w:t>
            </w:r>
            <w:r>
              <w:rPr>
                <w:i/>
                <w:spacing w:val="-2"/>
                <w:sz w:val="24"/>
              </w:rPr>
              <w:t>night</w:t>
            </w:r>
            <w:r>
              <w:rPr>
                <w:spacing w:val="-2"/>
                <w:sz w:val="24"/>
              </w:rPr>
              <w:t>)</w:t>
            </w:r>
          </w:p>
        </w:tc>
      </w:tr>
      <w:tr w14:paraId="259B3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1741A2C7">
            <w:pPr>
              <w:pStyle w:val="9"/>
              <w:spacing w:before="35"/>
              <w:ind w:right="552"/>
              <w:jc w:val="right"/>
              <w:rPr>
                <w:sz w:val="24"/>
              </w:rPr>
            </w:pPr>
            <w:r>
              <w:rPr>
                <w:spacing w:val="-2"/>
                <w:sz w:val="24"/>
              </w:rPr>
              <w:t>2.1.3</w:t>
            </w:r>
          </w:p>
        </w:tc>
        <w:tc>
          <w:tcPr>
            <w:tcW w:w="7395" w:type="dxa"/>
          </w:tcPr>
          <w:p w14:paraId="5012CFAB">
            <w:pPr>
              <w:pStyle w:val="9"/>
              <w:spacing w:before="54"/>
              <w:ind w:left="473"/>
              <w:rPr>
                <w:sz w:val="24"/>
              </w:rPr>
            </w:pPr>
            <w:r>
              <w:rPr>
                <w:sz w:val="24"/>
              </w:rPr>
              <w:t>Читать</w:t>
            </w:r>
            <w:r>
              <w:rPr>
                <w:spacing w:val="-12"/>
                <w:sz w:val="24"/>
              </w:rPr>
              <w:t xml:space="preserve"> </w:t>
            </w:r>
            <w:r>
              <w:rPr>
                <w:sz w:val="24"/>
              </w:rPr>
              <w:t>новые</w:t>
            </w:r>
            <w:r>
              <w:rPr>
                <w:spacing w:val="-7"/>
                <w:sz w:val="24"/>
              </w:rPr>
              <w:t xml:space="preserve"> </w:t>
            </w:r>
            <w:r>
              <w:rPr>
                <w:sz w:val="24"/>
              </w:rPr>
              <w:t>слова</w:t>
            </w:r>
            <w:r>
              <w:rPr>
                <w:spacing w:val="-12"/>
                <w:sz w:val="24"/>
              </w:rPr>
              <w:t xml:space="preserve"> </w:t>
            </w:r>
            <w:r>
              <w:rPr>
                <w:sz w:val="24"/>
              </w:rPr>
              <w:t>согласно</w:t>
            </w:r>
            <w:r>
              <w:rPr>
                <w:spacing w:val="-2"/>
                <w:sz w:val="24"/>
              </w:rPr>
              <w:t xml:space="preserve"> </w:t>
            </w:r>
            <w:r>
              <w:rPr>
                <w:sz w:val="24"/>
              </w:rPr>
              <w:t>основным</w:t>
            </w:r>
            <w:r>
              <w:rPr>
                <w:spacing w:val="-4"/>
                <w:sz w:val="24"/>
              </w:rPr>
              <w:t xml:space="preserve"> </w:t>
            </w:r>
            <w:r>
              <w:rPr>
                <w:sz w:val="24"/>
              </w:rPr>
              <w:t>правилам</w:t>
            </w:r>
            <w:r>
              <w:rPr>
                <w:spacing w:val="1"/>
                <w:sz w:val="24"/>
              </w:rPr>
              <w:t xml:space="preserve"> </w:t>
            </w:r>
            <w:r>
              <w:rPr>
                <w:spacing w:val="-2"/>
                <w:sz w:val="24"/>
              </w:rPr>
              <w:t>чтения</w:t>
            </w:r>
          </w:p>
        </w:tc>
      </w:tr>
      <w:tr w14:paraId="4FA48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183B6435">
            <w:pPr>
              <w:pStyle w:val="9"/>
              <w:spacing w:before="99"/>
              <w:rPr>
                <w:b/>
                <w:sz w:val="24"/>
              </w:rPr>
            </w:pPr>
          </w:p>
          <w:p w14:paraId="699B1530">
            <w:pPr>
              <w:pStyle w:val="9"/>
              <w:spacing w:before="1"/>
              <w:ind w:right="552"/>
              <w:jc w:val="right"/>
              <w:rPr>
                <w:sz w:val="24"/>
              </w:rPr>
            </w:pPr>
            <w:r>
              <w:rPr>
                <w:spacing w:val="-2"/>
                <w:sz w:val="24"/>
              </w:rPr>
              <w:t>2.1.4</w:t>
            </w:r>
          </w:p>
        </w:tc>
        <w:tc>
          <w:tcPr>
            <w:tcW w:w="7395" w:type="dxa"/>
          </w:tcPr>
          <w:p w14:paraId="38D8E6B3">
            <w:pPr>
              <w:pStyle w:val="9"/>
              <w:tabs>
                <w:tab w:val="left" w:pos="2235"/>
                <w:tab w:val="left" w:pos="2586"/>
                <w:tab w:val="left" w:pos="4219"/>
                <w:tab w:val="left" w:pos="4708"/>
              </w:tabs>
              <w:spacing w:before="35" w:line="309" w:lineRule="auto"/>
              <w:ind w:left="473" w:right="116"/>
              <w:rPr>
                <w:sz w:val="24"/>
              </w:rPr>
            </w:pPr>
            <w:r>
              <w:rPr>
                <w:sz w:val="24"/>
              </w:rPr>
              <w:t>Различать</w:t>
            </w:r>
            <w:r>
              <w:rPr>
                <w:spacing w:val="40"/>
                <w:sz w:val="24"/>
              </w:rPr>
              <w:t xml:space="preserve"> </w:t>
            </w:r>
            <w:r>
              <w:rPr>
                <w:sz w:val="24"/>
              </w:rPr>
              <w:t>на</w:t>
            </w:r>
            <w:r>
              <w:rPr>
                <w:spacing w:val="40"/>
                <w:sz w:val="24"/>
              </w:rPr>
              <w:t xml:space="preserve"> </w:t>
            </w:r>
            <w:r>
              <w:rPr>
                <w:sz w:val="24"/>
              </w:rPr>
              <w:t>слух</w:t>
            </w:r>
            <w:r>
              <w:rPr>
                <w:spacing w:val="40"/>
                <w:sz w:val="24"/>
              </w:rPr>
              <w:t xml:space="preserve"> </w:t>
            </w:r>
            <w:r>
              <w:rPr>
                <w:sz w:val="24"/>
              </w:rPr>
              <w:t>и</w:t>
            </w:r>
            <w:r>
              <w:rPr>
                <w:spacing w:val="40"/>
                <w:sz w:val="24"/>
              </w:rPr>
              <w:t xml:space="preserve"> </w:t>
            </w:r>
            <w:r>
              <w:rPr>
                <w:sz w:val="24"/>
              </w:rPr>
              <w:t>правильно</w:t>
            </w:r>
            <w:r>
              <w:rPr>
                <w:spacing w:val="40"/>
                <w:sz w:val="24"/>
              </w:rPr>
              <w:t xml:space="preserve"> </w:t>
            </w:r>
            <w:r>
              <w:rPr>
                <w:sz w:val="24"/>
              </w:rPr>
              <w:t>произносить</w:t>
            </w:r>
            <w:r>
              <w:rPr>
                <w:spacing w:val="80"/>
                <w:sz w:val="24"/>
              </w:rPr>
              <w:t xml:space="preserve"> </w:t>
            </w:r>
            <w:r>
              <w:rPr>
                <w:sz w:val="24"/>
              </w:rPr>
              <w:t>слова</w:t>
            </w:r>
            <w:r>
              <w:rPr>
                <w:spacing w:val="40"/>
                <w:sz w:val="24"/>
              </w:rPr>
              <w:t xml:space="preserve"> </w:t>
            </w:r>
            <w:r>
              <w:rPr>
                <w:sz w:val="24"/>
              </w:rPr>
              <w:t>и</w:t>
            </w:r>
            <w:r>
              <w:rPr>
                <w:spacing w:val="40"/>
                <w:sz w:val="24"/>
              </w:rPr>
              <w:t xml:space="preserve"> </w:t>
            </w:r>
            <w:r>
              <w:rPr>
                <w:sz w:val="24"/>
              </w:rPr>
              <w:t>фразы</w:t>
            </w:r>
            <w:r>
              <w:rPr>
                <w:spacing w:val="80"/>
                <w:sz w:val="24"/>
              </w:rPr>
              <w:t xml:space="preserve"> </w:t>
            </w:r>
            <w:r>
              <w:rPr>
                <w:spacing w:val="-2"/>
                <w:sz w:val="24"/>
              </w:rPr>
              <w:t>(предложения)</w:t>
            </w:r>
            <w:r>
              <w:rPr>
                <w:sz w:val="24"/>
              </w:rPr>
              <w:tab/>
            </w:r>
            <w:r>
              <w:rPr>
                <w:spacing w:val="-10"/>
                <w:sz w:val="24"/>
              </w:rPr>
              <w:t>с</w:t>
            </w:r>
            <w:r>
              <w:rPr>
                <w:sz w:val="24"/>
              </w:rPr>
              <w:tab/>
            </w:r>
            <w:r>
              <w:rPr>
                <w:spacing w:val="-2"/>
                <w:sz w:val="24"/>
              </w:rPr>
              <w:t>соблюдением</w:t>
            </w:r>
            <w:r>
              <w:rPr>
                <w:sz w:val="24"/>
              </w:rPr>
              <w:tab/>
            </w:r>
            <w:r>
              <w:rPr>
                <w:spacing w:val="-6"/>
                <w:sz w:val="24"/>
              </w:rPr>
              <w:t>их</w:t>
            </w:r>
            <w:r>
              <w:rPr>
                <w:sz w:val="24"/>
              </w:rPr>
              <w:tab/>
            </w:r>
            <w:r>
              <w:rPr>
                <w:spacing w:val="-2"/>
                <w:sz w:val="24"/>
              </w:rPr>
              <w:t>ритмико-интонационных</w:t>
            </w:r>
          </w:p>
          <w:p w14:paraId="39D426CF">
            <w:pPr>
              <w:pStyle w:val="9"/>
              <w:spacing w:before="3"/>
              <w:ind w:left="473"/>
              <w:rPr>
                <w:sz w:val="24"/>
              </w:rPr>
            </w:pPr>
            <w:r>
              <w:rPr>
                <w:spacing w:val="-2"/>
                <w:sz w:val="24"/>
              </w:rPr>
              <w:t>особенностей</w:t>
            </w:r>
          </w:p>
        </w:tc>
      </w:tr>
      <w:tr w14:paraId="3F048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992" w:type="dxa"/>
          </w:tcPr>
          <w:p w14:paraId="091508E1">
            <w:pPr>
              <w:pStyle w:val="9"/>
              <w:spacing w:before="25"/>
              <w:ind w:right="638"/>
              <w:jc w:val="right"/>
              <w:rPr>
                <w:i/>
                <w:sz w:val="24"/>
              </w:rPr>
            </w:pPr>
            <w:r>
              <w:rPr>
                <w:i/>
                <w:spacing w:val="-5"/>
                <w:sz w:val="24"/>
              </w:rPr>
              <w:t>2.2</w:t>
            </w:r>
          </w:p>
        </w:tc>
        <w:tc>
          <w:tcPr>
            <w:tcW w:w="7395" w:type="dxa"/>
          </w:tcPr>
          <w:p w14:paraId="7211685A">
            <w:pPr>
              <w:pStyle w:val="9"/>
              <w:spacing w:before="44"/>
              <w:ind w:left="473"/>
              <w:rPr>
                <w:i/>
                <w:sz w:val="24"/>
              </w:rPr>
            </w:pPr>
            <w:r>
              <w:rPr>
                <w:i/>
                <w:sz w:val="24"/>
              </w:rPr>
              <w:t>Графика,</w:t>
            </w:r>
            <w:r>
              <w:rPr>
                <w:i/>
                <w:spacing w:val="6"/>
                <w:sz w:val="24"/>
              </w:rPr>
              <w:t xml:space="preserve"> </w:t>
            </w:r>
            <w:r>
              <w:rPr>
                <w:i/>
                <w:sz w:val="24"/>
              </w:rPr>
              <w:t>орфография</w:t>
            </w:r>
            <w:r>
              <w:rPr>
                <w:i/>
                <w:spacing w:val="-6"/>
                <w:sz w:val="24"/>
              </w:rPr>
              <w:t xml:space="preserve"> </w:t>
            </w:r>
            <w:r>
              <w:rPr>
                <w:i/>
                <w:sz w:val="24"/>
              </w:rPr>
              <w:t xml:space="preserve">и </w:t>
            </w:r>
            <w:r>
              <w:rPr>
                <w:i/>
                <w:spacing w:val="-2"/>
                <w:sz w:val="24"/>
              </w:rPr>
              <w:t>пунктуация</w:t>
            </w:r>
          </w:p>
        </w:tc>
      </w:tr>
      <w:tr w14:paraId="06E16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62C2277E">
            <w:pPr>
              <w:pStyle w:val="9"/>
              <w:spacing w:before="30"/>
              <w:ind w:right="552"/>
              <w:jc w:val="right"/>
              <w:rPr>
                <w:sz w:val="24"/>
              </w:rPr>
            </w:pPr>
            <w:r>
              <w:rPr>
                <w:spacing w:val="-2"/>
                <w:sz w:val="24"/>
              </w:rPr>
              <w:t>2.2.1</w:t>
            </w:r>
          </w:p>
        </w:tc>
        <w:tc>
          <w:tcPr>
            <w:tcW w:w="7395" w:type="dxa"/>
          </w:tcPr>
          <w:p w14:paraId="6EDEBD66">
            <w:pPr>
              <w:pStyle w:val="9"/>
              <w:spacing w:before="49"/>
              <w:ind w:left="473"/>
              <w:rPr>
                <w:sz w:val="24"/>
              </w:rPr>
            </w:pPr>
            <w:r>
              <w:rPr>
                <w:sz w:val="24"/>
              </w:rPr>
              <w:t>Правильно</w:t>
            </w:r>
            <w:r>
              <w:rPr>
                <w:spacing w:val="-9"/>
                <w:sz w:val="24"/>
              </w:rPr>
              <w:t xml:space="preserve"> </w:t>
            </w:r>
            <w:r>
              <w:rPr>
                <w:sz w:val="24"/>
              </w:rPr>
              <w:t>писать</w:t>
            </w:r>
            <w:r>
              <w:rPr>
                <w:spacing w:val="-12"/>
                <w:sz w:val="24"/>
              </w:rPr>
              <w:t xml:space="preserve"> </w:t>
            </w:r>
            <w:r>
              <w:rPr>
                <w:sz w:val="24"/>
              </w:rPr>
              <w:t>изученные</w:t>
            </w:r>
            <w:r>
              <w:rPr>
                <w:spacing w:val="-8"/>
                <w:sz w:val="24"/>
              </w:rPr>
              <w:t xml:space="preserve"> </w:t>
            </w:r>
            <w:r>
              <w:rPr>
                <w:spacing w:val="-4"/>
                <w:sz w:val="24"/>
              </w:rPr>
              <w:t>слова</w:t>
            </w:r>
          </w:p>
        </w:tc>
      </w:tr>
      <w:tr w14:paraId="3E126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992" w:type="dxa"/>
          </w:tcPr>
          <w:p w14:paraId="173F7EDF">
            <w:pPr>
              <w:pStyle w:val="9"/>
              <w:spacing w:before="99"/>
              <w:rPr>
                <w:b/>
                <w:sz w:val="24"/>
              </w:rPr>
            </w:pPr>
          </w:p>
          <w:p w14:paraId="104EA671">
            <w:pPr>
              <w:pStyle w:val="9"/>
              <w:spacing w:before="1"/>
              <w:ind w:right="552"/>
              <w:jc w:val="right"/>
              <w:rPr>
                <w:sz w:val="24"/>
              </w:rPr>
            </w:pPr>
            <w:r>
              <w:rPr>
                <w:spacing w:val="-2"/>
                <w:sz w:val="24"/>
              </w:rPr>
              <w:t>2.2.2</w:t>
            </w:r>
          </w:p>
        </w:tc>
        <w:tc>
          <w:tcPr>
            <w:tcW w:w="7395" w:type="dxa"/>
          </w:tcPr>
          <w:p w14:paraId="53A7D1E1">
            <w:pPr>
              <w:pStyle w:val="9"/>
              <w:tabs>
                <w:tab w:val="left" w:pos="2091"/>
                <w:tab w:val="left" w:pos="3796"/>
                <w:tab w:val="left" w:pos="4862"/>
                <w:tab w:val="left" w:pos="6567"/>
              </w:tabs>
              <w:spacing w:before="35" w:line="312" w:lineRule="auto"/>
              <w:ind w:left="473" w:right="112"/>
              <w:rPr>
                <w:sz w:val="24"/>
              </w:rPr>
            </w:pPr>
            <w:r>
              <w:rPr>
                <w:spacing w:val="-2"/>
                <w:sz w:val="24"/>
              </w:rPr>
              <w:t>Правильно</w:t>
            </w:r>
            <w:r>
              <w:rPr>
                <w:sz w:val="24"/>
              </w:rPr>
              <w:tab/>
            </w:r>
            <w:r>
              <w:rPr>
                <w:spacing w:val="-2"/>
                <w:sz w:val="24"/>
              </w:rPr>
              <w:t>расставлять</w:t>
            </w:r>
            <w:r>
              <w:rPr>
                <w:sz w:val="24"/>
              </w:rPr>
              <w:tab/>
            </w:r>
            <w:r>
              <w:rPr>
                <w:spacing w:val="-4"/>
                <w:sz w:val="24"/>
              </w:rPr>
              <w:t>знаки</w:t>
            </w:r>
            <w:r>
              <w:rPr>
                <w:sz w:val="24"/>
              </w:rPr>
              <w:tab/>
            </w:r>
            <w:r>
              <w:rPr>
                <w:spacing w:val="-2"/>
                <w:sz w:val="24"/>
              </w:rPr>
              <w:t>препинания</w:t>
            </w:r>
            <w:r>
              <w:rPr>
                <w:sz w:val="24"/>
              </w:rPr>
              <w:tab/>
            </w:r>
            <w:r>
              <w:rPr>
                <w:spacing w:val="-4"/>
                <w:sz w:val="24"/>
              </w:rPr>
              <w:t xml:space="preserve">(точку, </w:t>
            </w:r>
            <w:r>
              <w:rPr>
                <w:sz w:val="24"/>
              </w:rPr>
              <w:t>вопросительный и восклицательный знаки в конце предложения,</w:t>
            </w:r>
          </w:p>
          <w:p w14:paraId="05CCABBD">
            <w:pPr>
              <w:pStyle w:val="9"/>
              <w:spacing w:before="3"/>
              <w:ind w:left="473"/>
              <w:rPr>
                <w:sz w:val="24"/>
              </w:rPr>
            </w:pPr>
            <w:r>
              <w:rPr>
                <w:spacing w:val="-2"/>
                <w:sz w:val="24"/>
              </w:rPr>
              <w:t>апостроф)</w:t>
            </w:r>
          </w:p>
        </w:tc>
      </w:tr>
      <w:tr w14:paraId="5A51D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5FB453CF">
            <w:pPr>
              <w:pStyle w:val="9"/>
              <w:spacing w:before="35"/>
              <w:ind w:right="638"/>
              <w:jc w:val="right"/>
              <w:rPr>
                <w:i/>
                <w:sz w:val="24"/>
              </w:rPr>
            </w:pPr>
            <w:r>
              <w:rPr>
                <w:i/>
                <w:spacing w:val="-5"/>
                <w:sz w:val="24"/>
              </w:rPr>
              <w:t>2.3</w:t>
            </w:r>
          </w:p>
        </w:tc>
        <w:tc>
          <w:tcPr>
            <w:tcW w:w="7395" w:type="dxa"/>
          </w:tcPr>
          <w:p w14:paraId="0591E68C">
            <w:pPr>
              <w:pStyle w:val="9"/>
              <w:spacing w:before="54"/>
              <w:ind w:left="473"/>
              <w:rPr>
                <w:i/>
                <w:sz w:val="24"/>
              </w:rPr>
            </w:pPr>
            <w:r>
              <w:rPr>
                <w:i/>
                <w:sz w:val="24"/>
              </w:rPr>
              <w:t>Лексическая</w:t>
            </w:r>
            <w:r>
              <w:rPr>
                <w:i/>
                <w:spacing w:val="-8"/>
                <w:sz w:val="24"/>
              </w:rPr>
              <w:t xml:space="preserve"> </w:t>
            </w:r>
            <w:r>
              <w:rPr>
                <w:i/>
                <w:sz w:val="24"/>
              </w:rPr>
              <w:t>сторона</w:t>
            </w:r>
            <w:r>
              <w:rPr>
                <w:i/>
                <w:spacing w:val="-7"/>
                <w:sz w:val="24"/>
              </w:rPr>
              <w:t xml:space="preserve"> </w:t>
            </w:r>
            <w:r>
              <w:rPr>
                <w:i/>
                <w:spacing w:val="-4"/>
                <w:sz w:val="24"/>
              </w:rPr>
              <w:t>речи</w:t>
            </w:r>
          </w:p>
        </w:tc>
      </w:tr>
      <w:tr w14:paraId="099DB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3" w:hRule="atLeast"/>
        </w:trPr>
        <w:tc>
          <w:tcPr>
            <w:tcW w:w="1992" w:type="dxa"/>
          </w:tcPr>
          <w:p w14:paraId="5353CA26">
            <w:pPr>
              <w:pStyle w:val="9"/>
              <w:rPr>
                <w:b/>
                <w:sz w:val="24"/>
              </w:rPr>
            </w:pPr>
          </w:p>
          <w:p w14:paraId="0617501D">
            <w:pPr>
              <w:pStyle w:val="9"/>
              <w:spacing w:before="1"/>
              <w:rPr>
                <w:b/>
                <w:sz w:val="24"/>
              </w:rPr>
            </w:pPr>
          </w:p>
          <w:p w14:paraId="364FB307">
            <w:pPr>
              <w:pStyle w:val="9"/>
              <w:ind w:right="552"/>
              <w:jc w:val="right"/>
              <w:rPr>
                <w:sz w:val="24"/>
              </w:rPr>
            </w:pPr>
            <w:r>
              <w:rPr>
                <w:spacing w:val="-2"/>
                <w:sz w:val="24"/>
              </w:rPr>
              <w:t>2.3.1</w:t>
            </w:r>
          </w:p>
        </w:tc>
        <w:tc>
          <w:tcPr>
            <w:tcW w:w="7395" w:type="dxa"/>
          </w:tcPr>
          <w:p w14:paraId="315F5368">
            <w:pPr>
              <w:pStyle w:val="9"/>
              <w:spacing w:before="40" w:line="314" w:lineRule="auto"/>
              <w:ind w:left="473" w:right="90"/>
              <w:jc w:val="both"/>
              <w:rPr>
                <w:sz w:val="24"/>
              </w:rPr>
            </w:pPr>
            <w:r>
              <w:rPr>
                <w:sz w:val="24"/>
              </w:rPr>
              <w:t>Распознавать и</w:t>
            </w:r>
            <w:r>
              <w:rPr>
                <w:spacing w:val="-2"/>
                <w:sz w:val="24"/>
              </w:rPr>
              <w:t xml:space="preserve"> </w:t>
            </w:r>
            <w:r>
              <w:rPr>
                <w:sz w:val="24"/>
              </w:rPr>
              <w:t>употреблять</w:t>
            </w:r>
            <w:r>
              <w:rPr>
                <w:spacing w:val="-1"/>
                <w:sz w:val="24"/>
              </w:rPr>
              <w:t xml:space="preserve"> </w:t>
            </w:r>
            <w:r>
              <w:rPr>
                <w:sz w:val="24"/>
              </w:rPr>
              <w:t>в устной и</w:t>
            </w:r>
            <w:r>
              <w:rPr>
                <w:spacing w:val="-2"/>
                <w:sz w:val="24"/>
              </w:rPr>
              <w:t xml:space="preserve"> </w:t>
            </w:r>
            <w:r>
              <w:rPr>
                <w:sz w:val="24"/>
              </w:rPr>
              <w:t>письменной речи</w:t>
            </w:r>
            <w:r>
              <w:rPr>
                <w:spacing w:val="-1"/>
                <w:sz w:val="24"/>
              </w:rPr>
              <w:t xml:space="preserve"> </w:t>
            </w:r>
            <w:r>
              <w:rPr>
                <w:sz w:val="24"/>
              </w:rPr>
              <w:t>не</w:t>
            </w:r>
            <w:r>
              <w:rPr>
                <w:spacing w:val="-4"/>
                <w:sz w:val="24"/>
              </w:rPr>
              <w:t xml:space="preserve"> </w:t>
            </w:r>
            <w:r>
              <w:rPr>
                <w:sz w:val="24"/>
              </w:rPr>
              <w:t>менее 350 лексических единиц (слов, словосочетаний, речевых клише), включая</w:t>
            </w:r>
            <w:r>
              <w:rPr>
                <w:spacing w:val="74"/>
                <w:sz w:val="24"/>
              </w:rPr>
              <w:t xml:space="preserve"> </w:t>
            </w:r>
            <w:r>
              <w:rPr>
                <w:sz w:val="24"/>
              </w:rPr>
              <w:t>200</w:t>
            </w:r>
            <w:r>
              <w:rPr>
                <w:spacing w:val="79"/>
                <w:sz w:val="24"/>
              </w:rPr>
              <w:t xml:space="preserve"> </w:t>
            </w:r>
            <w:r>
              <w:rPr>
                <w:sz w:val="24"/>
              </w:rPr>
              <w:t>лексических</w:t>
            </w:r>
            <w:r>
              <w:rPr>
                <w:spacing w:val="40"/>
                <w:sz w:val="24"/>
              </w:rPr>
              <w:t xml:space="preserve"> </w:t>
            </w:r>
            <w:r>
              <w:rPr>
                <w:sz w:val="24"/>
              </w:rPr>
              <w:t>единиц,</w:t>
            </w:r>
            <w:r>
              <w:rPr>
                <w:spacing w:val="73"/>
                <w:sz w:val="24"/>
              </w:rPr>
              <w:t xml:space="preserve"> </w:t>
            </w:r>
            <w:r>
              <w:rPr>
                <w:sz w:val="24"/>
              </w:rPr>
              <w:t>освоенных</w:t>
            </w:r>
            <w:r>
              <w:rPr>
                <w:spacing w:val="40"/>
                <w:sz w:val="24"/>
              </w:rPr>
              <w:t xml:space="preserve"> </w:t>
            </w:r>
            <w:r>
              <w:rPr>
                <w:sz w:val="24"/>
              </w:rPr>
              <w:t>на</w:t>
            </w:r>
            <w:r>
              <w:rPr>
                <w:spacing w:val="78"/>
                <w:sz w:val="24"/>
              </w:rPr>
              <w:t xml:space="preserve"> </w:t>
            </w:r>
            <w:r>
              <w:rPr>
                <w:sz w:val="24"/>
              </w:rPr>
              <w:t>первом</w:t>
            </w:r>
            <w:r>
              <w:rPr>
                <w:spacing w:val="77"/>
                <w:sz w:val="24"/>
              </w:rPr>
              <w:t xml:space="preserve"> </w:t>
            </w:r>
            <w:r>
              <w:rPr>
                <w:sz w:val="24"/>
              </w:rPr>
              <w:t>году</w:t>
            </w:r>
          </w:p>
          <w:p w14:paraId="6DF4FF54">
            <w:pPr>
              <w:pStyle w:val="9"/>
              <w:spacing w:line="267" w:lineRule="exact"/>
              <w:ind w:left="473"/>
              <w:rPr>
                <w:sz w:val="24"/>
              </w:rPr>
            </w:pPr>
            <w:r>
              <w:rPr>
                <w:spacing w:val="-2"/>
                <w:sz w:val="24"/>
              </w:rPr>
              <w:t>обучения</w:t>
            </w:r>
          </w:p>
        </w:tc>
      </w:tr>
      <w:tr w14:paraId="7F94B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992" w:type="dxa"/>
          </w:tcPr>
          <w:p w14:paraId="6D7A2CF3">
            <w:pPr>
              <w:pStyle w:val="9"/>
              <w:spacing w:before="95"/>
              <w:rPr>
                <w:b/>
                <w:sz w:val="24"/>
              </w:rPr>
            </w:pPr>
          </w:p>
          <w:p w14:paraId="48DA3743">
            <w:pPr>
              <w:pStyle w:val="9"/>
              <w:ind w:right="552"/>
              <w:jc w:val="right"/>
              <w:rPr>
                <w:sz w:val="24"/>
              </w:rPr>
            </w:pPr>
            <w:r>
              <w:rPr>
                <w:spacing w:val="-2"/>
                <w:sz w:val="24"/>
              </w:rPr>
              <w:t>2.3.2</w:t>
            </w:r>
          </w:p>
        </w:tc>
        <w:tc>
          <w:tcPr>
            <w:tcW w:w="7395" w:type="dxa"/>
          </w:tcPr>
          <w:p w14:paraId="3321A46A">
            <w:pPr>
              <w:pStyle w:val="9"/>
              <w:spacing w:before="35" w:line="312" w:lineRule="auto"/>
              <w:ind w:left="473"/>
              <w:rPr>
                <w:sz w:val="24"/>
              </w:rPr>
            </w:pPr>
            <w:r>
              <w:rPr>
                <w:sz w:val="24"/>
              </w:rPr>
              <w:t>Распознавать и</w:t>
            </w:r>
            <w:r>
              <w:rPr>
                <w:spacing w:val="-1"/>
                <w:sz w:val="24"/>
              </w:rPr>
              <w:t xml:space="preserve"> </w:t>
            </w:r>
            <w:r>
              <w:rPr>
                <w:sz w:val="24"/>
              </w:rPr>
              <w:t>образовывать родственные слова, образованные с использованием одного из основных способов словообразования</w:t>
            </w:r>
          </w:p>
          <w:p w14:paraId="6226BCFB">
            <w:pPr>
              <w:pStyle w:val="9"/>
              <w:spacing w:before="2"/>
              <w:ind w:left="473"/>
              <w:rPr>
                <w:sz w:val="24"/>
              </w:rPr>
            </w:pPr>
            <w:r>
              <w:rPr>
                <w:sz w:val="24"/>
              </w:rPr>
              <w:t>–</w:t>
            </w:r>
            <w:r>
              <w:rPr>
                <w:spacing w:val="-4"/>
                <w:sz w:val="24"/>
              </w:rPr>
              <w:t xml:space="preserve"> </w:t>
            </w:r>
            <w:r>
              <w:rPr>
                <w:sz w:val="24"/>
              </w:rPr>
              <w:t>аффиксации</w:t>
            </w:r>
            <w:r>
              <w:rPr>
                <w:spacing w:val="-5"/>
                <w:sz w:val="24"/>
              </w:rPr>
              <w:t xml:space="preserve"> </w:t>
            </w:r>
            <w:r>
              <w:rPr>
                <w:sz w:val="24"/>
              </w:rPr>
              <w:t>(суффиксы</w:t>
            </w:r>
            <w:r>
              <w:rPr>
                <w:spacing w:val="-1"/>
                <w:sz w:val="24"/>
              </w:rPr>
              <w:t xml:space="preserve"> </w:t>
            </w:r>
            <w:r>
              <w:rPr>
                <w:sz w:val="24"/>
              </w:rPr>
              <w:t>числительных</w:t>
            </w:r>
            <w:r>
              <w:rPr>
                <w:spacing w:val="-10"/>
                <w:sz w:val="24"/>
              </w:rPr>
              <w:t xml:space="preserve"> </w:t>
            </w:r>
            <w:r>
              <w:rPr>
                <w:sz w:val="24"/>
              </w:rPr>
              <w:t>-</w:t>
            </w:r>
            <w:r>
              <w:rPr>
                <w:i/>
                <w:sz w:val="24"/>
              </w:rPr>
              <w:t>teen</w:t>
            </w:r>
            <w:r>
              <w:rPr>
                <w:sz w:val="24"/>
              </w:rPr>
              <w:t>,</w:t>
            </w:r>
            <w:r>
              <w:rPr>
                <w:spacing w:val="-5"/>
                <w:sz w:val="24"/>
              </w:rPr>
              <w:t xml:space="preserve"> </w:t>
            </w:r>
            <w:r>
              <w:rPr>
                <w:sz w:val="24"/>
              </w:rPr>
              <w:t>-</w:t>
            </w:r>
            <w:r>
              <w:rPr>
                <w:i/>
                <w:sz w:val="24"/>
              </w:rPr>
              <w:t>ty</w:t>
            </w:r>
            <w:r>
              <w:rPr>
                <w:sz w:val="24"/>
              </w:rPr>
              <w:t>,</w:t>
            </w:r>
            <w:r>
              <w:rPr>
                <w:spacing w:val="-1"/>
                <w:sz w:val="24"/>
              </w:rPr>
              <w:t xml:space="preserve"> </w:t>
            </w:r>
            <w:r>
              <w:rPr>
                <w:sz w:val="24"/>
              </w:rPr>
              <w:t>-</w:t>
            </w:r>
            <w:r>
              <w:rPr>
                <w:i/>
                <w:spacing w:val="-5"/>
                <w:sz w:val="24"/>
              </w:rPr>
              <w:t>th</w:t>
            </w:r>
            <w:r>
              <w:rPr>
                <w:spacing w:val="-5"/>
                <w:sz w:val="24"/>
              </w:rPr>
              <w:t>)</w:t>
            </w:r>
          </w:p>
        </w:tc>
      </w:tr>
      <w:tr w14:paraId="62516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693D260F">
            <w:pPr>
              <w:pStyle w:val="9"/>
              <w:spacing w:before="99"/>
              <w:rPr>
                <w:b/>
                <w:sz w:val="24"/>
              </w:rPr>
            </w:pPr>
          </w:p>
          <w:p w14:paraId="67F29DE4">
            <w:pPr>
              <w:pStyle w:val="9"/>
              <w:spacing w:before="1"/>
              <w:ind w:right="552"/>
              <w:jc w:val="right"/>
              <w:rPr>
                <w:sz w:val="24"/>
              </w:rPr>
            </w:pPr>
            <w:r>
              <w:rPr>
                <w:spacing w:val="-2"/>
                <w:sz w:val="24"/>
              </w:rPr>
              <w:t>2.3.3</w:t>
            </w:r>
          </w:p>
        </w:tc>
        <w:tc>
          <w:tcPr>
            <w:tcW w:w="7395" w:type="dxa"/>
          </w:tcPr>
          <w:p w14:paraId="21948B0A">
            <w:pPr>
              <w:pStyle w:val="9"/>
              <w:spacing w:before="35" w:line="309" w:lineRule="auto"/>
              <w:ind w:left="473"/>
              <w:rPr>
                <w:sz w:val="24"/>
              </w:rPr>
            </w:pPr>
            <w:r>
              <w:rPr>
                <w:sz w:val="24"/>
              </w:rPr>
              <w:t>Распознавать и образовывать родственные</w:t>
            </w:r>
            <w:r>
              <w:rPr>
                <w:spacing w:val="-2"/>
                <w:sz w:val="24"/>
              </w:rPr>
              <w:t xml:space="preserve"> </w:t>
            </w:r>
            <w:r>
              <w:rPr>
                <w:sz w:val="24"/>
              </w:rPr>
              <w:t>слова, образованные с использованием одного из основных способов словообразования</w:t>
            </w:r>
          </w:p>
          <w:p w14:paraId="006F41E2">
            <w:pPr>
              <w:pStyle w:val="9"/>
              <w:spacing w:before="3"/>
              <w:ind w:left="473"/>
              <w:rPr>
                <w:sz w:val="24"/>
              </w:rPr>
            </w:pPr>
            <w:r>
              <w:rPr>
                <w:sz w:val="24"/>
              </w:rPr>
              <w:t>– словосложения</w:t>
            </w:r>
            <w:r>
              <w:rPr>
                <w:spacing w:val="-7"/>
                <w:sz w:val="24"/>
              </w:rPr>
              <w:t xml:space="preserve"> </w:t>
            </w:r>
            <w:r>
              <w:rPr>
                <w:sz w:val="24"/>
              </w:rPr>
              <w:t>(</w:t>
            </w:r>
            <w:r>
              <w:rPr>
                <w:i/>
                <w:sz w:val="24"/>
              </w:rPr>
              <w:t>football</w:t>
            </w:r>
            <w:r>
              <w:rPr>
                <w:sz w:val="24"/>
              </w:rPr>
              <w:t>,</w:t>
            </w:r>
            <w:r>
              <w:rPr>
                <w:spacing w:val="-1"/>
                <w:sz w:val="24"/>
              </w:rPr>
              <w:t xml:space="preserve"> </w:t>
            </w:r>
            <w:r>
              <w:rPr>
                <w:i/>
                <w:spacing w:val="-2"/>
                <w:sz w:val="24"/>
              </w:rPr>
              <w:t>snowman</w:t>
            </w:r>
            <w:r>
              <w:rPr>
                <w:spacing w:val="-2"/>
                <w:sz w:val="24"/>
              </w:rPr>
              <w:t>)</w:t>
            </w:r>
          </w:p>
        </w:tc>
      </w:tr>
      <w:tr w14:paraId="27A58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71AF91FC">
            <w:pPr>
              <w:pStyle w:val="9"/>
              <w:spacing w:before="30"/>
              <w:ind w:right="638"/>
              <w:jc w:val="right"/>
              <w:rPr>
                <w:i/>
                <w:sz w:val="24"/>
              </w:rPr>
            </w:pPr>
            <w:r>
              <w:rPr>
                <w:i/>
                <w:spacing w:val="-5"/>
                <w:sz w:val="24"/>
              </w:rPr>
              <w:t>2.4</w:t>
            </w:r>
          </w:p>
        </w:tc>
        <w:tc>
          <w:tcPr>
            <w:tcW w:w="7395" w:type="dxa"/>
          </w:tcPr>
          <w:p w14:paraId="3A52904F">
            <w:pPr>
              <w:pStyle w:val="9"/>
              <w:spacing w:before="49"/>
              <w:ind w:left="473"/>
              <w:rPr>
                <w:i/>
                <w:sz w:val="24"/>
              </w:rPr>
            </w:pPr>
            <w:r>
              <w:rPr>
                <w:i/>
                <w:sz w:val="24"/>
              </w:rPr>
              <w:t>Грамматическая</w:t>
            </w:r>
            <w:r>
              <w:rPr>
                <w:i/>
                <w:spacing w:val="-10"/>
                <w:sz w:val="24"/>
              </w:rPr>
              <w:t xml:space="preserve"> </w:t>
            </w:r>
            <w:r>
              <w:rPr>
                <w:i/>
                <w:sz w:val="24"/>
              </w:rPr>
              <w:t>сторона</w:t>
            </w:r>
            <w:r>
              <w:rPr>
                <w:i/>
                <w:spacing w:val="-7"/>
                <w:sz w:val="24"/>
              </w:rPr>
              <w:t xml:space="preserve"> </w:t>
            </w:r>
            <w:r>
              <w:rPr>
                <w:i/>
                <w:spacing w:val="-4"/>
                <w:sz w:val="24"/>
              </w:rPr>
              <w:t>речи</w:t>
            </w:r>
          </w:p>
        </w:tc>
      </w:tr>
      <w:tr w14:paraId="2E37E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992" w:type="dxa"/>
          </w:tcPr>
          <w:p w14:paraId="113ADA83">
            <w:pPr>
              <w:pStyle w:val="9"/>
              <w:spacing w:before="198"/>
              <w:ind w:right="552"/>
              <w:jc w:val="right"/>
              <w:rPr>
                <w:sz w:val="24"/>
              </w:rPr>
            </w:pPr>
            <w:r>
              <w:rPr>
                <w:spacing w:val="-2"/>
                <w:sz w:val="24"/>
              </w:rPr>
              <w:t>2.4.1</w:t>
            </w:r>
          </w:p>
        </w:tc>
        <w:tc>
          <w:tcPr>
            <w:tcW w:w="7395" w:type="dxa"/>
          </w:tcPr>
          <w:p w14:paraId="5F625486">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21A41875">
            <w:pPr>
              <w:pStyle w:val="9"/>
              <w:spacing w:before="84"/>
              <w:ind w:left="473"/>
              <w:rPr>
                <w:i/>
                <w:sz w:val="24"/>
              </w:rPr>
            </w:pPr>
            <w:r>
              <w:rPr>
                <w:sz w:val="24"/>
              </w:rPr>
              <w:t>побудительные</w:t>
            </w:r>
            <w:r>
              <w:rPr>
                <w:spacing w:val="24"/>
                <w:sz w:val="24"/>
              </w:rPr>
              <w:t xml:space="preserve"> </w:t>
            </w:r>
            <w:r>
              <w:rPr>
                <w:sz w:val="24"/>
              </w:rPr>
              <w:t>предложения</w:t>
            </w:r>
            <w:r>
              <w:rPr>
                <w:spacing w:val="20"/>
                <w:sz w:val="24"/>
              </w:rPr>
              <w:t xml:space="preserve"> </w:t>
            </w:r>
            <w:r>
              <w:rPr>
                <w:sz w:val="24"/>
              </w:rPr>
              <w:t>в</w:t>
            </w:r>
            <w:r>
              <w:rPr>
                <w:spacing w:val="11"/>
                <w:sz w:val="24"/>
              </w:rPr>
              <w:t xml:space="preserve"> </w:t>
            </w:r>
            <w:r>
              <w:rPr>
                <w:sz w:val="24"/>
              </w:rPr>
              <w:t>отрицательной</w:t>
            </w:r>
            <w:r>
              <w:rPr>
                <w:spacing w:val="21"/>
                <w:sz w:val="24"/>
              </w:rPr>
              <w:t xml:space="preserve"> </w:t>
            </w:r>
            <w:r>
              <w:rPr>
                <w:sz w:val="24"/>
              </w:rPr>
              <w:t>форме</w:t>
            </w:r>
            <w:r>
              <w:rPr>
                <w:spacing w:val="23"/>
                <w:sz w:val="24"/>
              </w:rPr>
              <w:t xml:space="preserve"> </w:t>
            </w:r>
            <w:r>
              <w:rPr>
                <w:sz w:val="24"/>
              </w:rPr>
              <w:t>(</w:t>
            </w:r>
            <w:r>
              <w:rPr>
                <w:i/>
                <w:sz w:val="24"/>
              </w:rPr>
              <w:t>Don’t</w:t>
            </w:r>
            <w:r>
              <w:rPr>
                <w:i/>
                <w:spacing w:val="20"/>
                <w:sz w:val="24"/>
              </w:rPr>
              <w:t xml:space="preserve"> </w:t>
            </w:r>
            <w:r>
              <w:rPr>
                <w:i/>
                <w:spacing w:val="-2"/>
                <w:sz w:val="24"/>
              </w:rPr>
              <w:t>talk,</w:t>
            </w:r>
          </w:p>
        </w:tc>
      </w:tr>
    </w:tbl>
    <w:p w14:paraId="3F3C9946">
      <w:pPr>
        <w:pStyle w:val="9"/>
        <w:spacing w:after="0"/>
        <w:rPr>
          <w:i/>
          <w:sz w:val="24"/>
        </w:rPr>
        <w:sectPr>
          <w:pgSz w:w="11910" w:h="16400"/>
          <w:pgMar w:top="1080" w:right="708" w:bottom="280" w:left="1700" w:header="720" w:footer="720" w:gutter="0"/>
          <w:cols w:space="720" w:num="1"/>
        </w:sectPr>
      </w:pPr>
    </w:p>
    <w:p w14:paraId="41DA5C94">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06048D4A">
        <w:tblPrEx>
          <w:tblCellMar>
            <w:top w:w="0" w:type="dxa"/>
            <w:left w:w="0" w:type="dxa"/>
            <w:bottom w:w="0" w:type="dxa"/>
            <w:right w:w="0" w:type="dxa"/>
          </w:tblCellMar>
        </w:tblPrEx>
        <w:trPr>
          <w:trHeight w:val="403" w:hRule="atLeast"/>
        </w:trPr>
        <w:tc>
          <w:tcPr>
            <w:tcW w:w="1992" w:type="dxa"/>
          </w:tcPr>
          <w:p w14:paraId="09B3C25B">
            <w:pPr>
              <w:pStyle w:val="9"/>
              <w:rPr>
                <w:sz w:val="24"/>
              </w:rPr>
            </w:pPr>
          </w:p>
        </w:tc>
        <w:tc>
          <w:tcPr>
            <w:tcW w:w="7395" w:type="dxa"/>
          </w:tcPr>
          <w:p w14:paraId="3026CDDA">
            <w:pPr>
              <w:pStyle w:val="9"/>
              <w:spacing w:before="40"/>
              <w:ind w:left="473"/>
              <w:rPr>
                <w:sz w:val="24"/>
              </w:rPr>
            </w:pPr>
            <w:r>
              <w:rPr>
                <w:i/>
                <w:spacing w:val="-2"/>
                <w:sz w:val="24"/>
              </w:rPr>
              <w:t>please.</w:t>
            </w:r>
            <w:r>
              <w:rPr>
                <w:spacing w:val="-2"/>
                <w:sz w:val="24"/>
              </w:rPr>
              <w:t>)</w:t>
            </w:r>
          </w:p>
        </w:tc>
      </w:tr>
      <w:tr w14:paraId="56BCA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6227B570">
            <w:pPr>
              <w:pStyle w:val="9"/>
              <w:spacing w:before="99"/>
              <w:rPr>
                <w:b/>
                <w:sz w:val="24"/>
              </w:rPr>
            </w:pPr>
          </w:p>
          <w:p w14:paraId="60477AB2">
            <w:pPr>
              <w:pStyle w:val="9"/>
              <w:spacing w:before="1"/>
              <w:ind w:right="552"/>
              <w:jc w:val="right"/>
              <w:rPr>
                <w:sz w:val="24"/>
              </w:rPr>
            </w:pPr>
            <w:r>
              <w:rPr>
                <w:spacing w:val="-2"/>
                <w:sz w:val="24"/>
              </w:rPr>
              <w:t>2.4.2</w:t>
            </w:r>
          </w:p>
        </w:tc>
        <w:tc>
          <w:tcPr>
            <w:tcW w:w="7395" w:type="dxa"/>
          </w:tcPr>
          <w:p w14:paraId="17C10A9C">
            <w:pPr>
              <w:pStyle w:val="9"/>
              <w:tabs>
                <w:tab w:val="left" w:pos="2365"/>
                <w:tab w:val="left" w:pos="3829"/>
                <w:tab w:val="left" w:pos="5049"/>
              </w:tabs>
              <w:spacing w:before="4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0E4B7701">
            <w:pPr>
              <w:pStyle w:val="9"/>
              <w:spacing w:before="84" w:line="304" w:lineRule="auto"/>
              <w:ind w:left="473"/>
              <w:rPr>
                <w:sz w:val="24"/>
              </w:rPr>
            </w:pPr>
            <w:r>
              <w:rPr>
                <w:sz w:val="24"/>
              </w:rPr>
              <w:t>предложения</w:t>
            </w:r>
            <w:r>
              <w:rPr>
                <w:spacing w:val="-10"/>
                <w:sz w:val="24"/>
              </w:rPr>
              <w:t xml:space="preserve"> </w:t>
            </w:r>
            <w:r>
              <w:rPr>
                <w:sz w:val="24"/>
              </w:rPr>
              <w:t>с</w:t>
            </w:r>
            <w:r>
              <w:rPr>
                <w:spacing w:val="-12"/>
                <w:sz w:val="24"/>
              </w:rPr>
              <w:t xml:space="preserve"> </w:t>
            </w:r>
            <w:r>
              <w:rPr>
                <w:sz w:val="24"/>
              </w:rPr>
              <w:t>начальным</w:t>
            </w:r>
            <w:r>
              <w:rPr>
                <w:spacing w:val="-4"/>
                <w:sz w:val="24"/>
              </w:rPr>
              <w:t xml:space="preserve"> </w:t>
            </w:r>
            <w:r>
              <w:rPr>
                <w:i/>
                <w:sz w:val="24"/>
              </w:rPr>
              <w:t>There</w:t>
            </w:r>
            <w:r>
              <w:rPr>
                <w:i/>
                <w:spacing w:val="-8"/>
                <w:sz w:val="24"/>
              </w:rPr>
              <w:t xml:space="preserve"> </w:t>
            </w:r>
            <w:r>
              <w:rPr>
                <w:i/>
                <w:sz w:val="24"/>
              </w:rPr>
              <w:t>+ to</w:t>
            </w:r>
            <w:r>
              <w:rPr>
                <w:i/>
                <w:spacing w:val="-7"/>
                <w:sz w:val="24"/>
              </w:rPr>
              <w:t xml:space="preserve"> </w:t>
            </w:r>
            <w:r>
              <w:rPr>
                <w:i/>
                <w:sz w:val="24"/>
              </w:rPr>
              <w:t>be</w:t>
            </w:r>
            <w:r>
              <w:rPr>
                <w:i/>
                <w:spacing w:val="-8"/>
                <w:sz w:val="24"/>
              </w:rPr>
              <w:t xml:space="preserve"> </w:t>
            </w:r>
            <w:r>
              <w:rPr>
                <w:sz w:val="24"/>
              </w:rPr>
              <w:t>в</w:t>
            </w:r>
            <w:r>
              <w:rPr>
                <w:spacing w:val="-10"/>
                <w:sz w:val="24"/>
              </w:rPr>
              <w:t xml:space="preserve"> </w:t>
            </w:r>
            <w:r>
              <w:rPr>
                <w:sz w:val="24"/>
              </w:rPr>
              <w:t>Past</w:t>
            </w:r>
            <w:r>
              <w:rPr>
                <w:spacing w:val="-6"/>
                <w:sz w:val="24"/>
              </w:rPr>
              <w:t xml:space="preserve"> </w:t>
            </w:r>
            <w:r>
              <w:rPr>
                <w:sz w:val="24"/>
              </w:rPr>
              <w:t>Simple</w:t>
            </w:r>
            <w:r>
              <w:rPr>
                <w:spacing w:val="-8"/>
                <w:sz w:val="24"/>
              </w:rPr>
              <w:t xml:space="preserve"> </w:t>
            </w:r>
            <w:r>
              <w:rPr>
                <w:sz w:val="24"/>
              </w:rPr>
              <w:t>Tense</w:t>
            </w:r>
            <w:r>
              <w:rPr>
                <w:spacing w:val="-7"/>
                <w:sz w:val="24"/>
              </w:rPr>
              <w:t xml:space="preserve"> </w:t>
            </w:r>
            <w:r>
              <w:rPr>
                <w:sz w:val="24"/>
              </w:rPr>
              <w:t>(</w:t>
            </w:r>
            <w:r>
              <w:rPr>
                <w:i/>
                <w:sz w:val="24"/>
              </w:rPr>
              <w:t>There was a bridge across the river. There were mountains in the south.</w:t>
            </w:r>
            <w:r>
              <w:rPr>
                <w:sz w:val="24"/>
              </w:rPr>
              <w:t>)</w:t>
            </w:r>
          </w:p>
        </w:tc>
      </w:tr>
      <w:tr w14:paraId="62942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992" w:type="dxa"/>
          </w:tcPr>
          <w:p w14:paraId="5F86C91B">
            <w:pPr>
              <w:pStyle w:val="9"/>
              <w:rPr>
                <w:b/>
                <w:sz w:val="24"/>
              </w:rPr>
            </w:pPr>
          </w:p>
          <w:p w14:paraId="6CB90918">
            <w:pPr>
              <w:pStyle w:val="9"/>
              <w:spacing w:before="1"/>
              <w:rPr>
                <w:b/>
                <w:sz w:val="24"/>
              </w:rPr>
            </w:pPr>
          </w:p>
          <w:p w14:paraId="5F22B4CE">
            <w:pPr>
              <w:pStyle w:val="9"/>
              <w:ind w:right="552"/>
              <w:jc w:val="right"/>
              <w:rPr>
                <w:sz w:val="24"/>
              </w:rPr>
            </w:pPr>
            <w:r>
              <w:rPr>
                <w:spacing w:val="-2"/>
                <w:sz w:val="24"/>
              </w:rPr>
              <w:t>2.4.3</w:t>
            </w:r>
          </w:p>
        </w:tc>
        <w:tc>
          <w:tcPr>
            <w:tcW w:w="7395" w:type="dxa"/>
          </w:tcPr>
          <w:p w14:paraId="5E040D18">
            <w:pPr>
              <w:pStyle w:val="9"/>
              <w:spacing w:before="35" w:line="312" w:lineRule="auto"/>
              <w:ind w:left="473" w:right="101"/>
              <w:jc w:val="both"/>
              <w:rPr>
                <w:sz w:val="24"/>
              </w:rPr>
            </w:pPr>
            <w:r>
              <w:rPr>
                <w:sz w:val="24"/>
              </w:rPr>
              <w:t>Распознавать и употреблять в устной и письменной речи правильные и неправильные глаголы в Past Simple Tense в повествовательных</w:t>
            </w:r>
            <w:r>
              <w:rPr>
                <w:spacing w:val="80"/>
                <w:sz w:val="24"/>
              </w:rPr>
              <w:t xml:space="preserve">  </w:t>
            </w:r>
            <w:r>
              <w:rPr>
                <w:sz w:val="24"/>
              </w:rPr>
              <w:t>(утвердительных</w:t>
            </w:r>
            <w:r>
              <w:rPr>
                <w:spacing w:val="80"/>
                <w:sz w:val="24"/>
              </w:rPr>
              <w:t xml:space="preserve">  </w:t>
            </w:r>
            <w:r>
              <w:rPr>
                <w:sz w:val="24"/>
              </w:rPr>
              <w:t>и</w:t>
            </w:r>
            <w:r>
              <w:rPr>
                <w:spacing w:val="80"/>
                <w:sz w:val="24"/>
              </w:rPr>
              <w:t xml:space="preserve">  </w:t>
            </w:r>
            <w:r>
              <w:rPr>
                <w:sz w:val="24"/>
              </w:rPr>
              <w:t>отрицательных)</w:t>
            </w:r>
            <w:r>
              <w:rPr>
                <w:spacing w:val="80"/>
                <w:sz w:val="24"/>
              </w:rPr>
              <w:t xml:space="preserve">  </w:t>
            </w:r>
            <w:r>
              <w:rPr>
                <w:sz w:val="24"/>
              </w:rPr>
              <w:t>и</w:t>
            </w:r>
          </w:p>
          <w:p w14:paraId="04C0FFBB">
            <w:pPr>
              <w:pStyle w:val="9"/>
              <w:spacing w:before="3"/>
              <w:ind w:left="473"/>
              <w:jc w:val="both"/>
              <w:rPr>
                <w:sz w:val="24"/>
              </w:rPr>
            </w:pPr>
            <w:r>
              <w:rPr>
                <w:sz w:val="24"/>
              </w:rPr>
              <w:t>вопросительных</w:t>
            </w:r>
            <w:r>
              <w:rPr>
                <w:spacing w:val="-17"/>
                <w:sz w:val="24"/>
              </w:rPr>
              <w:t xml:space="preserve"> </w:t>
            </w:r>
            <w:r>
              <w:rPr>
                <w:sz w:val="24"/>
              </w:rPr>
              <w:t>(общий</w:t>
            </w:r>
            <w:r>
              <w:rPr>
                <w:spacing w:val="-14"/>
                <w:sz w:val="24"/>
              </w:rPr>
              <w:t xml:space="preserve"> </w:t>
            </w:r>
            <w:r>
              <w:rPr>
                <w:sz w:val="24"/>
              </w:rPr>
              <w:t>и</w:t>
            </w:r>
            <w:r>
              <w:rPr>
                <w:spacing w:val="-7"/>
                <w:sz w:val="24"/>
              </w:rPr>
              <w:t xml:space="preserve"> </w:t>
            </w:r>
            <w:r>
              <w:rPr>
                <w:sz w:val="24"/>
              </w:rPr>
              <w:t>специальный</w:t>
            </w:r>
            <w:r>
              <w:rPr>
                <w:spacing w:val="-9"/>
                <w:sz w:val="24"/>
              </w:rPr>
              <w:t xml:space="preserve"> </w:t>
            </w:r>
            <w:r>
              <w:rPr>
                <w:sz w:val="24"/>
              </w:rPr>
              <w:t>вопросы)</w:t>
            </w:r>
            <w:r>
              <w:rPr>
                <w:spacing w:val="-9"/>
                <w:sz w:val="24"/>
              </w:rPr>
              <w:t xml:space="preserve"> </w:t>
            </w:r>
            <w:r>
              <w:rPr>
                <w:spacing w:val="-2"/>
                <w:sz w:val="24"/>
              </w:rPr>
              <w:t>предложениях</w:t>
            </w:r>
          </w:p>
        </w:tc>
      </w:tr>
      <w:tr w14:paraId="35A88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3865B9C6">
            <w:pPr>
              <w:pStyle w:val="9"/>
              <w:spacing w:before="198"/>
              <w:ind w:right="552"/>
              <w:jc w:val="right"/>
              <w:rPr>
                <w:sz w:val="24"/>
              </w:rPr>
            </w:pPr>
            <w:r>
              <w:rPr>
                <w:spacing w:val="-2"/>
                <w:sz w:val="24"/>
              </w:rPr>
              <w:t>2.4.4</w:t>
            </w:r>
          </w:p>
        </w:tc>
        <w:tc>
          <w:tcPr>
            <w:tcW w:w="7395" w:type="dxa"/>
          </w:tcPr>
          <w:p w14:paraId="6E8ACEA6">
            <w:pPr>
              <w:pStyle w:val="9"/>
              <w:tabs>
                <w:tab w:val="left" w:pos="2365"/>
                <w:tab w:val="left" w:pos="3829"/>
                <w:tab w:val="left" w:pos="5049"/>
              </w:tabs>
              <w:spacing w:before="4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75C3D4F8">
            <w:pPr>
              <w:pStyle w:val="9"/>
              <w:spacing w:before="84"/>
              <w:ind w:left="473"/>
              <w:rPr>
                <w:i/>
                <w:sz w:val="24"/>
              </w:rPr>
            </w:pPr>
            <w:r>
              <w:rPr>
                <w:sz w:val="24"/>
              </w:rPr>
              <w:t>конструкцию</w:t>
            </w:r>
            <w:r>
              <w:rPr>
                <w:spacing w:val="-8"/>
                <w:sz w:val="24"/>
              </w:rPr>
              <w:t xml:space="preserve"> </w:t>
            </w:r>
            <w:r>
              <w:rPr>
                <w:i/>
                <w:sz w:val="24"/>
              </w:rPr>
              <w:t>I’d</w:t>
            </w:r>
            <w:r>
              <w:rPr>
                <w:i/>
                <w:spacing w:val="-1"/>
                <w:sz w:val="24"/>
              </w:rPr>
              <w:t xml:space="preserve"> </w:t>
            </w:r>
            <w:r>
              <w:rPr>
                <w:i/>
                <w:sz w:val="24"/>
              </w:rPr>
              <w:t>like</w:t>
            </w:r>
            <w:r>
              <w:rPr>
                <w:i/>
                <w:spacing w:val="-2"/>
                <w:sz w:val="24"/>
              </w:rPr>
              <w:t xml:space="preserve"> </w:t>
            </w:r>
            <w:r>
              <w:rPr>
                <w:i/>
                <w:spacing w:val="-4"/>
                <w:sz w:val="24"/>
              </w:rPr>
              <w:t>to...</w:t>
            </w:r>
          </w:p>
        </w:tc>
      </w:tr>
      <w:tr w14:paraId="65098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1C03E290">
            <w:pPr>
              <w:pStyle w:val="9"/>
              <w:spacing w:before="198"/>
              <w:ind w:right="552"/>
              <w:jc w:val="right"/>
              <w:rPr>
                <w:sz w:val="24"/>
              </w:rPr>
            </w:pPr>
            <w:r>
              <w:rPr>
                <w:spacing w:val="-2"/>
                <w:sz w:val="24"/>
              </w:rPr>
              <w:t>2.4.5</w:t>
            </w:r>
          </w:p>
        </w:tc>
        <w:tc>
          <w:tcPr>
            <w:tcW w:w="7395" w:type="dxa"/>
          </w:tcPr>
          <w:p w14:paraId="416F6769">
            <w:pPr>
              <w:pStyle w:val="9"/>
              <w:tabs>
                <w:tab w:val="left" w:pos="2365"/>
                <w:tab w:val="left" w:pos="3829"/>
                <w:tab w:val="left" w:pos="5049"/>
              </w:tabs>
              <w:spacing w:before="4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23854C22">
            <w:pPr>
              <w:pStyle w:val="9"/>
              <w:spacing w:before="84"/>
              <w:ind w:left="473"/>
              <w:rPr>
                <w:i/>
                <w:sz w:val="24"/>
              </w:rPr>
            </w:pPr>
            <w:r>
              <w:rPr>
                <w:sz w:val="24"/>
              </w:rPr>
              <w:t>конструкции с</w:t>
            </w:r>
            <w:r>
              <w:rPr>
                <w:spacing w:val="-2"/>
                <w:sz w:val="24"/>
              </w:rPr>
              <w:t xml:space="preserve"> </w:t>
            </w:r>
            <w:r>
              <w:rPr>
                <w:sz w:val="24"/>
              </w:rPr>
              <w:t>глаголами</w:t>
            </w:r>
            <w:r>
              <w:rPr>
                <w:spacing w:val="-5"/>
                <w:sz w:val="24"/>
              </w:rPr>
              <w:t xml:space="preserve"> </w:t>
            </w:r>
            <w:r>
              <w:rPr>
                <w:sz w:val="24"/>
              </w:rPr>
              <w:t>на</w:t>
            </w:r>
            <w:r>
              <w:rPr>
                <w:spacing w:val="-5"/>
                <w:sz w:val="24"/>
              </w:rPr>
              <w:t xml:space="preserve"> </w:t>
            </w:r>
            <w:r>
              <w:rPr>
                <w:sz w:val="24"/>
              </w:rPr>
              <w:t>-</w:t>
            </w:r>
            <w:r>
              <w:rPr>
                <w:i/>
                <w:sz w:val="24"/>
              </w:rPr>
              <w:t>ing</w:t>
            </w:r>
            <w:r>
              <w:rPr>
                <w:sz w:val="24"/>
              </w:rPr>
              <w:t>:</w:t>
            </w:r>
            <w:r>
              <w:rPr>
                <w:spacing w:val="-9"/>
                <w:sz w:val="24"/>
              </w:rPr>
              <w:t xml:space="preserve"> </w:t>
            </w:r>
            <w:r>
              <w:rPr>
                <w:i/>
                <w:sz w:val="24"/>
              </w:rPr>
              <w:t>to</w:t>
            </w:r>
            <w:r>
              <w:rPr>
                <w:i/>
                <w:spacing w:val="-1"/>
                <w:sz w:val="24"/>
              </w:rPr>
              <w:t xml:space="preserve"> </w:t>
            </w:r>
            <w:r>
              <w:rPr>
                <w:i/>
                <w:sz w:val="24"/>
              </w:rPr>
              <w:t>like/enjoy</w:t>
            </w:r>
            <w:r>
              <w:rPr>
                <w:i/>
                <w:spacing w:val="-2"/>
                <w:sz w:val="24"/>
              </w:rPr>
              <w:t xml:space="preserve"> </w:t>
            </w:r>
            <w:r>
              <w:rPr>
                <w:i/>
                <w:sz w:val="24"/>
              </w:rPr>
              <w:t xml:space="preserve">doing </w:t>
            </w:r>
            <w:r>
              <w:rPr>
                <w:i/>
                <w:spacing w:val="-4"/>
                <w:sz w:val="24"/>
              </w:rPr>
              <w:t>smth</w:t>
            </w:r>
          </w:p>
        </w:tc>
      </w:tr>
      <w:tr w14:paraId="1AA0D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03F9EB7B">
            <w:pPr>
              <w:pStyle w:val="9"/>
              <w:spacing w:before="199"/>
              <w:ind w:right="552"/>
              <w:jc w:val="right"/>
              <w:rPr>
                <w:sz w:val="24"/>
              </w:rPr>
            </w:pPr>
            <w:r>
              <w:rPr>
                <w:spacing w:val="-2"/>
                <w:sz w:val="24"/>
              </w:rPr>
              <w:t>2.4.6</w:t>
            </w:r>
          </w:p>
        </w:tc>
        <w:tc>
          <w:tcPr>
            <w:tcW w:w="7395" w:type="dxa"/>
          </w:tcPr>
          <w:p w14:paraId="529374BF">
            <w:pPr>
              <w:pStyle w:val="9"/>
              <w:tabs>
                <w:tab w:val="left" w:pos="2365"/>
                <w:tab w:val="left" w:pos="3829"/>
                <w:tab w:val="left" w:pos="5049"/>
              </w:tabs>
              <w:spacing w:before="4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5BC001EE">
            <w:pPr>
              <w:pStyle w:val="9"/>
              <w:spacing w:before="79"/>
              <w:ind w:left="473"/>
              <w:rPr>
                <w:sz w:val="24"/>
              </w:rPr>
            </w:pPr>
            <w:r>
              <w:rPr>
                <w:sz w:val="24"/>
              </w:rPr>
              <w:t>существительные</w:t>
            </w:r>
            <w:r>
              <w:rPr>
                <w:spacing w:val="-15"/>
                <w:sz w:val="24"/>
              </w:rPr>
              <w:t xml:space="preserve"> </w:t>
            </w:r>
            <w:r>
              <w:rPr>
                <w:sz w:val="24"/>
              </w:rPr>
              <w:t>в</w:t>
            </w:r>
            <w:r>
              <w:rPr>
                <w:spacing w:val="-15"/>
                <w:sz w:val="24"/>
              </w:rPr>
              <w:t xml:space="preserve"> </w:t>
            </w:r>
            <w:r>
              <w:rPr>
                <w:sz w:val="24"/>
              </w:rPr>
              <w:t>притяжательном</w:t>
            </w:r>
            <w:r>
              <w:rPr>
                <w:spacing w:val="-11"/>
                <w:sz w:val="24"/>
              </w:rPr>
              <w:t xml:space="preserve"> </w:t>
            </w:r>
            <w:r>
              <w:rPr>
                <w:sz w:val="24"/>
              </w:rPr>
              <w:t>падеже</w:t>
            </w:r>
            <w:r>
              <w:rPr>
                <w:spacing w:val="-15"/>
                <w:sz w:val="24"/>
              </w:rPr>
              <w:t xml:space="preserve"> </w:t>
            </w:r>
            <w:r>
              <w:rPr>
                <w:sz w:val="24"/>
              </w:rPr>
              <w:t>(Possessive</w:t>
            </w:r>
            <w:r>
              <w:rPr>
                <w:spacing w:val="-13"/>
                <w:sz w:val="24"/>
              </w:rPr>
              <w:t xml:space="preserve"> </w:t>
            </w:r>
            <w:r>
              <w:rPr>
                <w:spacing w:val="-2"/>
                <w:sz w:val="24"/>
              </w:rPr>
              <w:t>Case)</w:t>
            </w:r>
          </w:p>
        </w:tc>
      </w:tr>
      <w:tr w14:paraId="06226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51643844">
            <w:pPr>
              <w:pStyle w:val="9"/>
              <w:spacing w:before="95"/>
              <w:rPr>
                <w:b/>
                <w:sz w:val="24"/>
              </w:rPr>
            </w:pPr>
          </w:p>
          <w:p w14:paraId="0B9E6C44">
            <w:pPr>
              <w:pStyle w:val="9"/>
              <w:ind w:right="552"/>
              <w:jc w:val="right"/>
              <w:rPr>
                <w:sz w:val="24"/>
              </w:rPr>
            </w:pPr>
            <w:r>
              <w:rPr>
                <w:spacing w:val="-2"/>
                <w:sz w:val="24"/>
              </w:rPr>
              <w:t>2.4.7</w:t>
            </w:r>
          </w:p>
        </w:tc>
        <w:tc>
          <w:tcPr>
            <w:tcW w:w="7395" w:type="dxa"/>
          </w:tcPr>
          <w:p w14:paraId="46254E83">
            <w:pPr>
              <w:pStyle w:val="9"/>
              <w:spacing w:before="35" w:line="309" w:lineRule="auto"/>
              <w:ind w:left="473"/>
              <w:rPr>
                <w:sz w:val="24"/>
              </w:rPr>
            </w:pPr>
            <w:r>
              <w:rPr>
                <w:sz w:val="24"/>
              </w:rPr>
              <w:t>Распознавать</w:t>
            </w:r>
            <w:r>
              <w:rPr>
                <w:spacing w:val="28"/>
                <w:sz w:val="24"/>
              </w:rPr>
              <w:t xml:space="preserve"> </w:t>
            </w:r>
            <w:r>
              <w:rPr>
                <w:sz w:val="24"/>
              </w:rPr>
              <w:t>и употреблять</w:t>
            </w:r>
            <w:r>
              <w:rPr>
                <w:spacing w:val="30"/>
                <w:sz w:val="24"/>
              </w:rPr>
              <w:t xml:space="preserve"> </w:t>
            </w:r>
            <w:r>
              <w:rPr>
                <w:sz w:val="24"/>
              </w:rPr>
              <w:t>в</w:t>
            </w:r>
            <w:r>
              <w:rPr>
                <w:spacing w:val="27"/>
                <w:sz w:val="24"/>
              </w:rPr>
              <w:t xml:space="preserve"> </w:t>
            </w:r>
            <w:r>
              <w:rPr>
                <w:sz w:val="24"/>
              </w:rPr>
              <w:t>устной</w:t>
            </w:r>
            <w:r>
              <w:rPr>
                <w:spacing w:val="27"/>
                <w:sz w:val="24"/>
              </w:rPr>
              <w:t xml:space="preserve"> </w:t>
            </w:r>
            <w:r>
              <w:rPr>
                <w:sz w:val="24"/>
              </w:rPr>
              <w:t>и письменной</w:t>
            </w:r>
            <w:r>
              <w:rPr>
                <w:spacing w:val="31"/>
                <w:sz w:val="24"/>
              </w:rPr>
              <w:t xml:space="preserve"> </w:t>
            </w:r>
            <w:r>
              <w:rPr>
                <w:sz w:val="24"/>
              </w:rPr>
              <w:t>речи слова, выражающие</w:t>
            </w:r>
            <w:r>
              <w:rPr>
                <w:spacing w:val="53"/>
                <w:w w:val="150"/>
                <w:sz w:val="24"/>
              </w:rPr>
              <w:t xml:space="preserve"> </w:t>
            </w:r>
            <w:r>
              <w:rPr>
                <w:sz w:val="24"/>
              </w:rPr>
              <w:t>количество</w:t>
            </w:r>
            <w:r>
              <w:rPr>
                <w:spacing w:val="69"/>
                <w:w w:val="150"/>
                <w:sz w:val="24"/>
              </w:rPr>
              <w:t xml:space="preserve"> </w:t>
            </w:r>
            <w:r>
              <w:rPr>
                <w:sz w:val="24"/>
              </w:rPr>
              <w:t>с</w:t>
            </w:r>
            <w:r>
              <w:rPr>
                <w:spacing w:val="58"/>
                <w:w w:val="150"/>
                <w:sz w:val="24"/>
              </w:rPr>
              <w:t xml:space="preserve"> </w:t>
            </w:r>
            <w:r>
              <w:rPr>
                <w:sz w:val="24"/>
              </w:rPr>
              <w:t>исчисляемыми</w:t>
            </w:r>
            <w:r>
              <w:rPr>
                <w:spacing w:val="57"/>
                <w:w w:val="150"/>
                <w:sz w:val="24"/>
              </w:rPr>
              <w:t xml:space="preserve"> </w:t>
            </w:r>
            <w:r>
              <w:rPr>
                <w:sz w:val="24"/>
              </w:rPr>
              <w:t>и</w:t>
            </w:r>
            <w:r>
              <w:rPr>
                <w:spacing w:val="56"/>
                <w:w w:val="150"/>
                <w:sz w:val="24"/>
              </w:rPr>
              <w:t xml:space="preserve"> </w:t>
            </w:r>
            <w:r>
              <w:rPr>
                <w:spacing w:val="-2"/>
                <w:sz w:val="24"/>
              </w:rPr>
              <w:t>неисчисляемыми</w:t>
            </w:r>
          </w:p>
          <w:p w14:paraId="16C13C77">
            <w:pPr>
              <w:pStyle w:val="9"/>
              <w:spacing w:before="3"/>
              <w:ind w:left="473"/>
              <w:rPr>
                <w:sz w:val="24"/>
              </w:rPr>
            </w:pPr>
            <w:r>
              <w:rPr>
                <w:sz w:val="24"/>
              </w:rPr>
              <w:t>существительными</w:t>
            </w:r>
            <w:r>
              <w:rPr>
                <w:spacing w:val="-6"/>
                <w:sz w:val="24"/>
              </w:rPr>
              <w:t xml:space="preserve"> </w:t>
            </w:r>
            <w:r>
              <w:rPr>
                <w:sz w:val="24"/>
              </w:rPr>
              <w:t>(</w:t>
            </w:r>
            <w:r>
              <w:rPr>
                <w:i/>
                <w:sz w:val="24"/>
              </w:rPr>
              <w:t>much</w:t>
            </w:r>
            <w:r>
              <w:rPr>
                <w:i/>
                <w:spacing w:val="1"/>
                <w:sz w:val="24"/>
              </w:rPr>
              <w:t xml:space="preserve"> </w:t>
            </w:r>
            <w:r>
              <w:rPr>
                <w:i/>
                <w:sz w:val="24"/>
              </w:rPr>
              <w:t>/</w:t>
            </w:r>
            <w:r>
              <w:rPr>
                <w:i/>
                <w:spacing w:val="-3"/>
                <w:sz w:val="24"/>
              </w:rPr>
              <w:t xml:space="preserve"> </w:t>
            </w:r>
            <w:r>
              <w:rPr>
                <w:i/>
                <w:sz w:val="24"/>
              </w:rPr>
              <w:t>many</w:t>
            </w:r>
            <w:r>
              <w:rPr>
                <w:i/>
                <w:spacing w:val="-1"/>
                <w:sz w:val="24"/>
              </w:rPr>
              <w:t xml:space="preserve"> </w:t>
            </w:r>
            <w:r>
              <w:rPr>
                <w:i/>
                <w:sz w:val="24"/>
              </w:rPr>
              <w:t>/</w:t>
            </w:r>
            <w:r>
              <w:rPr>
                <w:i/>
                <w:spacing w:val="-3"/>
                <w:sz w:val="24"/>
              </w:rPr>
              <w:t xml:space="preserve"> </w:t>
            </w:r>
            <w:r>
              <w:rPr>
                <w:i/>
                <w:sz w:val="24"/>
              </w:rPr>
              <w:t>a</w:t>
            </w:r>
            <w:r>
              <w:rPr>
                <w:i/>
                <w:spacing w:val="-4"/>
                <w:sz w:val="24"/>
              </w:rPr>
              <w:t xml:space="preserve"> </w:t>
            </w:r>
            <w:r>
              <w:rPr>
                <w:i/>
                <w:sz w:val="24"/>
              </w:rPr>
              <w:t>lot</w:t>
            </w:r>
            <w:r>
              <w:rPr>
                <w:i/>
                <w:spacing w:val="-3"/>
                <w:sz w:val="24"/>
              </w:rPr>
              <w:t xml:space="preserve"> </w:t>
            </w:r>
            <w:r>
              <w:rPr>
                <w:i/>
                <w:spacing w:val="-5"/>
                <w:sz w:val="24"/>
              </w:rPr>
              <w:t>of</w:t>
            </w:r>
            <w:r>
              <w:rPr>
                <w:spacing w:val="-5"/>
                <w:sz w:val="24"/>
              </w:rPr>
              <w:t>)</w:t>
            </w:r>
          </w:p>
        </w:tc>
      </w:tr>
      <w:tr w14:paraId="1CE5D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2F98B189">
            <w:pPr>
              <w:pStyle w:val="9"/>
              <w:spacing w:before="198"/>
              <w:ind w:right="552"/>
              <w:jc w:val="right"/>
              <w:rPr>
                <w:sz w:val="24"/>
              </w:rPr>
            </w:pPr>
            <w:r>
              <w:rPr>
                <w:spacing w:val="-2"/>
                <w:sz w:val="24"/>
              </w:rPr>
              <w:t>2.4.8</w:t>
            </w:r>
          </w:p>
        </w:tc>
        <w:tc>
          <w:tcPr>
            <w:tcW w:w="7395" w:type="dxa"/>
          </w:tcPr>
          <w:p w14:paraId="7DBEDE88">
            <w:pPr>
              <w:pStyle w:val="9"/>
              <w:spacing w:before="35"/>
              <w:ind w:left="473"/>
              <w:rPr>
                <w:sz w:val="24"/>
              </w:rPr>
            </w:pPr>
            <w:r>
              <w:rPr>
                <w:sz w:val="24"/>
              </w:rPr>
              <w:t>Распознавать</w:t>
            </w:r>
            <w:r>
              <w:rPr>
                <w:spacing w:val="4"/>
                <w:sz w:val="24"/>
              </w:rPr>
              <w:t xml:space="preserve"> </w:t>
            </w:r>
            <w:r>
              <w:rPr>
                <w:sz w:val="24"/>
              </w:rPr>
              <w:t>и</w:t>
            </w:r>
            <w:r>
              <w:rPr>
                <w:spacing w:val="5"/>
                <w:sz w:val="24"/>
              </w:rPr>
              <w:t xml:space="preserve"> </w:t>
            </w:r>
            <w:r>
              <w:rPr>
                <w:sz w:val="24"/>
              </w:rPr>
              <w:t>употреблять</w:t>
            </w:r>
            <w:r>
              <w:rPr>
                <w:spacing w:val="5"/>
                <w:sz w:val="24"/>
              </w:rPr>
              <w:t xml:space="preserve"> </w:t>
            </w:r>
            <w:r>
              <w:rPr>
                <w:sz w:val="24"/>
              </w:rPr>
              <w:t>в</w:t>
            </w:r>
            <w:r>
              <w:rPr>
                <w:spacing w:val="14"/>
                <w:sz w:val="24"/>
              </w:rPr>
              <w:t xml:space="preserve"> </w:t>
            </w:r>
            <w:r>
              <w:rPr>
                <w:sz w:val="24"/>
              </w:rPr>
              <w:t>устной</w:t>
            </w:r>
            <w:r>
              <w:rPr>
                <w:spacing w:val="6"/>
                <w:sz w:val="24"/>
              </w:rPr>
              <w:t xml:space="preserve"> </w:t>
            </w:r>
            <w:r>
              <w:rPr>
                <w:sz w:val="24"/>
              </w:rPr>
              <w:t>и</w:t>
            </w:r>
            <w:r>
              <w:rPr>
                <w:spacing w:val="4"/>
                <w:sz w:val="24"/>
              </w:rPr>
              <w:t xml:space="preserve"> </w:t>
            </w:r>
            <w:r>
              <w:rPr>
                <w:sz w:val="24"/>
              </w:rPr>
              <w:t>письменной</w:t>
            </w:r>
            <w:r>
              <w:rPr>
                <w:spacing w:val="7"/>
                <w:sz w:val="24"/>
              </w:rPr>
              <w:t xml:space="preserve"> </w:t>
            </w:r>
            <w:r>
              <w:rPr>
                <w:sz w:val="24"/>
              </w:rPr>
              <w:t>речи</w:t>
            </w:r>
            <w:r>
              <w:rPr>
                <w:spacing w:val="5"/>
                <w:sz w:val="24"/>
              </w:rPr>
              <w:t xml:space="preserve"> </w:t>
            </w:r>
            <w:r>
              <w:rPr>
                <w:spacing w:val="-2"/>
                <w:sz w:val="24"/>
              </w:rPr>
              <w:t>наречия</w:t>
            </w:r>
          </w:p>
          <w:p w14:paraId="6BAF9770">
            <w:pPr>
              <w:pStyle w:val="9"/>
              <w:spacing w:before="84"/>
              <w:ind w:left="473"/>
              <w:rPr>
                <w:i/>
                <w:sz w:val="24"/>
              </w:rPr>
            </w:pPr>
            <w:r>
              <w:rPr>
                <w:sz w:val="24"/>
              </w:rPr>
              <w:t>частотности</w:t>
            </w:r>
            <w:r>
              <w:rPr>
                <w:spacing w:val="-4"/>
                <w:sz w:val="24"/>
              </w:rPr>
              <w:t xml:space="preserve"> </w:t>
            </w:r>
            <w:r>
              <w:rPr>
                <w:i/>
                <w:sz w:val="24"/>
              </w:rPr>
              <w:t>usually</w:t>
            </w:r>
            <w:r>
              <w:rPr>
                <w:sz w:val="24"/>
              </w:rPr>
              <w:t>,</w:t>
            </w:r>
            <w:r>
              <w:rPr>
                <w:spacing w:val="-3"/>
                <w:sz w:val="24"/>
              </w:rPr>
              <w:t xml:space="preserve"> </w:t>
            </w:r>
            <w:r>
              <w:rPr>
                <w:i/>
                <w:spacing w:val="-2"/>
                <w:sz w:val="24"/>
              </w:rPr>
              <w:t>often</w:t>
            </w:r>
          </w:p>
        </w:tc>
      </w:tr>
      <w:tr w14:paraId="5AF9D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992" w:type="dxa"/>
          </w:tcPr>
          <w:p w14:paraId="37080124">
            <w:pPr>
              <w:pStyle w:val="9"/>
              <w:spacing w:before="193"/>
              <w:ind w:right="552"/>
              <w:jc w:val="right"/>
              <w:rPr>
                <w:sz w:val="24"/>
              </w:rPr>
            </w:pPr>
            <w:r>
              <w:rPr>
                <w:spacing w:val="-2"/>
                <w:sz w:val="24"/>
              </w:rPr>
              <w:t>2.4.9</w:t>
            </w:r>
          </w:p>
        </w:tc>
        <w:tc>
          <w:tcPr>
            <w:tcW w:w="7395" w:type="dxa"/>
          </w:tcPr>
          <w:p w14:paraId="459B7FB5">
            <w:pPr>
              <w:pStyle w:val="9"/>
              <w:spacing w:before="35"/>
              <w:ind w:left="473"/>
              <w:rPr>
                <w:sz w:val="24"/>
              </w:rPr>
            </w:pPr>
            <w:r>
              <w:rPr>
                <w:sz w:val="24"/>
              </w:rPr>
              <w:t>Распознавать</w:t>
            </w:r>
            <w:r>
              <w:rPr>
                <w:spacing w:val="9"/>
                <w:sz w:val="24"/>
              </w:rPr>
              <w:t xml:space="preserve"> </w:t>
            </w:r>
            <w:r>
              <w:rPr>
                <w:sz w:val="24"/>
              </w:rPr>
              <w:t>и</w:t>
            </w:r>
            <w:r>
              <w:rPr>
                <w:spacing w:val="12"/>
                <w:sz w:val="24"/>
              </w:rPr>
              <w:t xml:space="preserve"> </w:t>
            </w:r>
            <w:r>
              <w:rPr>
                <w:sz w:val="24"/>
              </w:rPr>
              <w:t>употреблять</w:t>
            </w:r>
            <w:r>
              <w:rPr>
                <w:spacing w:val="19"/>
                <w:sz w:val="24"/>
              </w:rPr>
              <w:t xml:space="preserve"> </w:t>
            </w:r>
            <w:r>
              <w:rPr>
                <w:sz w:val="24"/>
              </w:rPr>
              <w:t>в</w:t>
            </w:r>
            <w:r>
              <w:rPr>
                <w:spacing w:val="14"/>
                <w:sz w:val="24"/>
              </w:rPr>
              <w:t xml:space="preserve"> </w:t>
            </w:r>
            <w:r>
              <w:rPr>
                <w:sz w:val="24"/>
              </w:rPr>
              <w:t>устной</w:t>
            </w:r>
            <w:r>
              <w:rPr>
                <w:spacing w:val="10"/>
                <w:sz w:val="24"/>
              </w:rPr>
              <w:t xml:space="preserve"> </w:t>
            </w:r>
            <w:r>
              <w:rPr>
                <w:sz w:val="24"/>
              </w:rPr>
              <w:t>и</w:t>
            </w:r>
            <w:r>
              <w:rPr>
                <w:spacing w:val="13"/>
                <w:sz w:val="24"/>
              </w:rPr>
              <w:t xml:space="preserve"> </w:t>
            </w:r>
            <w:r>
              <w:rPr>
                <w:sz w:val="24"/>
              </w:rPr>
              <w:t>письменной</w:t>
            </w:r>
            <w:r>
              <w:rPr>
                <w:spacing w:val="19"/>
                <w:sz w:val="24"/>
              </w:rPr>
              <w:t xml:space="preserve"> </w:t>
            </w:r>
            <w:r>
              <w:rPr>
                <w:sz w:val="24"/>
              </w:rPr>
              <w:t>речи</w:t>
            </w:r>
            <w:r>
              <w:rPr>
                <w:spacing w:val="10"/>
                <w:sz w:val="24"/>
              </w:rPr>
              <w:t xml:space="preserve"> </w:t>
            </w:r>
            <w:r>
              <w:rPr>
                <w:spacing w:val="-2"/>
                <w:sz w:val="24"/>
              </w:rPr>
              <w:t>личные</w:t>
            </w:r>
          </w:p>
          <w:p w14:paraId="2E9A7274">
            <w:pPr>
              <w:pStyle w:val="9"/>
              <w:spacing w:before="84"/>
              <w:ind w:left="473"/>
              <w:rPr>
                <w:sz w:val="24"/>
              </w:rPr>
            </w:pPr>
            <w:r>
              <w:rPr>
                <w:sz w:val="24"/>
              </w:rPr>
              <w:t>местоимения</w:t>
            </w:r>
            <w:r>
              <w:rPr>
                <w:spacing w:val="-7"/>
                <w:sz w:val="24"/>
              </w:rPr>
              <w:t xml:space="preserve"> </w:t>
            </w:r>
            <w:r>
              <w:rPr>
                <w:sz w:val="24"/>
              </w:rPr>
              <w:t>в</w:t>
            </w:r>
            <w:r>
              <w:rPr>
                <w:spacing w:val="-6"/>
                <w:sz w:val="24"/>
              </w:rPr>
              <w:t xml:space="preserve"> </w:t>
            </w:r>
            <w:r>
              <w:rPr>
                <w:sz w:val="24"/>
              </w:rPr>
              <w:t xml:space="preserve">объектном </w:t>
            </w:r>
            <w:r>
              <w:rPr>
                <w:spacing w:val="-2"/>
                <w:sz w:val="24"/>
              </w:rPr>
              <w:t>падеже</w:t>
            </w:r>
          </w:p>
        </w:tc>
      </w:tr>
      <w:tr w14:paraId="137CD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5919370D">
            <w:pPr>
              <w:pStyle w:val="9"/>
              <w:spacing w:before="198"/>
              <w:ind w:right="490"/>
              <w:jc w:val="right"/>
              <w:rPr>
                <w:sz w:val="24"/>
              </w:rPr>
            </w:pPr>
            <w:r>
              <w:rPr>
                <w:spacing w:val="-2"/>
                <w:sz w:val="24"/>
              </w:rPr>
              <w:t>2.4.10</w:t>
            </w:r>
          </w:p>
        </w:tc>
        <w:tc>
          <w:tcPr>
            <w:tcW w:w="7395" w:type="dxa"/>
          </w:tcPr>
          <w:p w14:paraId="2817C51F">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69FA812A">
            <w:pPr>
              <w:pStyle w:val="9"/>
              <w:spacing w:before="84"/>
              <w:ind w:left="473"/>
              <w:rPr>
                <w:sz w:val="24"/>
              </w:rPr>
            </w:pPr>
            <w:r>
              <w:rPr>
                <w:sz w:val="24"/>
              </w:rPr>
              <w:t>указательные</w:t>
            </w:r>
            <w:r>
              <w:rPr>
                <w:spacing w:val="-5"/>
                <w:sz w:val="24"/>
              </w:rPr>
              <w:t xml:space="preserve"> </w:t>
            </w:r>
            <w:r>
              <w:rPr>
                <w:sz w:val="24"/>
              </w:rPr>
              <w:t>местоимения</w:t>
            </w:r>
            <w:r>
              <w:rPr>
                <w:spacing w:val="-7"/>
                <w:sz w:val="24"/>
              </w:rPr>
              <w:t xml:space="preserve"> </w:t>
            </w:r>
            <w:r>
              <w:rPr>
                <w:sz w:val="24"/>
              </w:rPr>
              <w:t>that –</w:t>
            </w:r>
            <w:r>
              <w:rPr>
                <w:spacing w:val="-8"/>
                <w:sz w:val="24"/>
              </w:rPr>
              <w:t xml:space="preserve"> </w:t>
            </w:r>
            <w:r>
              <w:rPr>
                <w:spacing w:val="-4"/>
                <w:sz w:val="24"/>
              </w:rPr>
              <w:t>those</w:t>
            </w:r>
          </w:p>
        </w:tc>
      </w:tr>
      <w:tr w14:paraId="0FD2E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992" w:type="dxa"/>
          </w:tcPr>
          <w:p w14:paraId="5508899E">
            <w:pPr>
              <w:pStyle w:val="9"/>
              <w:spacing w:before="99"/>
              <w:rPr>
                <w:b/>
                <w:sz w:val="24"/>
              </w:rPr>
            </w:pPr>
          </w:p>
          <w:p w14:paraId="1B371A3D">
            <w:pPr>
              <w:pStyle w:val="9"/>
              <w:spacing w:before="1"/>
              <w:ind w:right="490"/>
              <w:jc w:val="right"/>
              <w:rPr>
                <w:sz w:val="24"/>
              </w:rPr>
            </w:pPr>
            <w:r>
              <w:rPr>
                <w:spacing w:val="-2"/>
                <w:sz w:val="24"/>
              </w:rPr>
              <w:t>2.4.11</w:t>
            </w:r>
          </w:p>
        </w:tc>
        <w:tc>
          <w:tcPr>
            <w:tcW w:w="7395" w:type="dxa"/>
          </w:tcPr>
          <w:p w14:paraId="44FAD2CB">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4BA2B110">
            <w:pPr>
              <w:pStyle w:val="9"/>
              <w:spacing w:before="84" w:line="304" w:lineRule="auto"/>
              <w:ind w:left="473"/>
              <w:rPr>
                <w:sz w:val="24"/>
              </w:rPr>
            </w:pPr>
            <w:r>
              <w:rPr>
                <w:sz w:val="24"/>
              </w:rPr>
              <w:t>неопределённые местоимения (</w:t>
            </w:r>
            <w:r>
              <w:rPr>
                <w:i/>
                <w:sz w:val="24"/>
              </w:rPr>
              <w:t>some/any</w:t>
            </w:r>
            <w:r>
              <w:rPr>
                <w:sz w:val="24"/>
              </w:rPr>
              <w:t>)</w:t>
            </w:r>
            <w:r>
              <w:rPr>
                <w:spacing w:val="28"/>
                <w:sz w:val="24"/>
              </w:rPr>
              <w:t xml:space="preserve"> </w:t>
            </w:r>
            <w:r>
              <w:rPr>
                <w:sz w:val="24"/>
              </w:rPr>
              <w:t>в повествовательных и вопросительных предложениях</w:t>
            </w:r>
          </w:p>
        </w:tc>
      </w:tr>
      <w:tr w14:paraId="7BE07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992" w:type="dxa"/>
          </w:tcPr>
          <w:p w14:paraId="28D40D66">
            <w:pPr>
              <w:pStyle w:val="9"/>
              <w:spacing w:before="99"/>
              <w:rPr>
                <w:b/>
                <w:sz w:val="24"/>
              </w:rPr>
            </w:pPr>
          </w:p>
          <w:p w14:paraId="44E3A4A4">
            <w:pPr>
              <w:pStyle w:val="9"/>
              <w:spacing w:before="1"/>
              <w:ind w:right="490"/>
              <w:jc w:val="right"/>
              <w:rPr>
                <w:sz w:val="24"/>
              </w:rPr>
            </w:pPr>
            <w:r>
              <w:rPr>
                <w:spacing w:val="-2"/>
                <w:sz w:val="24"/>
              </w:rPr>
              <w:t>2.4.12</w:t>
            </w:r>
          </w:p>
        </w:tc>
        <w:tc>
          <w:tcPr>
            <w:tcW w:w="7395" w:type="dxa"/>
          </w:tcPr>
          <w:p w14:paraId="08369E3D">
            <w:pPr>
              <w:pStyle w:val="9"/>
              <w:tabs>
                <w:tab w:val="left" w:pos="2365"/>
                <w:tab w:val="left" w:pos="3829"/>
                <w:tab w:val="left" w:pos="4651"/>
                <w:tab w:val="left" w:pos="5020"/>
                <w:tab w:val="left" w:pos="5707"/>
                <w:tab w:val="left" w:pos="6081"/>
              </w:tabs>
              <w:spacing w:before="35" w:line="312" w:lineRule="auto"/>
              <w:ind w:left="473" w:right="100"/>
              <w:rPr>
                <w:sz w:val="24"/>
              </w:rPr>
            </w:pPr>
            <w:r>
              <w:rPr>
                <w:sz w:val="24"/>
              </w:rPr>
              <w:t>Распознавать</w:t>
            </w:r>
            <w:r>
              <w:rPr>
                <w:spacing w:val="40"/>
                <w:sz w:val="24"/>
              </w:rPr>
              <w:t xml:space="preserve"> </w:t>
            </w:r>
            <w:r>
              <w:rPr>
                <w:sz w:val="24"/>
              </w:rPr>
              <w:t>и</w:t>
            </w:r>
            <w:r>
              <w:rPr>
                <w:sz w:val="24"/>
              </w:rPr>
              <w:tab/>
            </w:r>
            <w:r>
              <w:rPr>
                <w:spacing w:val="-2"/>
                <w:sz w:val="24"/>
              </w:rPr>
              <w:t>употреблять</w:t>
            </w:r>
            <w:r>
              <w:rPr>
                <w:sz w:val="24"/>
              </w:rPr>
              <w:tab/>
            </w:r>
            <w:r>
              <w:rPr>
                <w:sz w:val="24"/>
              </w:rPr>
              <w:t>в</w:t>
            </w:r>
            <w:r>
              <w:rPr>
                <w:spacing w:val="80"/>
                <w:sz w:val="24"/>
              </w:rPr>
              <w:t xml:space="preserve"> </w:t>
            </w:r>
            <w:r>
              <w:rPr>
                <w:sz w:val="24"/>
              </w:rPr>
              <w:t>устной</w:t>
            </w:r>
            <w:r>
              <w:rPr>
                <w:sz w:val="24"/>
              </w:rPr>
              <w:tab/>
            </w:r>
            <w:r>
              <w:rPr>
                <w:spacing w:val="-25"/>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 xml:space="preserve">речи </w:t>
            </w:r>
            <w:r>
              <w:rPr>
                <w:spacing w:val="-2"/>
                <w:sz w:val="24"/>
              </w:rPr>
              <w:t>количественные</w:t>
            </w:r>
            <w:r>
              <w:rPr>
                <w:sz w:val="24"/>
              </w:rPr>
              <w:tab/>
            </w:r>
            <w:r>
              <w:rPr>
                <w:spacing w:val="-32"/>
                <w:sz w:val="24"/>
              </w:rPr>
              <w:t xml:space="preserve"> </w:t>
            </w:r>
            <w:r>
              <w:rPr>
                <w:sz w:val="24"/>
              </w:rPr>
              <w:t>числительные(13</w:t>
            </w:r>
            <w:r>
              <w:rPr>
                <w:sz w:val="24"/>
              </w:rPr>
              <w:tab/>
            </w:r>
            <w:r>
              <w:rPr>
                <w:sz w:val="24"/>
              </w:rPr>
              <w:t>–</w:t>
            </w:r>
            <w:r>
              <w:rPr>
                <w:sz w:val="24"/>
              </w:rPr>
              <w:tab/>
            </w:r>
            <w:r>
              <w:rPr>
                <w:spacing w:val="-4"/>
                <w:sz w:val="24"/>
              </w:rPr>
              <w:t>100)</w:t>
            </w:r>
            <w:r>
              <w:rPr>
                <w:sz w:val="24"/>
              </w:rPr>
              <w:tab/>
            </w:r>
            <w:r>
              <w:rPr>
                <w:spacing w:val="-10"/>
                <w:sz w:val="24"/>
              </w:rPr>
              <w:t>и</w:t>
            </w:r>
            <w:r>
              <w:rPr>
                <w:sz w:val="24"/>
              </w:rPr>
              <w:tab/>
            </w:r>
            <w:r>
              <w:rPr>
                <w:spacing w:val="-2"/>
                <w:sz w:val="24"/>
              </w:rPr>
              <w:t>порядковые</w:t>
            </w:r>
          </w:p>
          <w:p w14:paraId="1CEA443E">
            <w:pPr>
              <w:pStyle w:val="9"/>
              <w:spacing w:before="2"/>
              <w:ind w:left="473"/>
              <w:rPr>
                <w:sz w:val="24"/>
              </w:rPr>
            </w:pPr>
            <w:r>
              <w:rPr>
                <w:sz w:val="24"/>
              </w:rPr>
              <w:t>числительные</w:t>
            </w:r>
            <w:r>
              <w:rPr>
                <w:spacing w:val="-8"/>
                <w:sz w:val="24"/>
              </w:rPr>
              <w:t xml:space="preserve"> </w:t>
            </w:r>
            <w:r>
              <w:rPr>
                <w:sz w:val="24"/>
              </w:rPr>
              <w:t>(1</w:t>
            </w:r>
            <w:r>
              <w:rPr>
                <w:spacing w:val="1"/>
                <w:sz w:val="24"/>
              </w:rPr>
              <w:t xml:space="preserve"> </w:t>
            </w:r>
            <w:r>
              <w:rPr>
                <w:sz w:val="24"/>
              </w:rPr>
              <w:t>–</w:t>
            </w:r>
            <w:r>
              <w:rPr>
                <w:spacing w:val="-4"/>
                <w:sz w:val="24"/>
              </w:rPr>
              <w:t xml:space="preserve"> </w:t>
            </w:r>
            <w:r>
              <w:rPr>
                <w:spacing w:val="-5"/>
                <w:sz w:val="24"/>
              </w:rPr>
              <w:t>30)</w:t>
            </w:r>
          </w:p>
        </w:tc>
      </w:tr>
      <w:tr w14:paraId="0FCB2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5CBBC428">
            <w:pPr>
              <w:pStyle w:val="9"/>
              <w:spacing w:before="198"/>
              <w:ind w:right="490"/>
              <w:jc w:val="right"/>
              <w:rPr>
                <w:sz w:val="24"/>
              </w:rPr>
            </w:pPr>
            <w:r>
              <w:rPr>
                <w:spacing w:val="-2"/>
                <w:sz w:val="24"/>
              </w:rPr>
              <w:t>2.4.13</w:t>
            </w:r>
          </w:p>
        </w:tc>
        <w:tc>
          <w:tcPr>
            <w:tcW w:w="7395" w:type="dxa"/>
          </w:tcPr>
          <w:p w14:paraId="4A445A03">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68511BCC">
            <w:pPr>
              <w:pStyle w:val="9"/>
              <w:spacing w:before="84"/>
              <w:ind w:left="473"/>
              <w:rPr>
                <w:i/>
                <w:sz w:val="24"/>
              </w:rPr>
            </w:pPr>
            <w:r>
              <w:rPr>
                <w:sz w:val="24"/>
              </w:rPr>
              <w:t>вопросительные</w:t>
            </w:r>
            <w:r>
              <w:rPr>
                <w:spacing w:val="-15"/>
                <w:sz w:val="24"/>
              </w:rPr>
              <w:t xml:space="preserve"> </w:t>
            </w:r>
            <w:r>
              <w:rPr>
                <w:sz w:val="24"/>
              </w:rPr>
              <w:t>слова</w:t>
            </w:r>
            <w:r>
              <w:rPr>
                <w:spacing w:val="-11"/>
                <w:sz w:val="24"/>
              </w:rPr>
              <w:t xml:space="preserve"> </w:t>
            </w:r>
            <w:r>
              <w:rPr>
                <w:i/>
                <w:sz w:val="24"/>
              </w:rPr>
              <w:t>when</w:t>
            </w:r>
            <w:r>
              <w:rPr>
                <w:sz w:val="24"/>
              </w:rPr>
              <w:t>,</w:t>
            </w:r>
            <w:r>
              <w:rPr>
                <w:spacing w:val="-1"/>
                <w:sz w:val="24"/>
              </w:rPr>
              <w:t xml:space="preserve"> </w:t>
            </w:r>
            <w:r>
              <w:rPr>
                <w:i/>
                <w:sz w:val="24"/>
              </w:rPr>
              <w:t>whose</w:t>
            </w:r>
            <w:r>
              <w:rPr>
                <w:sz w:val="24"/>
              </w:rPr>
              <w:t xml:space="preserve">, </w:t>
            </w:r>
            <w:r>
              <w:rPr>
                <w:i/>
                <w:spacing w:val="-5"/>
                <w:sz w:val="24"/>
              </w:rPr>
              <w:t>why</w:t>
            </w:r>
          </w:p>
        </w:tc>
      </w:tr>
      <w:tr w14:paraId="600C7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12FD21A1">
            <w:pPr>
              <w:pStyle w:val="9"/>
              <w:spacing w:before="198"/>
              <w:ind w:right="490"/>
              <w:jc w:val="right"/>
              <w:rPr>
                <w:sz w:val="24"/>
              </w:rPr>
            </w:pPr>
            <w:r>
              <w:rPr>
                <w:spacing w:val="-2"/>
                <w:sz w:val="24"/>
              </w:rPr>
              <w:t>2.4.14</w:t>
            </w:r>
          </w:p>
        </w:tc>
        <w:tc>
          <w:tcPr>
            <w:tcW w:w="7395" w:type="dxa"/>
          </w:tcPr>
          <w:p w14:paraId="5F6103BC">
            <w:pPr>
              <w:pStyle w:val="9"/>
              <w:spacing w:before="35"/>
              <w:ind w:left="473"/>
              <w:rPr>
                <w:sz w:val="24"/>
              </w:rPr>
            </w:pPr>
            <w:r>
              <w:rPr>
                <w:sz w:val="24"/>
              </w:rPr>
              <w:t>Распознавать</w:t>
            </w:r>
            <w:r>
              <w:rPr>
                <w:spacing w:val="4"/>
                <w:sz w:val="24"/>
              </w:rPr>
              <w:t xml:space="preserve"> </w:t>
            </w:r>
            <w:r>
              <w:rPr>
                <w:sz w:val="24"/>
              </w:rPr>
              <w:t>и</w:t>
            </w:r>
            <w:r>
              <w:rPr>
                <w:spacing w:val="4"/>
                <w:sz w:val="24"/>
              </w:rPr>
              <w:t xml:space="preserve"> </w:t>
            </w:r>
            <w:r>
              <w:rPr>
                <w:sz w:val="24"/>
              </w:rPr>
              <w:t>употреблять</w:t>
            </w:r>
            <w:r>
              <w:rPr>
                <w:spacing w:val="10"/>
                <w:sz w:val="24"/>
              </w:rPr>
              <w:t xml:space="preserve"> </w:t>
            </w:r>
            <w:r>
              <w:rPr>
                <w:sz w:val="24"/>
              </w:rPr>
              <w:t>в</w:t>
            </w:r>
            <w:r>
              <w:rPr>
                <w:spacing w:val="9"/>
                <w:sz w:val="24"/>
              </w:rPr>
              <w:t xml:space="preserve"> </w:t>
            </w:r>
            <w:r>
              <w:rPr>
                <w:sz w:val="24"/>
              </w:rPr>
              <w:t>устной</w:t>
            </w:r>
            <w:r>
              <w:rPr>
                <w:spacing w:val="10"/>
                <w:sz w:val="24"/>
              </w:rPr>
              <w:t xml:space="preserve"> </w:t>
            </w:r>
            <w:r>
              <w:rPr>
                <w:sz w:val="24"/>
              </w:rPr>
              <w:t>и</w:t>
            </w:r>
            <w:r>
              <w:rPr>
                <w:spacing w:val="5"/>
                <w:sz w:val="24"/>
              </w:rPr>
              <w:t xml:space="preserve"> </w:t>
            </w:r>
            <w:r>
              <w:rPr>
                <w:sz w:val="24"/>
              </w:rPr>
              <w:t>письменной</w:t>
            </w:r>
            <w:r>
              <w:rPr>
                <w:spacing w:val="6"/>
                <w:sz w:val="24"/>
              </w:rPr>
              <w:t xml:space="preserve"> </w:t>
            </w:r>
            <w:r>
              <w:rPr>
                <w:sz w:val="24"/>
              </w:rPr>
              <w:t>речи</w:t>
            </w:r>
            <w:r>
              <w:rPr>
                <w:spacing w:val="10"/>
                <w:sz w:val="24"/>
              </w:rPr>
              <w:t xml:space="preserve"> </w:t>
            </w:r>
            <w:r>
              <w:rPr>
                <w:spacing w:val="-2"/>
                <w:sz w:val="24"/>
              </w:rPr>
              <w:t>предлог</w:t>
            </w:r>
          </w:p>
          <w:p w14:paraId="4270260B">
            <w:pPr>
              <w:pStyle w:val="9"/>
              <w:spacing w:before="84"/>
              <w:ind w:left="473"/>
              <w:rPr>
                <w:sz w:val="24"/>
              </w:rPr>
            </w:pPr>
            <w:r>
              <w:rPr>
                <w:sz w:val="24"/>
              </w:rPr>
              <w:t>направления</w:t>
            </w:r>
            <w:r>
              <w:rPr>
                <w:spacing w:val="-6"/>
                <w:sz w:val="24"/>
              </w:rPr>
              <w:t xml:space="preserve"> </w:t>
            </w:r>
            <w:r>
              <w:rPr>
                <w:sz w:val="24"/>
              </w:rPr>
              <w:t>движения</w:t>
            </w:r>
            <w:r>
              <w:rPr>
                <w:spacing w:val="-5"/>
                <w:sz w:val="24"/>
              </w:rPr>
              <w:t xml:space="preserve"> </w:t>
            </w:r>
            <w:r>
              <w:rPr>
                <w:i/>
                <w:sz w:val="24"/>
              </w:rPr>
              <w:t>to</w:t>
            </w:r>
            <w:r>
              <w:rPr>
                <w:i/>
                <w:spacing w:val="-11"/>
                <w:sz w:val="24"/>
              </w:rPr>
              <w:t xml:space="preserve"> </w:t>
            </w:r>
            <w:r>
              <w:rPr>
                <w:sz w:val="24"/>
              </w:rPr>
              <w:t>(</w:t>
            </w:r>
            <w:r>
              <w:rPr>
                <w:i/>
                <w:sz w:val="24"/>
              </w:rPr>
              <w:t>We</w:t>
            </w:r>
            <w:r>
              <w:rPr>
                <w:i/>
                <w:spacing w:val="3"/>
                <w:sz w:val="24"/>
              </w:rPr>
              <w:t xml:space="preserve"> </w:t>
            </w:r>
            <w:r>
              <w:rPr>
                <w:i/>
                <w:sz w:val="24"/>
              </w:rPr>
              <w:t>went to</w:t>
            </w:r>
            <w:r>
              <w:rPr>
                <w:i/>
                <w:spacing w:val="-1"/>
                <w:sz w:val="24"/>
              </w:rPr>
              <w:t xml:space="preserve"> </w:t>
            </w:r>
            <w:r>
              <w:rPr>
                <w:i/>
                <w:sz w:val="24"/>
              </w:rPr>
              <w:t>Moscow</w:t>
            </w:r>
            <w:r>
              <w:rPr>
                <w:i/>
                <w:spacing w:val="-18"/>
                <w:sz w:val="24"/>
              </w:rPr>
              <w:t xml:space="preserve"> </w:t>
            </w:r>
            <w:r>
              <w:rPr>
                <w:i/>
                <w:sz w:val="24"/>
              </w:rPr>
              <w:t>last</w:t>
            </w:r>
            <w:r>
              <w:rPr>
                <w:i/>
                <w:spacing w:val="-1"/>
                <w:sz w:val="24"/>
              </w:rPr>
              <w:t xml:space="preserve"> </w:t>
            </w:r>
            <w:r>
              <w:rPr>
                <w:i/>
                <w:spacing w:val="-2"/>
                <w:sz w:val="24"/>
              </w:rPr>
              <w:t>year.</w:t>
            </w:r>
            <w:r>
              <w:rPr>
                <w:spacing w:val="-2"/>
                <w:sz w:val="24"/>
              </w:rPr>
              <w:t>)</w:t>
            </w:r>
          </w:p>
        </w:tc>
      </w:tr>
      <w:tr w14:paraId="252CA9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992" w:type="dxa"/>
          </w:tcPr>
          <w:p w14:paraId="1155989B">
            <w:pPr>
              <w:pStyle w:val="9"/>
              <w:spacing w:before="198"/>
              <w:ind w:right="490"/>
              <w:jc w:val="right"/>
              <w:rPr>
                <w:sz w:val="24"/>
              </w:rPr>
            </w:pPr>
            <w:r>
              <w:rPr>
                <w:spacing w:val="-2"/>
                <w:sz w:val="24"/>
              </w:rPr>
              <w:t>2.4.15</w:t>
            </w:r>
          </w:p>
        </w:tc>
        <w:tc>
          <w:tcPr>
            <w:tcW w:w="7395" w:type="dxa"/>
          </w:tcPr>
          <w:p w14:paraId="34E92B08">
            <w:pPr>
              <w:pStyle w:val="9"/>
              <w:tabs>
                <w:tab w:val="left" w:pos="2365"/>
                <w:tab w:val="left" w:pos="3829"/>
                <w:tab w:val="left" w:pos="5054"/>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7E934B56">
            <w:pPr>
              <w:pStyle w:val="9"/>
              <w:spacing w:before="84"/>
              <w:ind w:left="473"/>
              <w:rPr>
                <w:i/>
                <w:sz w:val="24"/>
              </w:rPr>
            </w:pPr>
            <w:r>
              <w:rPr>
                <w:sz w:val="24"/>
              </w:rPr>
              <w:t>предлоги</w:t>
            </w:r>
            <w:r>
              <w:rPr>
                <w:spacing w:val="-7"/>
                <w:sz w:val="24"/>
              </w:rPr>
              <w:t xml:space="preserve"> </w:t>
            </w:r>
            <w:r>
              <w:rPr>
                <w:sz w:val="24"/>
              </w:rPr>
              <w:t>места</w:t>
            </w:r>
            <w:r>
              <w:rPr>
                <w:spacing w:val="6"/>
                <w:sz w:val="24"/>
              </w:rPr>
              <w:t xml:space="preserve"> </w:t>
            </w:r>
            <w:r>
              <w:rPr>
                <w:i/>
                <w:sz w:val="24"/>
              </w:rPr>
              <w:t>next</w:t>
            </w:r>
            <w:r>
              <w:rPr>
                <w:i/>
                <w:spacing w:val="-3"/>
                <w:sz w:val="24"/>
              </w:rPr>
              <w:t xml:space="preserve"> </w:t>
            </w:r>
            <w:r>
              <w:rPr>
                <w:i/>
                <w:sz w:val="24"/>
              </w:rPr>
              <w:t>to</w:t>
            </w:r>
            <w:r>
              <w:rPr>
                <w:sz w:val="24"/>
              </w:rPr>
              <w:t xml:space="preserve">, </w:t>
            </w:r>
            <w:r>
              <w:rPr>
                <w:i/>
                <w:sz w:val="24"/>
              </w:rPr>
              <w:t>in</w:t>
            </w:r>
            <w:r>
              <w:rPr>
                <w:i/>
                <w:spacing w:val="-9"/>
                <w:sz w:val="24"/>
              </w:rPr>
              <w:t xml:space="preserve"> </w:t>
            </w:r>
            <w:r>
              <w:rPr>
                <w:i/>
                <w:sz w:val="24"/>
              </w:rPr>
              <w:t>front</w:t>
            </w:r>
            <w:r>
              <w:rPr>
                <w:i/>
                <w:spacing w:val="2"/>
                <w:sz w:val="24"/>
              </w:rPr>
              <w:t xml:space="preserve"> </w:t>
            </w:r>
            <w:r>
              <w:rPr>
                <w:i/>
                <w:sz w:val="24"/>
              </w:rPr>
              <w:t>of</w:t>
            </w:r>
            <w:r>
              <w:rPr>
                <w:sz w:val="24"/>
              </w:rPr>
              <w:t xml:space="preserve">, </w:t>
            </w:r>
            <w:r>
              <w:rPr>
                <w:i/>
                <w:spacing w:val="-2"/>
                <w:sz w:val="24"/>
              </w:rPr>
              <w:t>behind</w:t>
            </w:r>
          </w:p>
        </w:tc>
      </w:tr>
      <w:tr w14:paraId="1228C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1992" w:type="dxa"/>
          </w:tcPr>
          <w:p w14:paraId="15226DF5">
            <w:pPr>
              <w:pStyle w:val="9"/>
              <w:spacing w:before="193"/>
              <w:ind w:right="490"/>
              <w:jc w:val="right"/>
              <w:rPr>
                <w:sz w:val="24"/>
              </w:rPr>
            </w:pPr>
            <w:r>
              <w:rPr>
                <w:spacing w:val="-2"/>
                <w:sz w:val="24"/>
              </w:rPr>
              <w:t>2.4.16</w:t>
            </w:r>
          </w:p>
        </w:tc>
        <w:tc>
          <w:tcPr>
            <w:tcW w:w="7395" w:type="dxa"/>
          </w:tcPr>
          <w:p w14:paraId="73B24FBE">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79E24F8A">
            <w:pPr>
              <w:pStyle w:val="9"/>
              <w:spacing w:before="84"/>
              <w:ind w:left="473"/>
              <w:rPr>
                <w:i/>
                <w:sz w:val="24"/>
              </w:rPr>
            </w:pPr>
            <w:r>
              <w:rPr>
                <w:sz w:val="24"/>
              </w:rPr>
              <w:t>предлоги</w:t>
            </w:r>
            <w:r>
              <w:rPr>
                <w:spacing w:val="51"/>
                <w:sz w:val="24"/>
              </w:rPr>
              <w:t xml:space="preserve"> </w:t>
            </w:r>
            <w:r>
              <w:rPr>
                <w:sz w:val="24"/>
              </w:rPr>
              <w:t>времени</w:t>
            </w:r>
            <w:r>
              <w:rPr>
                <w:spacing w:val="64"/>
                <w:sz w:val="24"/>
              </w:rPr>
              <w:t xml:space="preserve"> </w:t>
            </w:r>
            <w:r>
              <w:rPr>
                <w:i/>
                <w:sz w:val="24"/>
              </w:rPr>
              <w:t>at</w:t>
            </w:r>
            <w:r>
              <w:rPr>
                <w:sz w:val="24"/>
              </w:rPr>
              <w:t>,</w:t>
            </w:r>
            <w:r>
              <w:rPr>
                <w:spacing w:val="66"/>
                <w:sz w:val="24"/>
              </w:rPr>
              <w:t xml:space="preserve"> </w:t>
            </w:r>
            <w:r>
              <w:rPr>
                <w:i/>
                <w:sz w:val="24"/>
              </w:rPr>
              <w:t>in</w:t>
            </w:r>
            <w:r>
              <w:rPr>
                <w:sz w:val="24"/>
              </w:rPr>
              <w:t>,</w:t>
            </w:r>
            <w:r>
              <w:rPr>
                <w:spacing w:val="66"/>
                <w:sz w:val="24"/>
              </w:rPr>
              <w:t xml:space="preserve"> </w:t>
            </w:r>
            <w:r>
              <w:rPr>
                <w:i/>
                <w:sz w:val="24"/>
              </w:rPr>
              <w:t>on</w:t>
            </w:r>
            <w:r>
              <w:rPr>
                <w:i/>
                <w:spacing w:val="59"/>
                <w:sz w:val="24"/>
              </w:rPr>
              <w:t xml:space="preserve"> </w:t>
            </w:r>
            <w:r>
              <w:rPr>
                <w:sz w:val="24"/>
              </w:rPr>
              <w:t>в</w:t>
            </w:r>
            <w:r>
              <w:rPr>
                <w:spacing w:val="56"/>
                <w:sz w:val="24"/>
              </w:rPr>
              <w:t xml:space="preserve"> </w:t>
            </w:r>
            <w:r>
              <w:rPr>
                <w:sz w:val="24"/>
              </w:rPr>
              <w:t>выражениях</w:t>
            </w:r>
            <w:r>
              <w:rPr>
                <w:spacing w:val="60"/>
                <w:sz w:val="24"/>
              </w:rPr>
              <w:t xml:space="preserve"> </w:t>
            </w:r>
            <w:r>
              <w:rPr>
                <w:i/>
                <w:sz w:val="24"/>
              </w:rPr>
              <w:t>at</w:t>
            </w:r>
            <w:r>
              <w:rPr>
                <w:i/>
                <w:spacing w:val="64"/>
                <w:sz w:val="24"/>
              </w:rPr>
              <w:t xml:space="preserve"> </w:t>
            </w:r>
            <w:r>
              <w:rPr>
                <w:i/>
                <w:sz w:val="24"/>
              </w:rPr>
              <w:t>4</w:t>
            </w:r>
            <w:r>
              <w:rPr>
                <w:i/>
                <w:spacing w:val="63"/>
                <w:sz w:val="24"/>
              </w:rPr>
              <w:t xml:space="preserve"> </w:t>
            </w:r>
            <w:r>
              <w:rPr>
                <w:i/>
                <w:sz w:val="24"/>
              </w:rPr>
              <w:t>o’clock</w:t>
            </w:r>
            <w:r>
              <w:rPr>
                <w:sz w:val="24"/>
              </w:rPr>
              <w:t>,</w:t>
            </w:r>
            <w:r>
              <w:rPr>
                <w:spacing w:val="61"/>
                <w:sz w:val="24"/>
              </w:rPr>
              <w:t xml:space="preserve"> </w:t>
            </w:r>
            <w:r>
              <w:rPr>
                <w:i/>
                <w:sz w:val="24"/>
              </w:rPr>
              <w:t>in</w:t>
            </w:r>
            <w:r>
              <w:rPr>
                <w:i/>
                <w:spacing w:val="63"/>
                <w:sz w:val="24"/>
              </w:rPr>
              <w:t xml:space="preserve"> </w:t>
            </w:r>
            <w:r>
              <w:rPr>
                <w:i/>
                <w:spacing w:val="-5"/>
                <w:sz w:val="24"/>
              </w:rPr>
              <w:t>the</w:t>
            </w:r>
          </w:p>
        </w:tc>
      </w:tr>
    </w:tbl>
    <w:p w14:paraId="296C32AE">
      <w:pPr>
        <w:pStyle w:val="9"/>
        <w:spacing w:after="0"/>
        <w:rPr>
          <w:i/>
          <w:sz w:val="24"/>
        </w:rPr>
        <w:sectPr>
          <w:pgSz w:w="11910" w:h="16400"/>
          <w:pgMar w:top="1080" w:right="708" w:bottom="280" w:left="1700" w:header="720" w:footer="720" w:gutter="0"/>
          <w:cols w:space="720" w:num="1"/>
        </w:sectPr>
      </w:pPr>
    </w:p>
    <w:p w14:paraId="0DAF8ABF">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056A8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992" w:type="dxa"/>
          </w:tcPr>
          <w:p w14:paraId="2BB0FA6F">
            <w:pPr>
              <w:pStyle w:val="9"/>
              <w:rPr>
                <w:sz w:val="24"/>
              </w:rPr>
            </w:pPr>
          </w:p>
        </w:tc>
        <w:tc>
          <w:tcPr>
            <w:tcW w:w="7395" w:type="dxa"/>
          </w:tcPr>
          <w:p w14:paraId="32CAD816">
            <w:pPr>
              <w:pStyle w:val="9"/>
              <w:spacing w:before="40"/>
              <w:ind w:left="473"/>
              <w:rPr>
                <w:i/>
                <w:sz w:val="24"/>
              </w:rPr>
            </w:pPr>
            <w:r>
              <w:rPr>
                <w:i/>
                <w:sz w:val="24"/>
              </w:rPr>
              <w:t>morning</w:t>
            </w:r>
            <w:r>
              <w:rPr>
                <w:sz w:val="24"/>
              </w:rPr>
              <w:t xml:space="preserve">, </w:t>
            </w:r>
            <w:r>
              <w:rPr>
                <w:i/>
                <w:sz w:val="24"/>
              </w:rPr>
              <w:t>on</w:t>
            </w:r>
            <w:r>
              <w:rPr>
                <w:i/>
                <w:spacing w:val="-1"/>
                <w:sz w:val="24"/>
              </w:rPr>
              <w:t xml:space="preserve"> </w:t>
            </w:r>
            <w:r>
              <w:rPr>
                <w:i/>
                <w:spacing w:val="-2"/>
                <w:sz w:val="24"/>
              </w:rPr>
              <w:t>Monday</w:t>
            </w:r>
          </w:p>
        </w:tc>
      </w:tr>
      <w:tr w14:paraId="55505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315F9E2F">
            <w:pPr>
              <w:pStyle w:val="9"/>
              <w:spacing w:before="35"/>
              <w:ind w:right="729"/>
              <w:jc w:val="right"/>
              <w:rPr>
                <w:sz w:val="24"/>
              </w:rPr>
            </w:pPr>
            <w:r>
              <w:rPr>
                <w:spacing w:val="-10"/>
                <w:sz w:val="24"/>
              </w:rPr>
              <w:t>3</w:t>
            </w:r>
          </w:p>
        </w:tc>
        <w:tc>
          <w:tcPr>
            <w:tcW w:w="7395" w:type="dxa"/>
          </w:tcPr>
          <w:p w14:paraId="4B54B0F4">
            <w:pPr>
              <w:pStyle w:val="9"/>
              <w:spacing w:before="54"/>
              <w:ind w:left="473"/>
              <w:rPr>
                <w:sz w:val="24"/>
              </w:rPr>
            </w:pPr>
            <w:r>
              <w:rPr>
                <w:sz w:val="24"/>
              </w:rPr>
              <w:t>Социокультурные</w:t>
            </w:r>
            <w:r>
              <w:rPr>
                <w:spacing w:val="-7"/>
                <w:sz w:val="24"/>
              </w:rPr>
              <w:t xml:space="preserve"> </w:t>
            </w:r>
            <w:r>
              <w:rPr>
                <w:sz w:val="24"/>
              </w:rPr>
              <w:t>знания</w:t>
            </w:r>
            <w:r>
              <w:rPr>
                <w:spacing w:val="-9"/>
                <w:sz w:val="24"/>
              </w:rPr>
              <w:t xml:space="preserve"> </w:t>
            </w:r>
            <w:r>
              <w:rPr>
                <w:sz w:val="24"/>
              </w:rPr>
              <w:t>и</w:t>
            </w:r>
            <w:r>
              <w:rPr>
                <w:spacing w:val="-6"/>
                <w:sz w:val="24"/>
              </w:rPr>
              <w:t xml:space="preserve"> </w:t>
            </w:r>
            <w:r>
              <w:rPr>
                <w:spacing w:val="-2"/>
                <w:sz w:val="24"/>
              </w:rPr>
              <w:t>умения</w:t>
            </w:r>
          </w:p>
        </w:tc>
      </w:tr>
      <w:tr w14:paraId="3E541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1992" w:type="dxa"/>
          </w:tcPr>
          <w:p w14:paraId="4347E3AB">
            <w:pPr>
              <w:pStyle w:val="9"/>
              <w:rPr>
                <w:b/>
                <w:sz w:val="24"/>
              </w:rPr>
            </w:pPr>
          </w:p>
          <w:p w14:paraId="1378FCCE">
            <w:pPr>
              <w:pStyle w:val="9"/>
              <w:spacing w:before="179"/>
              <w:rPr>
                <w:b/>
                <w:sz w:val="24"/>
              </w:rPr>
            </w:pPr>
          </w:p>
          <w:p w14:paraId="712D4A63">
            <w:pPr>
              <w:pStyle w:val="9"/>
              <w:ind w:right="638"/>
              <w:jc w:val="right"/>
              <w:rPr>
                <w:sz w:val="24"/>
              </w:rPr>
            </w:pPr>
            <w:r>
              <w:rPr>
                <w:spacing w:val="-5"/>
                <w:sz w:val="24"/>
              </w:rPr>
              <w:t>3.1</w:t>
            </w:r>
          </w:p>
        </w:tc>
        <w:tc>
          <w:tcPr>
            <w:tcW w:w="7395" w:type="dxa"/>
          </w:tcPr>
          <w:p w14:paraId="4C96103E">
            <w:pPr>
              <w:pStyle w:val="9"/>
              <w:spacing w:before="40" w:line="312" w:lineRule="auto"/>
              <w:ind w:left="473" w:right="97"/>
              <w:jc w:val="both"/>
              <w:rPr>
                <w:sz w:val="24"/>
              </w:rPr>
            </w:pPr>
            <w:r>
              <w:rPr>
                <w:sz w:val="24"/>
              </w:rPr>
              <w:t>Владеть социокультурными элементами</w:t>
            </w:r>
            <w:r>
              <w:rPr>
                <w:spacing w:val="-3"/>
                <w:sz w:val="24"/>
              </w:rPr>
              <w:t xml:space="preserve"> </w:t>
            </w:r>
            <w:r>
              <w:rPr>
                <w:sz w:val="24"/>
              </w:rPr>
              <w:t>речевого</w:t>
            </w:r>
            <w:r>
              <w:rPr>
                <w:spacing w:val="-4"/>
                <w:sz w:val="24"/>
              </w:rPr>
              <w:t xml:space="preserve"> </w:t>
            </w:r>
            <w:r>
              <w:rPr>
                <w:sz w:val="24"/>
              </w:rPr>
              <w:t>поведенческого этикета, принятыми в англоязычной среде, в некоторых</w:t>
            </w:r>
            <w:r>
              <w:rPr>
                <w:spacing w:val="40"/>
                <w:sz w:val="24"/>
              </w:rPr>
              <w:t xml:space="preserve"> </w:t>
            </w:r>
            <w:r>
              <w:rPr>
                <w:sz w:val="24"/>
              </w:rPr>
              <w:t>ситуациях общения (приветствие, прощание, знакомство,</w:t>
            </w:r>
            <w:r>
              <w:rPr>
                <w:spacing w:val="40"/>
                <w:sz w:val="24"/>
              </w:rPr>
              <w:t xml:space="preserve"> </w:t>
            </w:r>
            <w:r>
              <w:rPr>
                <w:sz w:val="24"/>
              </w:rPr>
              <w:t>просьба,</w:t>
            </w:r>
            <w:r>
              <w:rPr>
                <w:spacing w:val="40"/>
                <w:sz w:val="24"/>
              </w:rPr>
              <w:t xml:space="preserve"> </w:t>
            </w:r>
            <w:r>
              <w:rPr>
                <w:sz w:val="24"/>
              </w:rPr>
              <w:t>выражение</w:t>
            </w:r>
            <w:r>
              <w:rPr>
                <w:spacing w:val="40"/>
                <w:sz w:val="24"/>
              </w:rPr>
              <w:t xml:space="preserve"> </w:t>
            </w:r>
            <w:r>
              <w:rPr>
                <w:sz w:val="24"/>
              </w:rPr>
              <w:t>благодарности,</w:t>
            </w:r>
            <w:r>
              <w:rPr>
                <w:spacing w:val="40"/>
                <w:sz w:val="24"/>
              </w:rPr>
              <w:t xml:space="preserve"> </w:t>
            </w:r>
            <w:r>
              <w:rPr>
                <w:sz w:val="24"/>
              </w:rPr>
              <w:t>извинение,</w:t>
            </w:r>
            <w:r>
              <w:rPr>
                <w:spacing w:val="40"/>
                <w:sz w:val="24"/>
              </w:rPr>
              <w:t xml:space="preserve"> </w:t>
            </w:r>
            <w:r>
              <w:rPr>
                <w:sz w:val="24"/>
              </w:rPr>
              <w:t>поздравление</w:t>
            </w:r>
            <w:r>
              <w:rPr>
                <w:spacing w:val="40"/>
                <w:sz w:val="24"/>
              </w:rPr>
              <w:t xml:space="preserve"> </w:t>
            </w:r>
            <w:r>
              <w:rPr>
                <w:sz w:val="24"/>
              </w:rPr>
              <w:t>с</w:t>
            </w:r>
          </w:p>
          <w:p w14:paraId="1610669E">
            <w:pPr>
              <w:pStyle w:val="9"/>
              <w:ind w:left="473"/>
              <w:jc w:val="both"/>
              <w:rPr>
                <w:sz w:val="24"/>
              </w:rPr>
            </w:pPr>
            <w:r>
              <w:rPr>
                <w:sz w:val="24"/>
              </w:rPr>
              <w:t>днём</w:t>
            </w:r>
            <w:r>
              <w:rPr>
                <w:spacing w:val="-1"/>
                <w:sz w:val="24"/>
              </w:rPr>
              <w:t xml:space="preserve"> </w:t>
            </w:r>
            <w:r>
              <w:rPr>
                <w:sz w:val="24"/>
              </w:rPr>
              <w:t>рождения,</w:t>
            </w:r>
            <w:r>
              <w:rPr>
                <w:spacing w:val="-4"/>
                <w:sz w:val="24"/>
              </w:rPr>
              <w:t xml:space="preserve"> </w:t>
            </w:r>
            <w:r>
              <w:rPr>
                <w:sz w:val="24"/>
              </w:rPr>
              <w:t>Новым</w:t>
            </w:r>
            <w:r>
              <w:rPr>
                <w:spacing w:val="-9"/>
                <w:sz w:val="24"/>
              </w:rPr>
              <w:t xml:space="preserve"> </w:t>
            </w:r>
            <w:r>
              <w:rPr>
                <w:sz w:val="24"/>
              </w:rPr>
              <w:t>годом,</w:t>
            </w:r>
            <w:r>
              <w:rPr>
                <w:spacing w:val="-9"/>
                <w:sz w:val="24"/>
              </w:rPr>
              <w:t xml:space="preserve"> </w:t>
            </w:r>
            <w:r>
              <w:rPr>
                <w:spacing w:val="-2"/>
                <w:sz w:val="24"/>
              </w:rPr>
              <w:t>Рождеством)</w:t>
            </w:r>
          </w:p>
        </w:tc>
      </w:tr>
      <w:tr w14:paraId="6A573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992" w:type="dxa"/>
          </w:tcPr>
          <w:p w14:paraId="2423AB64">
            <w:pPr>
              <w:pStyle w:val="9"/>
              <w:spacing w:before="198"/>
              <w:ind w:right="638"/>
              <w:jc w:val="right"/>
              <w:rPr>
                <w:sz w:val="24"/>
              </w:rPr>
            </w:pPr>
            <w:r>
              <w:rPr>
                <w:spacing w:val="-5"/>
                <w:sz w:val="24"/>
              </w:rPr>
              <w:t>3.2</w:t>
            </w:r>
          </w:p>
        </w:tc>
        <w:tc>
          <w:tcPr>
            <w:tcW w:w="7395" w:type="dxa"/>
          </w:tcPr>
          <w:p w14:paraId="6C6603FC">
            <w:pPr>
              <w:pStyle w:val="9"/>
              <w:spacing w:before="40"/>
              <w:ind w:left="473"/>
              <w:rPr>
                <w:sz w:val="24"/>
              </w:rPr>
            </w:pPr>
            <w:r>
              <w:rPr>
                <w:sz w:val="24"/>
              </w:rPr>
              <w:t>Кратко</w:t>
            </w:r>
            <w:r>
              <w:rPr>
                <w:spacing w:val="35"/>
                <w:sz w:val="24"/>
              </w:rPr>
              <w:t xml:space="preserve"> </w:t>
            </w:r>
            <w:r>
              <w:rPr>
                <w:sz w:val="24"/>
              </w:rPr>
              <w:t>представлять</w:t>
            </w:r>
            <w:r>
              <w:rPr>
                <w:spacing w:val="36"/>
                <w:sz w:val="24"/>
              </w:rPr>
              <w:t xml:space="preserve"> </w:t>
            </w:r>
            <w:r>
              <w:rPr>
                <w:sz w:val="24"/>
              </w:rPr>
              <w:t>свою</w:t>
            </w:r>
            <w:r>
              <w:rPr>
                <w:spacing w:val="27"/>
                <w:sz w:val="24"/>
              </w:rPr>
              <w:t xml:space="preserve"> </w:t>
            </w:r>
            <w:r>
              <w:rPr>
                <w:sz w:val="24"/>
              </w:rPr>
              <w:t>страну</w:t>
            </w:r>
            <w:r>
              <w:rPr>
                <w:spacing w:val="15"/>
                <w:sz w:val="24"/>
              </w:rPr>
              <w:t xml:space="preserve"> </w:t>
            </w:r>
            <w:r>
              <w:rPr>
                <w:sz w:val="24"/>
              </w:rPr>
              <w:t>и</w:t>
            </w:r>
            <w:r>
              <w:rPr>
                <w:spacing w:val="34"/>
                <w:sz w:val="24"/>
              </w:rPr>
              <w:t xml:space="preserve"> </w:t>
            </w:r>
            <w:r>
              <w:rPr>
                <w:sz w:val="24"/>
              </w:rPr>
              <w:t>страну</w:t>
            </w:r>
            <w:r>
              <w:rPr>
                <w:spacing w:val="16"/>
                <w:sz w:val="24"/>
              </w:rPr>
              <w:t xml:space="preserve"> </w:t>
            </w:r>
            <w:r>
              <w:rPr>
                <w:sz w:val="24"/>
              </w:rPr>
              <w:t>(страны)</w:t>
            </w:r>
            <w:r>
              <w:rPr>
                <w:spacing w:val="26"/>
                <w:sz w:val="24"/>
              </w:rPr>
              <w:t xml:space="preserve"> </w:t>
            </w:r>
            <w:r>
              <w:rPr>
                <w:spacing w:val="-2"/>
                <w:sz w:val="24"/>
              </w:rPr>
              <w:t>изучаемого</w:t>
            </w:r>
          </w:p>
          <w:p w14:paraId="1D1B679D">
            <w:pPr>
              <w:pStyle w:val="9"/>
              <w:spacing w:before="84"/>
              <w:ind w:left="473"/>
              <w:rPr>
                <w:sz w:val="24"/>
              </w:rPr>
            </w:pPr>
            <w:r>
              <w:rPr>
                <w:sz w:val="24"/>
              </w:rPr>
              <w:t>языка</w:t>
            </w:r>
            <w:r>
              <w:rPr>
                <w:spacing w:val="-2"/>
                <w:sz w:val="24"/>
              </w:rPr>
              <w:t xml:space="preserve"> </w:t>
            </w:r>
            <w:r>
              <w:rPr>
                <w:sz w:val="24"/>
              </w:rPr>
              <w:t>на</w:t>
            </w:r>
            <w:r>
              <w:rPr>
                <w:spacing w:val="-6"/>
                <w:sz w:val="24"/>
              </w:rPr>
              <w:t xml:space="preserve"> </w:t>
            </w:r>
            <w:r>
              <w:rPr>
                <w:sz w:val="24"/>
              </w:rPr>
              <w:t>английском</w:t>
            </w:r>
            <w:r>
              <w:rPr>
                <w:spacing w:val="-7"/>
                <w:sz w:val="24"/>
              </w:rPr>
              <w:t xml:space="preserve"> </w:t>
            </w:r>
            <w:r>
              <w:rPr>
                <w:spacing w:val="-4"/>
                <w:sz w:val="24"/>
              </w:rPr>
              <w:t>языке</w:t>
            </w:r>
          </w:p>
        </w:tc>
      </w:tr>
    </w:tbl>
    <w:p w14:paraId="0CC2AE92">
      <w:pPr>
        <w:pStyle w:val="6"/>
        <w:spacing w:before="201"/>
        <w:ind w:left="0" w:firstLine="0"/>
        <w:jc w:val="left"/>
        <w:rPr>
          <w:b/>
        </w:rPr>
      </w:pPr>
    </w:p>
    <w:p w14:paraId="75EC0B90">
      <w:pPr>
        <w:pStyle w:val="2"/>
        <w:numPr>
          <w:ilvl w:val="0"/>
          <w:numId w:val="5"/>
        </w:numPr>
        <w:tabs>
          <w:tab w:val="left" w:pos="330"/>
        </w:tabs>
        <w:spacing w:before="1" w:after="0" w:line="240" w:lineRule="auto"/>
        <w:ind w:left="330" w:right="0" w:hanging="210"/>
        <w:jc w:val="left"/>
      </w:pPr>
      <w:r>
        <w:rPr>
          <w:spacing w:val="-2"/>
        </w:rPr>
        <w:t>КЛАСС</w:t>
      </w:r>
    </w:p>
    <w:p w14:paraId="4B904E20">
      <w:pPr>
        <w:pStyle w:val="6"/>
        <w:spacing w:before="21"/>
        <w:ind w:left="0" w:firstLine="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6BDF9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992" w:type="dxa"/>
          </w:tcPr>
          <w:p w14:paraId="5F23630F">
            <w:pPr>
              <w:pStyle w:val="9"/>
              <w:spacing w:before="40" w:line="271" w:lineRule="auto"/>
              <w:ind w:left="386" w:firstLine="57"/>
              <w:rPr>
                <w:b/>
                <w:sz w:val="24"/>
              </w:rPr>
            </w:pPr>
            <w:r>
              <w:rPr>
                <w:b/>
                <w:spacing w:val="-4"/>
                <w:sz w:val="24"/>
              </w:rPr>
              <w:t xml:space="preserve">Код проверяемого </w:t>
            </w:r>
            <w:r>
              <w:rPr>
                <w:b/>
                <w:spacing w:val="-2"/>
                <w:sz w:val="24"/>
              </w:rPr>
              <w:t>результата</w:t>
            </w:r>
          </w:p>
        </w:tc>
        <w:tc>
          <w:tcPr>
            <w:tcW w:w="7395" w:type="dxa"/>
          </w:tcPr>
          <w:p w14:paraId="7E4E301A">
            <w:pPr>
              <w:pStyle w:val="9"/>
              <w:spacing w:before="199" w:line="271" w:lineRule="auto"/>
              <w:ind w:left="382" w:right="291" w:firstLine="62"/>
              <w:rPr>
                <w:b/>
                <w:sz w:val="24"/>
              </w:rPr>
            </w:pPr>
            <w:r>
              <w:rPr>
                <w:b/>
                <w:sz w:val="24"/>
              </w:rPr>
              <w:t>Проверяемые предметные результаты освоения основной образовательной</w:t>
            </w:r>
            <w:r>
              <w:rPr>
                <w:b/>
                <w:spacing w:val="-15"/>
                <w:sz w:val="24"/>
              </w:rPr>
              <w:t xml:space="preserve"> </w:t>
            </w:r>
            <w:r>
              <w:rPr>
                <w:b/>
                <w:sz w:val="24"/>
              </w:rPr>
              <w:t>программы</w:t>
            </w:r>
            <w:r>
              <w:rPr>
                <w:b/>
                <w:spacing w:val="-15"/>
                <w:sz w:val="24"/>
              </w:rPr>
              <w:t xml:space="preserve"> </w:t>
            </w:r>
            <w:r>
              <w:rPr>
                <w:b/>
                <w:sz w:val="24"/>
              </w:rPr>
              <w:t>начального</w:t>
            </w:r>
            <w:r>
              <w:rPr>
                <w:b/>
                <w:spacing w:val="-16"/>
                <w:sz w:val="24"/>
              </w:rPr>
              <w:t xml:space="preserve"> </w:t>
            </w:r>
            <w:r>
              <w:rPr>
                <w:b/>
                <w:sz w:val="24"/>
              </w:rPr>
              <w:t>общего</w:t>
            </w:r>
            <w:r>
              <w:rPr>
                <w:b/>
                <w:spacing w:val="-15"/>
                <w:sz w:val="24"/>
              </w:rPr>
              <w:t xml:space="preserve"> </w:t>
            </w:r>
            <w:r>
              <w:rPr>
                <w:b/>
                <w:sz w:val="24"/>
              </w:rPr>
              <w:t>образования</w:t>
            </w:r>
          </w:p>
        </w:tc>
      </w:tr>
      <w:tr w14:paraId="2CAEF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7C3EA7B8">
            <w:pPr>
              <w:pStyle w:val="9"/>
              <w:spacing w:before="30"/>
              <w:ind w:left="384"/>
              <w:jc w:val="center"/>
              <w:rPr>
                <w:sz w:val="24"/>
              </w:rPr>
            </w:pPr>
            <w:r>
              <w:rPr>
                <w:spacing w:val="-10"/>
                <w:sz w:val="24"/>
              </w:rPr>
              <w:t>1</w:t>
            </w:r>
          </w:p>
        </w:tc>
        <w:tc>
          <w:tcPr>
            <w:tcW w:w="7395" w:type="dxa"/>
          </w:tcPr>
          <w:p w14:paraId="17789DB4">
            <w:pPr>
              <w:pStyle w:val="9"/>
              <w:spacing w:before="30"/>
              <w:ind w:left="473"/>
              <w:rPr>
                <w:sz w:val="24"/>
              </w:rPr>
            </w:pPr>
            <w:r>
              <w:rPr>
                <w:sz w:val="24"/>
              </w:rPr>
              <w:t>Коммуникативные</w:t>
            </w:r>
            <w:r>
              <w:rPr>
                <w:spacing w:val="-8"/>
                <w:sz w:val="24"/>
              </w:rPr>
              <w:t xml:space="preserve"> </w:t>
            </w:r>
            <w:r>
              <w:rPr>
                <w:spacing w:val="-2"/>
                <w:sz w:val="24"/>
              </w:rPr>
              <w:t>умения</w:t>
            </w:r>
          </w:p>
        </w:tc>
      </w:tr>
      <w:tr w14:paraId="06CA0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439F39E2">
            <w:pPr>
              <w:pStyle w:val="9"/>
              <w:spacing w:before="30"/>
              <w:ind w:left="1034"/>
              <w:rPr>
                <w:i/>
                <w:sz w:val="24"/>
              </w:rPr>
            </w:pPr>
            <w:r>
              <w:rPr>
                <w:i/>
                <w:spacing w:val="-5"/>
                <w:sz w:val="24"/>
              </w:rPr>
              <w:t>1.1</w:t>
            </w:r>
          </w:p>
        </w:tc>
        <w:tc>
          <w:tcPr>
            <w:tcW w:w="7395" w:type="dxa"/>
          </w:tcPr>
          <w:p w14:paraId="49A3F14B">
            <w:pPr>
              <w:pStyle w:val="9"/>
              <w:spacing w:before="30"/>
              <w:ind w:left="473"/>
              <w:rPr>
                <w:i/>
                <w:sz w:val="24"/>
              </w:rPr>
            </w:pPr>
            <w:r>
              <w:rPr>
                <w:i/>
                <w:spacing w:val="-2"/>
                <w:sz w:val="24"/>
              </w:rPr>
              <w:t>Говорение</w:t>
            </w:r>
          </w:p>
        </w:tc>
      </w:tr>
      <w:tr w14:paraId="786A1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5F80153F">
            <w:pPr>
              <w:pStyle w:val="9"/>
              <w:spacing w:before="30"/>
              <w:ind w:right="552"/>
              <w:jc w:val="right"/>
              <w:rPr>
                <w:sz w:val="24"/>
              </w:rPr>
            </w:pPr>
            <w:r>
              <w:rPr>
                <w:spacing w:val="-2"/>
                <w:sz w:val="24"/>
              </w:rPr>
              <w:t>1.1.1</w:t>
            </w:r>
          </w:p>
        </w:tc>
        <w:tc>
          <w:tcPr>
            <w:tcW w:w="7395" w:type="dxa"/>
          </w:tcPr>
          <w:p w14:paraId="18B25209">
            <w:pPr>
              <w:pStyle w:val="9"/>
              <w:spacing w:before="30"/>
              <w:ind w:left="473"/>
              <w:rPr>
                <w:sz w:val="24"/>
              </w:rPr>
            </w:pPr>
            <w:r>
              <w:rPr>
                <w:sz w:val="24"/>
              </w:rPr>
              <w:t>Диалогическая</w:t>
            </w:r>
            <w:r>
              <w:rPr>
                <w:spacing w:val="-14"/>
                <w:sz w:val="24"/>
              </w:rPr>
              <w:t xml:space="preserve"> </w:t>
            </w:r>
            <w:r>
              <w:rPr>
                <w:spacing w:val="-4"/>
                <w:sz w:val="24"/>
              </w:rPr>
              <w:t>речь</w:t>
            </w:r>
          </w:p>
        </w:tc>
      </w:tr>
      <w:tr w14:paraId="3E42A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2" w:type="dxa"/>
          </w:tcPr>
          <w:p w14:paraId="7F2033A7">
            <w:pPr>
              <w:pStyle w:val="9"/>
              <w:rPr>
                <w:b/>
                <w:sz w:val="24"/>
              </w:rPr>
            </w:pPr>
          </w:p>
          <w:p w14:paraId="3880F395">
            <w:pPr>
              <w:pStyle w:val="9"/>
              <w:spacing w:before="59"/>
              <w:rPr>
                <w:b/>
                <w:sz w:val="24"/>
              </w:rPr>
            </w:pPr>
          </w:p>
          <w:p w14:paraId="604AA07A">
            <w:pPr>
              <w:pStyle w:val="9"/>
              <w:ind w:right="461"/>
              <w:jc w:val="right"/>
              <w:rPr>
                <w:sz w:val="24"/>
              </w:rPr>
            </w:pPr>
            <w:r>
              <w:rPr>
                <w:spacing w:val="-2"/>
                <w:sz w:val="24"/>
              </w:rPr>
              <w:t>1.1.1.1</w:t>
            </w:r>
          </w:p>
        </w:tc>
        <w:tc>
          <w:tcPr>
            <w:tcW w:w="7395" w:type="dxa"/>
          </w:tcPr>
          <w:p w14:paraId="10A5A048">
            <w:pPr>
              <w:pStyle w:val="9"/>
              <w:spacing w:before="35" w:line="336" w:lineRule="auto"/>
              <w:ind w:left="473" w:right="90"/>
              <w:jc w:val="both"/>
              <w:rPr>
                <w:sz w:val="24"/>
              </w:rPr>
            </w:pPr>
            <w:r>
              <w:rPr>
                <w:sz w:val="24"/>
              </w:rPr>
              <w:t>Вести диалог этикетного характера на основе вербальных и (или) зрительных опор с соблюдением правил речевого этикета, принятых</w:t>
            </w:r>
            <w:r>
              <w:rPr>
                <w:spacing w:val="31"/>
                <w:sz w:val="24"/>
              </w:rPr>
              <w:t xml:space="preserve"> </w:t>
            </w:r>
            <w:r>
              <w:rPr>
                <w:sz w:val="24"/>
              </w:rPr>
              <w:t>в</w:t>
            </w:r>
            <w:r>
              <w:rPr>
                <w:spacing w:val="40"/>
                <w:sz w:val="24"/>
              </w:rPr>
              <w:t xml:space="preserve"> </w:t>
            </w:r>
            <w:r>
              <w:rPr>
                <w:sz w:val="24"/>
              </w:rPr>
              <w:t>стране</w:t>
            </w:r>
            <w:r>
              <w:rPr>
                <w:spacing w:val="34"/>
                <w:sz w:val="24"/>
              </w:rPr>
              <w:t xml:space="preserve"> </w:t>
            </w:r>
            <w:r>
              <w:rPr>
                <w:sz w:val="24"/>
              </w:rPr>
              <w:t>(странах)</w:t>
            </w:r>
            <w:r>
              <w:rPr>
                <w:spacing w:val="40"/>
                <w:sz w:val="24"/>
              </w:rPr>
              <w:t xml:space="preserve"> </w:t>
            </w:r>
            <w:r>
              <w:rPr>
                <w:sz w:val="24"/>
              </w:rPr>
              <w:t>изучаемого</w:t>
            </w:r>
            <w:r>
              <w:rPr>
                <w:spacing w:val="40"/>
                <w:sz w:val="24"/>
              </w:rPr>
              <w:t xml:space="preserve"> </w:t>
            </w:r>
            <w:r>
              <w:rPr>
                <w:sz w:val="24"/>
              </w:rPr>
              <w:t>языка</w:t>
            </w:r>
            <w:r>
              <w:rPr>
                <w:spacing w:val="40"/>
                <w:sz w:val="24"/>
              </w:rPr>
              <w:t xml:space="preserve"> </w:t>
            </w:r>
            <w:r>
              <w:rPr>
                <w:sz w:val="24"/>
              </w:rPr>
              <w:t>(не</w:t>
            </w:r>
            <w:r>
              <w:rPr>
                <w:spacing w:val="34"/>
                <w:sz w:val="24"/>
              </w:rPr>
              <w:t xml:space="preserve"> </w:t>
            </w:r>
            <w:r>
              <w:rPr>
                <w:sz w:val="24"/>
              </w:rPr>
              <w:t>менее</w:t>
            </w:r>
            <w:r>
              <w:rPr>
                <w:spacing w:val="40"/>
                <w:sz w:val="24"/>
              </w:rPr>
              <w:t xml:space="preserve"> </w:t>
            </w:r>
            <w:r>
              <w:rPr>
                <w:sz w:val="24"/>
              </w:rPr>
              <w:t>4</w:t>
            </w:r>
            <w:r>
              <w:rPr>
                <w:spacing w:val="40"/>
                <w:sz w:val="24"/>
              </w:rPr>
              <w:t xml:space="preserve"> </w:t>
            </w:r>
            <w:r>
              <w:rPr>
                <w:sz w:val="24"/>
              </w:rPr>
              <w:t>–</w:t>
            </w:r>
            <w:r>
              <w:rPr>
                <w:spacing w:val="35"/>
                <w:sz w:val="24"/>
              </w:rPr>
              <w:t xml:space="preserve"> </w:t>
            </w:r>
            <w:r>
              <w:rPr>
                <w:sz w:val="24"/>
              </w:rPr>
              <w:t>5</w:t>
            </w:r>
          </w:p>
          <w:p w14:paraId="6B53EEE0">
            <w:pPr>
              <w:pStyle w:val="9"/>
              <w:spacing w:before="3"/>
              <w:ind w:left="473"/>
              <w:jc w:val="both"/>
              <w:rPr>
                <w:sz w:val="24"/>
              </w:rPr>
            </w:pPr>
            <w:r>
              <w:rPr>
                <w:sz w:val="24"/>
              </w:rPr>
              <w:t>реплик</w:t>
            </w:r>
            <w:r>
              <w:rPr>
                <w:spacing w:val="-9"/>
                <w:sz w:val="24"/>
              </w:rPr>
              <w:t xml:space="preserve"> </w:t>
            </w:r>
            <w:r>
              <w:rPr>
                <w:sz w:val="24"/>
              </w:rPr>
              <w:t>со</w:t>
            </w:r>
            <w:r>
              <w:rPr>
                <w:spacing w:val="-3"/>
                <w:sz w:val="24"/>
              </w:rPr>
              <w:t xml:space="preserve"> </w:t>
            </w:r>
            <w:r>
              <w:rPr>
                <w:sz w:val="24"/>
              </w:rPr>
              <w:t>стороны</w:t>
            </w:r>
            <w:r>
              <w:rPr>
                <w:spacing w:val="-5"/>
                <w:sz w:val="24"/>
              </w:rPr>
              <w:t xml:space="preserve"> </w:t>
            </w:r>
            <w:r>
              <w:rPr>
                <w:sz w:val="24"/>
              </w:rPr>
              <w:t>каждого</w:t>
            </w:r>
            <w:r>
              <w:rPr>
                <w:spacing w:val="-1"/>
                <w:sz w:val="24"/>
              </w:rPr>
              <w:t xml:space="preserve"> </w:t>
            </w:r>
            <w:r>
              <w:rPr>
                <w:spacing w:val="-2"/>
                <w:sz w:val="24"/>
              </w:rPr>
              <w:t>собеседника)</w:t>
            </w:r>
          </w:p>
        </w:tc>
      </w:tr>
      <w:tr w14:paraId="70795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45C580D1">
            <w:pPr>
              <w:pStyle w:val="9"/>
              <w:rPr>
                <w:b/>
                <w:sz w:val="24"/>
              </w:rPr>
            </w:pPr>
          </w:p>
          <w:p w14:paraId="26187D01">
            <w:pPr>
              <w:pStyle w:val="9"/>
              <w:spacing w:before="59"/>
              <w:rPr>
                <w:b/>
                <w:sz w:val="24"/>
              </w:rPr>
            </w:pPr>
          </w:p>
          <w:p w14:paraId="04668632">
            <w:pPr>
              <w:pStyle w:val="9"/>
              <w:ind w:right="461"/>
              <w:jc w:val="right"/>
              <w:rPr>
                <w:sz w:val="24"/>
              </w:rPr>
            </w:pPr>
            <w:r>
              <w:rPr>
                <w:spacing w:val="-2"/>
                <w:sz w:val="24"/>
              </w:rPr>
              <w:t>1.1.1.2</w:t>
            </w:r>
          </w:p>
        </w:tc>
        <w:tc>
          <w:tcPr>
            <w:tcW w:w="7395" w:type="dxa"/>
          </w:tcPr>
          <w:p w14:paraId="0B813201">
            <w:pPr>
              <w:pStyle w:val="9"/>
              <w:spacing w:before="30" w:line="336" w:lineRule="auto"/>
              <w:ind w:left="473" w:right="93"/>
              <w:jc w:val="both"/>
              <w:rPr>
                <w:sz w:val="24"/>
              </w:rPr>
            </w:pPr>
            <w:r>
              <w:rPr>
                <w:sz w:val="24"/>
              </w:rPr>
              <w:t>Вести диалог-расспрос на основе вербальных и (или) зрительных опор с соблюдением правил речевого этикета, принятых в стране (странах)</w:t>
            </w:r>
            <w:r>
              <w:rPr>
                <w:spacing w:val="40"/>
                <w:sz w:val="24"/>
              </w:rPr>
              <w:t xml:space="preserve"> </w:t>
            </w:r>
            <w:r>
              <w:rPr>
                <w:sz w:val="24"/>
              </w:rPr>
              <w:t>изучаемого</w:t>
            </w:r>
            <w:r>
              <w:rPr>
                <w:spacing w:val="40"/>
                <w:sz w:val="24"/>
              </w:rPr>
              <w:t xml:space="preserve"> </w:t>
            </w:r>
            <w:r>
              <w:rPr>
                <w:sz w:val="24"/>
              </w:rPr>
              <w:t>языка</w:t>
            </w:r>
            <w:r>
              <w:rPr>
                <w:spacing w:val="36"/>
                <w:sz w:val="24"/>
              </w:rPr>
              <w:t xml:space="preserve"> </w:t>
            </w:r>
            <w:r>
              <w:rPr>
                <w:sz w:val="24"/>
              </w:rPr>
              <w:t>(не</w:t>
            </w:r>
            <w:r>
              <w:rPr>
                <w:spacing w:val="31"/>
                <w:sz w:val="24"/>
              </w:rPr>
              <w:t xml:space="preserve"> </w:t>
            </w:r>
            <w:r>
              <w:rPr>
                <w:sz w:val="24"/>
              </w:rPr>
              <w:t>менее</w:t>
            </w:r>
            <w:r>
              <w:rPr>
                <w:spacing w:val="40"/>
                <w:sz w:val="24"/>
              </w:rPr>
              <w:t xml:space="preserve"> </w:t>
            </w:r>
            <w:r>
              <w:rPr>
                <w:sz w:val="24"/>
              </w:rPr>
              <w:t>4</w:t>
            </w:r>
            <w:r>
              <w:rPr>
                <w:spacing w:val="40"/>
                <w:sz w:val="24"/>
              </w:rPr>
              <w:t xml:space="preserve"> </w:t>
            </w:r>
            <w:r>
              <w:rPr>
                <w:sz w:val="24"/>
              </w:rPr>
              <w:t>–</w:t>
            </w:r>
            <w:r>
              <w:rPr>
                <w:spacing w:val="32"/>
                <w:sz w:val="24"/>
              </w:rPr>
              <w:t xml:space="preserve"> </w:t>
            </w:r>
            <w:r>
              <w:rPr>
                <w:sz w:val="24"/>
              </w:rPr>
              <w:t>5</w:t>
            </w:r>
            <w:r>
              <w:rPr>
                <w:spacing w:val="32"/>
                <w:sz w:val="24"/>
              </w:rPr>
              <w:t xml:space="preserve"> </w:t>
            </w:r>
            <w:r>
              <w:rPr>
                <w:sz w:val="24"/>
              </w:rPr>
              <w:t>реплик</w:t>
            </w:r>
            <w:r>
              <w:rPr>
                <w:spacing w:val="40"/>
                <w:sz w:val="24"/>
              </w:rPr>
              <w:t xml:space="preserve"> </w:t>
            </w:r>
            <w:r>
              <w:rPr>
                <w:sz w:val="24"/>
              </w:rPr>
              <w:t>со</w:t>
            </w:r>
            <w:r>
              <w:rPr>
                <w:spacing w:val="40"/>
                <w:sz w:val="24"/>
              </w:rPr>
              <w:t xml:space="preserve"> </w:t>
            </w:r>
            <w:r>
              <w:rPr>
                <w:sz w:val="24"/>
              </w:rPr>
              <w:t>стороны</w:t>
            </w:r>
          </w:p>
          <w:p w14:paraId="01850295">
            <w:pPr>
              <w:pStyle w:val="9"/>
              <w:spacing w:before="3"/>
              <w:ind w:left="473"/>
              <w:jc w:val="both"/>
              <w:rPr>
                <w:sz w:val="24"/>
              </w:rPr>
            </w:pPr>
            <w:r>
              <w:rPr>
                <w:sz w:val="24"/>
              </w:rPr>
              <w:t>каждого</w:t>
            </w:r>
            <w:r>
              <w:rPr>
                <w:spacing w:val="-2"/>
                <w:sz w:val="24"/>
              </w:rPr>
              <w:t xml:space="preserve"> собеседника)</w:t>
            </w:r>
          </w:p>
        </w:tc>
      </w:tr>
      <w:tr w14:paraId="5E561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992" w:type="dxa"/>
          </w:tcPr>
          <w:p w14:paraId="65FD94ED">
            <w:pPr>
              <w:pStyle w:val="9"/>
              <w:rPr>
                <w:b/>
                <w:sz w:val="24"/>
              </w:rPr>
            </w:pPr>
          </w:p>
          <w:p w14:paraId="4C59B067">
            <w:pPr>
              <w:pStyle w:val="9"/>
              <w:spacing w:before="59"/>
              <w:rPr>
                <w:b/>
                <w:sz w:val="24"/>
              </w:rPr>
            </w:pPr>
          </w:p>
          <w:p w14:paraId="3B372917">
            <w:pPr>
              <w:pStyle w:val="9"/>
              <w:ind w:right="461"/>
              <w:jc w:val="right"/>
              <w:rPr>
                <w:sz w:val="24"/>
              </w:rPr>
            </w:pPr>
            <w:r>
              <w:rPr>
                <w:spacing w:val="-2"/>
                <w:sz w:val="24"/>
              </w:rPr>
              <w:t>1.1.1.3</w:t>
            </w:r>
          </w:p>
        </w:tc>
        <w:tc>
          <w:tcPr>
            <w:tcW w:w="7395" w:type="dxa"/>
          </w:tcPr>
          <w:p w14:paraId="10EB5218">
            <w:pPr>
              <w:pStyle w:val="9"/>
              <w:spacing w:before="30" w:line="336" w:lineRule="auto"/>
              <w:ind w:left="473" w:right="89"/>
              <w:jc w:val="both"/>
              <w:rPr>
                <w:sz w:val="24"/>
              </w:rPr>
            </w:pPr>
            <w:r>
              <w:rPr>
                <w:sz w:val="24"/>
              </w:rPr>
              <w:t>Вести диалог-побуждение на основе вербальных и (или) зрительных опор с соблюдением правил речевого этикета, принятых</w:t>
            </w:r>
            <w:r>
              <w:rPr>
                <w:spacing w:val="31"/>
                <w:sz w:val="24"/>
              </w:rPr>
              <w:t xml:space="preserve"> </w:t>
            </w:r>
            <w:r>
              <w:rPr>
                <w:sz w:val="24"/>
              </w:rPr>
              <w:t>в</w:t>
            </w:r>
            <w:r>
              <w:rPr>
                <w:spacing w:val="40"/>
                <w:sz w:val="24"/>
              </w:rPr>
              <w:t xml:space="preserve"> </w:t>
            </w:r>
            <w:r>
              <w:rPr>
                <w:sz w:val="24"/>
              </w:rPr>
              <w:t>стране</w:t>
            </w:r>
            <w:r>
              <w:rPr>
                <w:spacing w:val="34"/>
                <w:sz w:val="24"/>
              </w:rPr>
              <w:t xml:space="preserve"> </w:t>
            </w:r>
            <w:r>
              <w:rPr>
                <w:sz w:val="24"/>
              </w:rPr>
              <w:t>(странах)</w:t>
            </w:r>
            <w:r>
              <w:rPr>
                <w:spacing w:val="40"/>
                <w:sz w:val="24"/>
              </w:rPr>
              <w:t xml:space="preserve"> </w:t>
            </w:r>
            <w:r>
              <w:rPr>
                <w:sz w:val="24"/>
              </w:rPr>
              <w:t>изучаемого</w:t>
            </w:r>
            <w:r>
              <w:rPr>
                <w:spacing w:val="40"/>
                <w:sz w:val="24"/>
              </w:rPr>
              <w:t xml:space="preserve"> </w:t>
            </w:r>
            <w:r>
              <w:rPr>
                <w:sz w:val="24"/>
              </w:rPr>
              <w:t>языка</w:t>
            </w:r>
            <w:r>
              <w:rPr>
                <w:spacing w:val="40"/>
                <w:sz w:val="24"/>
              </w:rPr>
              <w:t xml:space="preserve"> </w:t>
            </w:r>
            <w:r>
              <w:rPr>
                <w:sz w:val="24"/>
              </w:rPr>
              <w:t>(не</w:t>
            </w:r>
            <w:r>
              <w:rPr>
                <w:spacing w:val="34"/>
                <w:sz w:val="24"/>
              </w:rPr>
              <w:t xml:space="preserve"> </w:t>
            </w:r>
            <w:r>
              <w:rPr>
                <w:sz w:val="24"/>
              </w:rPr>
              <w:t>менее</w:t>
            </w:r>
            <w:r>
              <w:rPr>
                <w:spacing w:val="40"/>
                <w:sz w:val="24"/>
              </w:rPr>
              <w:t xml:space="preserve"> </w:t>
            </w:r>
            <w:r>
              <w:rPr>
                <w:sz w:val="24"/>
              </w:rPr>
              <w:t>4</w:t>
            </w:r>
            <w:r>
              <w:rPr>
                <w:spacing w:val="40"/>
                <w:sz w:val="24"/>
              </w:rPr>
              <w:t xml:space="preserve"> </w:t>
            </w:r>
            <w:r>
              <w:rPr>
                <w:sz w:val="24"/>
              </w:rPr>
              <w:t>–</w:t>
            </w:r>
            <w:r>
              <w:rPr>
                <w:spacing w:val="35"/>
                <w:sz w:val="24"/>
              </w:rPr>
              <w:t xml:space="preserve"> </w:t>
            </w:r>
            <w:r>
              <w:rPr>
                <w:sz w:val="24"/>
              </w:rPr>
              <w:t>5</w:t>
            </w:r>
          </w:p>
          <w:p w14:paraId="1C894760">
            <w:pPr>
              <w:pStyle w:val="9"/>
              <w:spacing w:before="2"/>
              <w:ind w:left="473"/>
              <w:jc w:val="both"/>
              <w:rPr>
                <w:sz w:val="24"/>
              </w:rPr>
            </w:pPr>
            <w:r>
              <w:rPr>
                <w:sz w:val="24"/>
              </w:rPr>
              <w:t>реплик</w:t>
            </w:r>
            <w:r>
              <w:rPr>
                <w:spacing w:val="-9"/>
                <w:sz w:val="24"/>
              </w:rPr>
              <w:t xml:space="preserve"> </w:t>
            </w:r>
            <w:r>
              <w:rPr>
                <w:sz w:val="24"/>
              </w:rPr>
              <w:t>со</w:t>
            </w:r>
            <w:r>
              <w:rPr>
                <w:spacing w:val="-3"/>
                <w:sz w:val="24"/>
              </w:rPr>
              <w:t xml:space="preserve"> </w:t>
            </w:r>
            <w:r>
              <w:rPr>
                <w:sz w:val="24"/>
              </w:rPr>
              <w:t>стороны</w:t>
            </w:r>
            <w:r>
              <w:rPr>
                <w:spacing w:val="-5"/>
                <w:sz w:val="24"/>
              </w:rPr>
              <w:t xml:space="preserve"> </w:t>
            </w:r>
            <w:r>
              <w:rPr>
                <w:sz w:val="24"/>
              </w:rPr>
              <w:t>каждого</w:t>
            </w:r>
            <w:r>
              <w:rPr>
                <w:spacing w:val="-1"/>
                <w:sz w:val="24"/>
              </w:rPr>
              <w:t xml:space="preserve"> </w:t>
            </w:r>
            <w:r>
              <w:rPr>
                <w:spacing w:val="-2"/>
                <w:sz w:val="24"/>
              </w:rPr>
              <w:t>собеседника)</w:t>
            </w:r>
          </w:p>
        </w:tc>
      </w:tr>
      <w:tr w14:paraId="0F307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992" w:type="dxa"/>
          </w:tcPr>
          <w:p w14:paraId="13980530">
            <w:pPr>
              <w:pStyle w:val="9"/>
              <w:rPr>
                <w:b/>
                <w:sz w:val="24"/>
              </w:rPr>
            </w:pPr>
          </w:p>
          <w:p w14:paraId="221F48EB">
            <w:pPr>
              <w:pStyle w:val="9"/>
              <w:spacing w:before="59"/>
              <w:rPr>
                <w:b/>
                <w:sz w:val="24"/>
              </w:rPr>
            </w:pPr>
          </w:p>
          <w:p w14:paraId="5C3B262F">
            <w:pPr>
              <w:pStyle w:val="9"/>
              <w:ind w:right="461"/>
              <w:jc w:val="right"/>
              <w:rPr>
                <w:sz w:val="24"/>
              </w:rPr>
            </w:pPr>
            <w:r>
              <w:rPr>
                <w:spacing w:val="-2"/>
                <w:sz w:val="24"/>
              </w:rPr>
              <w:t>1.1.1.4</w:t>
            </w:r>
          </w:p>
        </w:tc>
        <w:tc>
          <w:tcPr>
            <w:tcW w:w="7395" w:type="dxa"/>
          </w:tcPr>
          <w:p w14:paraId="3D2510B8">
            <w:pPr>
              <w:pStyle w:val="9"/>
              <w:spacing w:before="35" w:line="333" w:lineRule="auto"/>
              <w:ind w:left="473" w:right="89"/>
              <w:jc w:val="both"/>
              <w:rPr>
                <w:sz w:val="24"/>
              </w:rPr>
            </w:pPr>
            <w:r>
              <w:rPr>
                <w:sz w:val="24"/>
              </w:rPr>
              <w:t>Вести диалог –</w:t>
            </w:r>
            <w:r>
              <w:rPr>
                <w:spacing w:val="-3"/>
                <w:sz w:val="24"/>
              </w:rPr>
              <w:t xml:space="preserve"> </w:t>
            </w:r>
            <w:r>
              <w:rPr>
                <w:sz w:val="24"/>
              </w:rPr>
              <w:t>разговор</w:t>
            </w:r>
            <w:r>
              <w:rPr>
                <w:spacing w:val="-2"/>
                <w:sz w:val="24"/>
              </w:rPr>
              <w:t xml:space="preserve"> </w:t>
            </w:r>
            <w:r>
              <w:rPr>
                <w:sz w:val="24"/>
              </w:rPr>
              <w:t>по телефону</w:t>
            </w:r>
            <w:r>
              <w:rPr>
                <w:spacing w:val="-11"/>
                <w:sz w:val="24"/>
              </w:rPr>
              <w:t xml:space="preserve"> </w:t>
            </w:r>
            <w:r>
              <w:rPr>
                <w:sz w:val="24"/>
              </w:rPr>
              <w:t>с использованием картинки, фотографии и (или) ключевых слов в стандартных ситуациях неофициального общения с соблюдением норм речевого</w:t>
            </w:r>
            <w:r>
              <w:rPr>
                <w:spacing w:val="32"/>
                <w:sz w:val="24"/>
              </w:rPr>
              <w:t xml:space="preserve"> </w:t>
            </w:r>
            <w:r>
              <w:rPr>
                <w:sz w:val="24"/>
              </w:rPr>
              <w:t>этикета</w:t>
            </w:r>
          </w:p>
          <w:p w14:paraId="7C4D3B1D">
            <w:pPr>
              <w:pStyle w:val="9"/>
              <w:spacing w:before="6"/>
              <w:ind w:left="473"/>
              <w:jc w:val="both"/>
              <w:rPr>
                <w:sz w:val="24"/>
              </w:rPr>
            </w:pPr>
            <w:r>
              <w:rPr>
                <w:sz w:val="24"/>
              </w:rPr>
              <w:t>в</w:t>
            </w:r>
            <w:r>
              <w:rPr>
                <w:spacing w:val="-11"/>
                <w:sz w:val="24"/>
              </w:rPr>
              <w:t xml:space="preserve"> </w:t>
            </w:r>
            <w:r>
              <w:rPr>
                <w:sz w:val="24"/>
              </w:rPr>
              <w:t>объёме</w:t>
            </w:r>
            <w:r>
              <w:rPr>
                <w:spacing w:val="-5"/>
                <w:sz w:val="24"/>
              </w:rPr>
              <w:t xml:space="preserve"> </w:t>
            </w:r>
            <w:r>
              <w:rPr>
                <w:sz w:val="24"/>
              </w:rPr>
              <w:t>не</w:t>
            </w:r>
            <w:r>
              <w:rPr>
                <w:spacing w:val="-5"/>
                <w:sz w:val="24"/>
              </w:rPr>
              <w:t xml:space="preserve"> </w:t>
            </w:r>
            <w:r>
              <w:rPr>
                <w:sz w:val="24"/>
              </w:rPr>
              <w:t>менее</w:t>
            </w:r>
            <w:r>
              <w:rPr>
                <w:spacing w:val="-5"/>
                <w:sz w:val="24"/>
              </w:rPr>
              <w:t xml:space="preserve"> </w:t>
            </w:r>
            <w:r>
              <w:rPr>
                <w:sz w:val="24"/>
              </w:rPr>
              <w:t>4</w:t>
            </w:r>
            <w:r>
              <w:rPr>
                <w:spacing w:val="-1"/>
                <w:sz w:val="24"/>
              </w:rPr>
              <w:t xml:space="preserve"> </w:t>
            </w:r>
            <w:r>
              <w:rPr>
                <w:sz w:val="24"/>
              </w:rPr>
              <w:t>–</w:t>
            </w:r>
            <w:r>
              <w:rPr>
                <w:spacing w:val="-4"/>
                <w:sz w:val="24"/>
              </w:rPr>
              <w:t xml:space="preserve"> </w:t>
            </w:r>
            <w:r>
              <w:rPr>
                <w:sz w:val="24"/>
              </w:rPr>
              <w:t>5</w:t>
            </w:r>
            <w:r>
              <w:rPr>
                <w:spacing w:val="-5"/>
                <w:sz w:val="24"/>
              </w:rPr>
              <w:t xml:space="preserve"> </w:t>
            </w:r>
            <w:r>
              <w:rPr>
                <w:sz w:val="24"/>
              </w:rPr>
              <w:t>реплик</w:t>
            </w:r>
            <w:r>
              <w:rPr>
                <w:spacing w:val="-2"/>
                <w:sz w:val="24"/>
              </w:rPr>
              <w:t xml:space="preserve"> </w:t>
            </w:r>
            <w:r>
              <w:rPr>
                <w:sz w:val="24"/>
              </w:rPr>
              <w:t>со</w:t>
            </w:r>
            <w:r>
              <w:rPr>
                <w:spacing w:val="4"/>
                <w:sz w:val="24"/>
              </w:rPr>
              <w:t xml:space="preserve"> </w:t>
            </w:r>
            <w:r>
              <w:rPr>
                <w:sz w:val="24"/>
              </w:rPr>
              <w:t>стороны</w:t>
            </w:r>
            <w:r>
              <w:rPr>
                <w:spacing w:val="-2"/>
                <w:sz w:val="24"/>
              </w:rPr>
              <w:t xml:space="preserve"> </w:t>
            </w:r>
            <w:r>
              <w:rPr>
                <w:sz w:val="24"/>
              </w:rPr>
              <w:t>каждого</w:t>
            </w:r>
            <w:r>
              <w:rPr>
                <w:spacing w:val="1"/>
                <w:sz w:val="24"/>
              </w:rPr>
              <w:t xml:space="preserve"> </w:t>
            </w:r>
            <w:r>
              <w:rPr>
                <w:spacing w:val="-2"/>
                <w:sz w:val="24"/>
              </w:rPr>
              <w:t>собеседника</w:t>
            </w:r>
          </w:p>
        </w:tc>
      </w:tr>
      <w:tr w14:paraId="28349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4D3B4D28">
            <w:pPr>
              <w:pStyle w:val="9"/>
              <w:spacing w:before="30"/>
              <w:ind w:right="552"/>
              <w:jc w:val="right"/>
              <w:rPr>
                <w:sz w:val="24"/>
              </w:rPr>
            </w:pPr>
            <w:r>
              <w:rPr>
                <w:spacing w:val="-2"/>
                <w:sz w:val="24"/>
              </w:rPr>
              <w:t>1.1.2</w:t>
            </w:r>
          </w:p>
        </w:tc>
        <w:tc>
          <w:tcPr>
            <w:tcW w:w="7395" w:type="dxa"/>
          </w:tcPr>
          <w:p w14:paraId="6CE13DCC">
            <w:pPr>
              <w:pStyle w:val="9"/>
              <w:spacing w:before="30"/>
              <w:ind w:left="473"/>
              <w:rPr>
                <w:sz w:val="24"/>
              </w:rPr>
            </w:pPr>
            <w:r>
              <w:rPr>
                <w:sz w:val="24"/>
              </w:rPr>
              <w:t>Монологическая</w:t>
            </w:r>
            <w:r>
              <w:rPr>
                <w:spacing w:val="-15"/>
                <w:sz w:val="24"/>
              </w:rPr>
              <w:t xml:space="preserve"> </w:t>
            </w:r>
            <w:r>
              <w:rPr>
                <w:spacing w:val="-4"/>
                <w:sz w:val="24"/>
              </w:rPr>
              <w:t>речь</w:t>
            </w:r>
          </w:p>
        </w:tc>
      </w:tr>
      <w:tr w14:paraId="46E7F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69794F93">
            <w:pPr>
              <w:pStyle w:val="9"/>
              <w:spacing w:before="30"/>
              <w:ind w:right="461"/>
              <w:jc w:val="right"/>
              <w:rPr>
                <w:sz w:val="24"/>
              </w:rPr>
            </w:pPr>
            <w:r>
              <w:rPr>
                <w:spacing w:val="-2"/>
                <w:sz w:val="24"/>
              </w:rPr>
              <w:t>1.1.2.1</w:t>
            </w:r>
          </w:p>
        </w:tc>
        <w:tc>
          <w:tcPr>
            <w:tcW w:w="7395" w:type="dxa"/>
          </w:tcPr>
          <w:p w14:paraId="62B9511F">
            <w:pPr>
              <w:pStyle w:val="9"/>
              <w:tabs>
                <w:tab w:val="left" w:pos="1794"/>
                <w:tab w:val="left" w:pos="2792"/>
                <w:tab w:val="left" w:pos="3897"/>
                <w:tab w:val="left" w:pos="5841"/>
              </w:tabs>
              <w:spacing w:before="30"/>
              <w:ind w:left="473"/>
              <w:rPr>
                <w:sz w:val="24"/>
              </w:rPr>
            </w:pPr>
            <w:r>
              <w:rPr>
                <w:spacing w:val="-2"/>
                <w:sz w:val="24"/>
              </w:rPr>
              <w:t>Создавать</w:t>
            </w:r>
            <w:r>
              <w:rPr>
                <w:sz w:val="24"/>
              </w:rPr>
              <w:tab/>
            </w:r>
            <w:r>
              <w:rPr>
                <w:spacing w:val="-2"/>
                <w:sz w:val="24"/>
              </w:rPr>
              <w:t>устные</w:t>
            </w:r>
            <w:r>
              <w:rPr>
                <w:sz w:val="24"/>
              </w:rPr>
              <w:tab/>
            </w:r>
            <w:r>
              <w:rPr>
                <w:spacing w:val="-2"/>
                <w:sz w:val="24"/>
              </w:rPr>
              <w:t>связные</w:t>
            </w:r>
            <w:r>
              <w:rPr>
                <w:sz w:val="24"/>
              </w:rPr>
              <w:tab/>
            </w:r>
            <w:r>
              <w:rPr>
                <w:spacing w:val="-2"/>
                <w:sz w:val="24"/>
              </w:rPr>
              <w:t>монологические</w:t>
            </w:r>
            <w:r>
              <w:rPr>
                <w:sz w:val="24"/>
              </w:rPr>
              <w:tab/>
            </w:r>
            <w:r>
              <w:rPr>
                <w:spacing w:val="-2"/>
                <w:sz w:val="24"/>
              </w:rPr>
              <w:t>высказывания</w:t>
            </w:r>
          </w:p>
        </w:tc>
      </w:tr>
    </w:tbl>
    <w:p w14:paraId="3EFE1066">
      <w:pPr>
        <w:pStyle w:val="9"/>
        <w:spacing w:after="0"/>
        <w:rPr>
          <w:sz w:val="24"/>
        </w:rPr>
        <w:sectPr>
          <w:pgSz w:w="11910" w:h="16400"/>
          <w:pgMar w:top="1080" w:right="708" w:bottom="280" w:left="1700" w:header="720" w:footer="720" w:gutter="0"/>
          <w:cols w:space="720" w:num="1"/>
        </w:sectPr>
      </w:pPr>
    </w:p>
    <w:p w14:paraId="7CCC4C88">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0B1C9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992" w:type="dxa"/>
          </w:tcPr>
          <w:p w14:paraId="16EF9A85">
            <w:pPr>
              <w:pStyle w:val="9"/>
              <w:rPr>
                <w:sz w:val="24"/>
              </w:rPr>
            </w:pPr>
          </w:p>
        </w:tc>
        <w:tc>
          <w:tcPr>
            <w:tcW w:w="7395" w:type="dxa"/>
          </w:tcPr>
          <w:p w14:paraId="147F5ACC">
            <w:pPr>
              <w:pStyle w:val="9"/>
              <w:spacing w:before="35" w:line="336" w:lineRule="auto"/>
              <w:ind w:left="473" w:right="98"/>
              <w:jc w:val="both"/>
              <w:rPr>
                <w:sz w:val="24"/>
              </w:rPr>
            </w:pPr>
            <w:r>
              <w:rPr>
                <w:sz w:val="24"/>
              </w:rPr>
              <w:t>(описание, рассуждение; повествование (сообщение) с вербальными и (или) зрительными опорами в рамках тематического</w:t>
            </w:r>
            <w:r>
              <w:rPr>
                <w:spacing w:val="80"/>
                <w:sz w:val="24"/>
              </w:rPr>
              <w:t xml:space="preserve">  </w:t>
            </w:r>
            <w:r>
              <w:rPr>
                <w:sz w:val="24"/>
              </w:rPr>
              <w:t>содержания</w:t>
            </w:r>
            <w:r>
              <w:rPr>
                <w:spacing w:val="80"/>
                <w:sz w:val="24"/>
              </w:rPr>
              <w:t xml:space="preserve">  </w:t>
            </w:r>
            <w:r>
              <w:rPr>
                <w:sz w:val="24"/>
              </w:rPr>
              <w:t>речи</w:t>
            </w:r>
            <w:r>
              <w:rPr>
                <w:spacing w:val="80"/>
                <w:sz w:val="24"/>
              </w:rPr>
              <w:t xml:space="preserve">  </w:t>
            </w:r>
            <w:r>
              <w:rPr>
                <w:sz w:val="24"/>
              </w:rPr>
              <w:t>для</w:t>
            </w:r>
            <w:r>
              <w:rPr>
                <w:spacing w:val="80"/>
                <w:sz w:val="24"/>
              </w:rPr>
              <w:t xml:space="preserve">  </w:t>
            </w:r>
            <w:r>
              <w:rPr>
                <w:sz w:val="24"/>
              </w:rPr>
              <w:t>4</w:t>
            </w:r>
            <w:r>
              <w:rPr>
                <w:spacing w:val="80"/>
                <w:sz w:val="24"/>
              </w:rPr>
              <w:t xml:space="preserve">  </w:t>
            </w:r>
            <w:r>
              <w:rPr>
                <w:sz w:val="24"/>
              </w:rPr>
              <w:t>класса</w:t>
            </w:r>
            <w:r>
              <w:rPr>
                <w:spacing w:val="80"/>
                <w:sz w:val="24"/>
              </w:rPr>
              <w:t xml:space="preserve">  </w:t>
            </w:r>
            <w:r>
              <w:rPr>
                <w:sz w:val="24"/>
              </w:rPr>
              <w:t>(объём</w:t>
            </w:r>
          </w:p>
          <w:p w14:paraId="4B0CD35A">
            <w:pPr>
              <w:pStyle w:val="9"/>
              <w:spacing w:before="3"/>
              <w:ind w:left="473"/>
              <w:jc w:val="both"/>
              <w:rPr>
                <w:sz w:val="24"/>
              </w:rPr>
            </w:pPr>
            <w:r>
              <w:rPr>
                <w:sz w:val="24"/>
              </w:rPr>
              <w:t>монологического высказывания</w:t>
            </w:r>
            <w:r>
              <w:rPr>
                <w:spacing w:val="-1"/>
                <w:sz w:val="24"/>
              </w:rPr>
              <w:t xml:space="preserve"> </w:t>
            </w:r>
            <w:r>
              <w:rPr>
                <w:sz w:val="24"/>
              </w:rPr>
              <w:t>–</w:t>
            </w:r>
            <w:r>
              <w:rPr>
                <w:spacing w:val="1"/>
                <w:sz w:val="24"/>
              </w:rPr>
              <w:t xml:space="preserve"> </w:t>
            </w:r>
            <w:r>
              <w:rPr>
                <w:sz w:val="24"/>
              </w:rPr>
              <w:t>не</w:t>
            </w:r>
            <w:r>
              <w:rPr>
                <w:spacing w:val="-10"/>
                <w:sz w:val="24"/>
              </w:rPr>
              <w:t xml:space="preserve"> </w:t>
            </w:r>
            <w:r>
              <w:rPr>
                <w:sz w:val="24"/>
              </w:rPr>
              <w:t>менее</w:t>
            </w:r>
            <w:r>
              <w:rPr>
                <w:spacing w:val="-1"/>
                <w:sz w:val="24"/>
              </w:rPr>
              <w:t xml:space="preserve"> </w:t>
            </w:r>
            <w:r>
              <w:rPr>
                <w:sz w:val="24"/>
              </w:rPr>
              <w:t>4</w:t>
            </w:r>
            <w:r>
              <w:rPr>
                <w:spacing w:val="-8"/>
                <w:sz w:val="24"/>
              </w:rPr>
              <w:t xml:space="preserve"> </w:t>
            </w:r>
            <w:r>
              <w:rPr>
                <w:sz w:val="24"/>
              </w:rPr>
              <w:t>–</w:t>
            </w:r>
            <w:r>
              <w:rPr>
                <w:spacing w:val="-10"/>
                <w:sz w:val="24"/>
              </w:rPr>
              <w:t xml:space="preserve"> </w:t>
            </w:r>
            <w:r>
              <w:rPr>
                <w:sz w:val="24"/>
              </w:rPr>
              <w:t>5</w:t>
            </w:r>
            <w:r>
              <w:rPr>
                <w:spacing w:val="1"/>
                <w:sz w:val="24"/>
              </w:rPr>
              <w:t xml:space="preserve"> </w:t>
            </w:r>
            <w:r>
              <w:rPr>
                <w:spacing w:val="-2"/>
                <w:sz w:val="24"/>
              </w:rPr>
              <w:t>фраз)</w:t>
            </w:r>
          </w:p>
        </w:tc>
      </w:tr>
      <w:tr w14:paraId="2812A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7AC7CF66">
            <w:pPr>
              <w:pStyle w:val="9"/>
              <w:spacing w:before="222"/>
              <w:ind w:right="461"/>
              <w:jc w:val="right"/>
              <w:rPr>
                <w:sz w:val="24"/>
              </w:rPr>
            </w:pPr>
            <w:r>
              <w:rPr>
                <w:spacing w:val="-2"/>
                <w:sz w:val="24"/>
              </w:rPr>
              <w:t>1.1.2.2</w:t>
            </w:r>
          </w:p>
        </w:tc>
        <w:tc>
          <w:tcPr>
            <w:tcW w:w="7395" w:type="dxa"/>
          </w:tcPr>
          <w:p w14:paraId="2C42B32C">
            <w:pPr>
              <w:pStyle w:val="9"/>
              <w:spacing w:before="30"/>
              <w:ind w:left="473"/>
              <w:rPr>
                <w:sz w:val="24"/>
              </w:rPr>
            </w:pPr>
            <w:r>
              <w:rPr>
                <w:sz w:val="24"/>
              </w:rPr>
              <w:t>Создавать</w:t>
            </w:r>
            <w:r>
              <w:rPr>
                <w:spacing w:val="74"/>
                <w:w w:val="150"/>
                <w:sz w:val="24"/>
              </w:rPr>
              <w:t xml:space="preserve"> </w:t>
            </w:r>
            <w:r>
              <w:rPr>
                <w:sz w:val="24"/>
              </w:rPr>
              <w:t>устные</w:t>
            </w:r>
            <w:r>
              <w:rPr>
                <w:spacing w:val="72"/>
                <w:w w:val="150"/>
                <w:sz w:val="24"/>
              </w:rPr>
              <w:t xml:space="preserve"> </w:t>
            </w:r>
            <w:r>
              <w:rPr>
                <w:sz w:val="24"/>
              </w:rPr>
              <w:t>связные</w:t>
            </w:r>
            <w:r>
              <w:rPr>
                <w:spacing w:val="68"/>
                <w:w w:val="150"/>
                <w:sz w:val="24"/>
              </w:rPr>
              <w:t xml:space="preserve"> </w:t>
            </w:r>
            <w:r>
              <w:rPr>
                <w:sz w:val="24"/>
              </w:rPr>
              <w:t>монологические</w:t>
            </w:r>
            <w:r>
              <w:rPr>
                <w:spacing w:val="74"/>
                <w:w w:val="150"/>
                <w:sz w:val="24"/>
              </w:rPr>
              <w:t xml:space="preserve"> </w:t>
            </w:r>
            <w:r>
              <w:rPr>
                <w:sz w:val="24"/>
              </w:rPr>
              <w:t>высказывания</w:t>
            </w:r>
            <w:r>
              <w:rPr>
                <w:spacing w:val="75"/>
                <w:w w:val="150"/>
                <w:sz w:val="24"/>
              </w:rPr>
              <w:t xml:space="preserve"> </w:t>
            </w:r>
            <w:r>
              <w:rPr>
                <w:spacing w:val="-5"/>
                <w:sz w:val="24"/>
              </w:rPr>
              <w:t>по</w:t>
            </w:r>
          </w:p>
          <w:p w14:paraId="3E60F7F3">
            <w:pPr>
              <w:pStyle w:val="9"/>
              <w:spacing w:before="113"/>
              <w:ind w:left="473"/>
              <w:rPr>
                <w:sz w:val="24"/>
              </w:rPr>
            </w:pPr>
            <w:r>
              <w:rPr>
                <w:sz w:val="24"/>
              </w:rPr>
              <w:t>образцу;</w:t>
            </w:r>
            <w:r>
              <w:rPr>
                <w:spacing w:val="-8"/>
                <w:sz w:val="24"/>
              </w:rPr>
              <w:t xml:space="preserve"> </w:t>
            </w:r>
            <w:r>
              <w:rPr>
                <w:sz w:val="24"/>
              </w:rPr>
              <w:t>выражать</w:t>
            </w:r>
            <w:r>
              <w:rPr>
                <w:spacing w:val="4"/>
                <w:sz w:val="24"/>
              </w:rPr>
              <w:t xml:space="preserve"> </w:t>
            </w:r>
            <w:r>
              <w:rPr>
                <w:sz w:val="24"/>
              </w:rPr>
              <w:t>своё</w:t>
            </w:r>
            <w:r>
              <w:rPr>
                <w:spacing w:val="-15"/>
                <w:sz w:val="24"/>
              </w:rPr>
              <w:t xml:space="preserve"> </w:t>
            </w:r>
            <w:r>
              <w:rPr>
                <w:sz w:val="24"/>
              </w:rPr>
              <w:t>отношение</w:t>
            </w:r>
            <w:r>
              <w:rPr>
                <w:spacing w:val="-5"/>
                <w:sz w:val="24"/>
              </w:rPr>
              <w:t xml:space="preserve"> </w:t>
            </w:r>
            <w:r>
              <w:rPr>
                <w:sz w:val="24"/>
              </w:rPr>
              <w:t>к</w:t>
            </w:r>
            <w:r>
              <w:rPr>
                <w:spacing w:val="-3"/>
                <w:sz w:val="24"/>
              </w:rPr>
              <w:t xml:space="preserve"> </w:t>
            </w:r>
            <w:r>
              <w:rPr>
                <w:sz w:val="24"/>
              </w:rPr>
              <w:t>предмету</w:t>
            </w:r>
            <w:r>
              <w:rPr>
                <w:spacing w:val="-12"/>
                <w:sz w:val="24"/>
              </w:rPr>
              <w:t xml:space="preserve"> </w:t>
            </w:r>
            <w:r>
              <w:rPr>
                <w:spacing w:val="-4"/>
                <w:sz w:val="24"/>
              </w:rPr>
              <w:t>речи</w:t>
            </w:r>
          </w:p>
        </w:tc>
      </w:tr>
      <w:tr w14:paraId="0E1F0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2EAB3CBE">
            <w:pPr>
              <w:pStyle w:val="9"/>
              <w:spacing w:before="138"/>
              <w:rPr>
                <w:b/>
                <w:sz w:val="24"/>
              </w:rPr>
            </w:pPr>
          </w:p>
          <w:p w14:paraId="4A04CDF1">
            <w:pPr>
              <w:pStyle w:val="9"/>
              <w:ind w:right="461"/>
              <w:jc w:val="right"/>
              <w:rPr>
                <w:sz w:val="24"/>
              </w:rPr>
            </w:pPr>
            <w:r>
              <w:rPr>
                <w:spacing w:val="-2"/>
                <w:sz w:val="24"/>
              </w:rPr>
              <w:t>1.1.2.3</w:t>
            </w:r>
          </w:p>
        </w:tc>
        <w:tc>
          <w:tcPr>
            <w:tcW w:w="7395" w:type="dxa"/>
          </w:tcPr>
          <w:p w14:paraId="6768FCE9">
            <w:pPr>
              <w:pStyle w:val="9"/>
              <w:spacing w:before="30" w:line="333" w:lineRule="auto"/>
              <w:ind w:left="473" w:right="99"/>
              <w:jc w:val="both"/>
              <w:rPr>
                <w:sz w:val="24"/>
              </w:rPr>
            </w:pPr>
            <w:r>
              <w:rPr>
                <w:sz w:val="24"/>
              </w:rPr>
              <w:t>Передавать основное содержание прочитанного текста с вербальными</w:t>
            </w:r>
            <w:r>
              <w:rPr>
                <w:spacing w:val="-1"/>
                <w:sz w:val="24"/>
              </w:rPr>
              <w:t xml:space="preserve"> </w:t>
            </w:r>
            <w:r>
              <w:rPr>
                <w:sz w:val="24"/>
              </w:rPr>
              <w:t>и</w:t>
            </w:r>
            <w:r>
              <w:rPr>
                <w:spacing w:val="-1"/>
                <w:sz w:val="24"/>
              </w:rPr>
              <w:t xml:space="preserve"> </w:t>
            </w:r>
            <w:r>
              <w:rPr>
                <w:sz w:val="24"/>
              </w:rPr>
              <w:t>(или) зрительными</w:t>
            </w:r>
            <w:r>
              <w:rPr>
                <w:spacing w:val="-5"/>
                <w:sz w:val="24"/>
              </w:rPr>
              <w:t xml:space="preserve"> </w:t>
            </w:r>
            <w:r>
              <w:rPr>
                <w:sz w:val="24"/>
              </w:rPr>
              <w:t>опорами</w:t>
            </w:r>
            <w:r>
              <w:rPr>
                <w:spacing w:val="-5"/>
                <w:sz w:val="24"/>
              </w:rPr>
              <w:t xml:space="preserve"> </w:t>
            </w:r>
            <w:r>
              <w:rPr>
                <w:sz w:val="24"/>
              </w:rPr>
              <w:t>в</w:t>
            </w:r>
            <w:r>
              <w:rPr>
                <w:spacing w:val="-5"/>
                <w:sz w:val="24"/>
              </w:rPr>
              <w:t xml:space="preserve"> </w:t>
            </w:r>
            <w:r>
              <w:rPr>
                <w:sz w:val="24"/>
              </w:rPr>
              <w:t>объёме не</w:t>
            </w:r>
            <w:r>
              <w:rPr>
                <w:spacing w:val="-1"/>
                <w:sz w:val="24"/>
              </w:rPr>
              <w:t xml:space="preserve"> </w:t>
            </w:r>
            <w:r>
              <w:rPr>
                <w:sz w:val="24"/>
              </w:rPr>
              <w:t>менее 4 – 5 фраз</w:t>
            </w:r>
          </w:p>
        </w:tc>
      </w:tr>
      <w:tr w14:paraId="175C2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115A1B21">
            <w:pPr>
              <w:pStyle w:val="9"/>
              <w:spacing w:before="143"/>
              <w:rPr>
                <w:b/>
                <w:sz w:val="24"/>
              </w:rPr>
            </w:pPr>
          </w:p>
          <w:p w14:paraId="1B8784C8">
            <w:pPr>
              <w:pStyle w:val="9"/>
              <w:ind w:right="461"/>
              <w:jc w:val="right"/>
              <w:rPr>
                <w:sz w:val="24"/>
              </w:rPr>
            </w:pPr>
            <w:r>
              <w:rPr>
                <w:spacing w:val="-2"/>
                <w:sz w:val="24"/>
              </w:rPr>
              <w:t>1.1.2.4</w:t>
            </w:r>
          </w:p>
        </w:tc>
        <w:tc>
          <w:tcPr>
            <w:tcW w:w="7395" w:type="dxa"/>
          </w:tcPr>
          <w:p w14:paraId="5F6CE636">
            <w:pPr>
              <w:pStyle w:val="9"/>
              <w:spacing w:before="30" w:line="333" w:lineRule="auto"/>
              <w:ind w:left="473"/>
              <w:rPr>
                <w:sz w:val="24"/>
              </w:rPr>
            </w:pPr>
            <w:r>
              <w:rPr>
                <w:sz w:val="24"/>
              </w:rPr>
              <w:t>Представлять результаты</w:t>
            </w:r>
            <w:r>
              <w:rPr>
                <w:spacing w:val="25"/>
                <w:sz w:val="24"/>
              </w:rPr>
              <w:t xml:space="preserve"> </w:t>
            </w:r>
            <w:r>
              <w:rPr>
                <w:sz w:val="24"/>
              </w:rPr>
              <w:t>выполненной проектной работы, в том числе</w:t>
            </w:r>
            <w:r>
              <w:rPr>
                <w:spacing w:val="40"/>
                <w:sz w:val="24"/>
              </w:rPr>
              <w:t xml:space="preserve"> </w:t>
            </w:r>
            <w:r>
              <w:rPr>
                <w:sz w:val="24"/>
              </w:rPr>
              <w:t>подбирая</w:t>
            </w:r>
            <w:r>
              <w:rPr>
                <w:spacing w:val="40"/>
                <w:sz w:val="24"/>
              </w:rPr>
              <w:t xml:space="preserve"> </w:t>
            </w:r>
            <w:r>
              <w:rPr>
                <w:sz w:val="24"/>
              </w:rPr>
              <w:t>иллюстративный</w:t>
            </w:r>
            <w:r>
              <w:rPr>
                <w:spacing w:val="40"/>
                <w:sz w:val="24"/>
              </w:rPr>
              <w:t xml:space="preserve"> </w:t>
            </w:r>
            <w:r>
              <w:rPr>
                <w:sz w:val="24"/>
              </w:rPr>
              <w:t>материал</w:t>
            </w:r>
            <w:r>
              <w:rPr>
                <w:spacing w:val="40"/>
                <w:sz w:val="24"/>
              </w:rPr>
              <w:t xml:space="preserve"> </w:t>
            </w:r>
            <w:r>
              <w:rPr>
                <w:sz w:val="24"/>
              </w:rPr>
              <w:t>(рисунки,</w:t>
            </w:r>
            <w:r>
              <w:rPr>
                <w:spacing w:val="40"/>
                <w:sz w:val="24"/>
              </w:rPr>
              <w:t xml:space="preserve"> </w:t>
            </w:r>
            <w:r>
              <w:rPr>
                <w:sz w:val="24"/>
              </w:rPr>
              <w:t>фото)</w:t>
            </w:r>
            <w:r>
              <w:rPr>
                <w:spacing w:val="40"/>
                <w:sz w:val="24"/>
              </w:rPr>
              <w:t xml:space="preserve"> </w:t>
            </w:r>
            <w:r>
              <w:rPr>
                <w:sz w:val="24"/>
              </w:rPr>
              <w:t>к тексту выступления, в объёме не менее 4 – 5 фраз</w:t>
            </w:r>
          </w:p>
        </w:tc>
      </w:tr>
      <w:tr w14:paraId="21954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1B9CA1E1">
            <w:pPr>
              <w:pStyle w:val="9"/>
              <w:spacing w:before="30"/>
              <w:ind w:left="1034"/>
              <w:rPr>
                <w:i/>
                <w:sz w:val="24"/>
              </w:rPr>
            </w:pPr>
            <w:r>
              <w:rPr>
                <w:i/>
                <w:spacing w:val="-5"/>
                <w:sz w:val="24"/>
              </w:rPr>
              <w:t>1.2</w:t>
            </w:r>
          </w:p>
        </w:tc>
        <w:tc>
          <w:tcPr>
            <w:tcW w:w="7395" w:type="dxa"/>
          </w:tcPr>
          <w:p w14:paraId="6E49C9B5">
            <w:pPr>
              <w:pStyle w:val="9"/>
              <w:spacing w:before="30"/>
              <w:ind w:left="473"/>
              <w:rPr>
                <w:i/>
                <w:sz w:val="24"/>
              </w:rPr>
            </w:pPr>
            <w:r>
              <w:rPr>
                <w:i/>
                <w:spacing w:val="-2"/>
                <w:sz w:val="24"/>
              </w:rPr>
              <w:t>Аудирование</w:t>
            </w:r>
          </w:p>
        </w:tc>
      </w:tr>
      <w:tr w14:paraId="4A593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4BFECCF2">
            <w:pPr>
              <w:pStyle w:val="9"/>
              <w:spacing w:before="143"/>
              <w:rPr>
                <w:b/>
                <w:sz w:val="24"/>
              </w:rPr>
            </w:pPr>
          </w:p>
          <w:p w14:paraId="115E641C">
            <w:pPr>
              <w:pStyle w:val="9"/>
              <w:ind w:right="552"/>
              <w:jc w:val="right"/>
              <w:rPr>
                <w:sz w:val="24"/>
              </w:rPr>
            </w:pPr>
            <w:r>
              <w:rPr>
                <w:spacing w:val="-2"/>
                <w:sz w:val="24"/>
              </w:rPr>
              <w:t>1.2.1</w:t>
            </w:r>
          </w:p>
        </w:tc>
        <w:tc>
          <w:tcPr>
            <w:tcW w:w="7395" w:type="dxa"/>
          </w:tcPr>
          <w:p w14:paraId="2EB1B460">
            <w:pPr>
              <w:pStyle w:val="9"/>
              <w:spacing w:before="30" w:line="333" w:lineRule="auto"/>
              <w:ind w:left="473" w:right="99"/>
              <w:jc w:val="both"/>
              <w:rPr>
                <w:sz w:val="24"/>
              </w:rPr>
            </w:pPr>
            <w:r>
              <w:rPr>
                <w:sz w:val="24"/>
              </w:rPr>
              <w:t xml:space="preserve">Воспринимать на слух и понимать речь учителя и других обучающихся, вербально (невербально) реагировать на </w:t>
            </w:r>
            <w:r>
              <w:rPr>
                <w:spacing w:val="-2"/>
                <w:sz w:val="24"/>
              </w:rPr>
              <w:t>услышанное</w:t>
            </w:r>
          </w:p>
        </w:tc>
      </w:tr>
      <w:tr w14:paraId="2FF59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2" w:type="dxa"/>
          </w:tcPr>
          <w:p w14:paraId="4D0DA401">
            <w:pPr>
              <w:pStyle w:val="9"/>
              <w:rPr>
                <w:b/>
                <w:sz w:val="24"/>
              </w:rPr>
            </w:pPr>
          </w:p>
          <w:p w14:paraId="68430D27">
            <w:pPr>
              <w:pStyle w:val="9"/>
              <w:spacing w:before="251"/>
              <w:rPr>
                <w:b/>
                <w:sz w:val="24"/>
              </w:rPr>
            </w:pPr>
          </w:p>
          <w:p w14:paraId="743CA6E3">
            <w:pPr>
              <w:pStyle w:val="9"/>
              <w:ind w:right="552"/>
              <w:jc w:val="right"/>
              <w:rPr>
                <w:sz w:val="24"/>
              </w:rPr>
            </w:pPr>
            <w:r>
              <w:rPr>
                <w:spacing w:val="-2"/>
                <w:sz w:val="24"/>
              </w:rPr>
              <w:t>1.2.2</w:t>
            </w:r>
          </w:p>
        </w:tc>
        <w:tc>
          <w:tcPr>
            <w:tcW w:w="7395" w:type="dxa"/>
          </w:tcPr>
          <w:p w14:paraId="27B7AED3">
            <w:pPr>
              <w:pStyle w:val="9"/>
              <w:spacing w:before="30" w:line="336" w:lineRule="auto"/>
              <w:ind w:left="473" w:right="94"/>
              <w:jc w:val="both"/>
              <w:rPr>
                <w:sz w:val="24"/>
              </w:rPr>
            </w:pPr>
            <w:r>
              <w:rPr>
                <w:sz w:val="24"/>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w:t>
            </w:r>
          </w:p>
          <w:p w14:paraId="04AA6D73">
            <w:pPr>
              <w:pStyle w:val="9"/>
              <w:spacing w:line="272" w:lineRule="exact"/>
              <w:ind w:left="473"/>
              <w:jc w:val="both"/>
              <w:rPr>
                <w:sz w:val="24"/>
              </w:rPr>
            </w:pPr>
            <w:r>
              <w:rPr>
                <w:sz w:val="24"/>
              </w:rPr>
              <w:t>(время</w:t>
            </w:r>
            <w:r>
              <w:rPr>
                <w:spacing w:val="-13"/>
                <w:sz w:val="24"/>
              </w:rPr>
              <w:t xml:space="preserve"> </w:t>
            </w:r>
            <w:r>
              <w:rPr>
                <w:sz w:val="24"/>
              </w:rPr>
              <w:t>звучания</w:t>
            </w:r>
            <w:r>
              <w:rPr>
                <w:spacing w:val="-1"/>
                <w:sz w:val="24"/>
              </w:rPr>
              <w:t xml:space="preserve"> </w:t>
            </w:r>
            <w:r>
              <w:rPr>
                <w:sz w:val="24"/>
              </w:rPr>
              <w:t>текста</w:t>
            </w:r>
            <w:r>
              <w:rPr>
                <w:spacing w:val="-2"/>
                <w:sz w:val="24"/>
              </w:rPr>
              <w:t xml:space="preserve"> </w:t>
            </w:r>
            <w:r>
              <w:rPr>
                <w:sz w:val="24"/>
              </w:rPr>
              <w:t>(текстов)</w:t>
            </w:r>
            <w:r>
              <w:rPr>
                <w:spacing w:val="-5"/>
                <w:sz w:val="24"/>
              </w:rPr>
              <w:t xml:space="preserve"> </w:t>
            </w:r>
            <w:r>
              <w:rPr>
                <w:sz w:val="24"/>
              </w:rPr>
              <w:t>для</w:t>
            </w:r>
            <w:r>
              <w:rPr>
                <w:spacing w:val="-2"/>
                <w:sz w:val="24"/>
              </w:rPr>
              <w:t xml:space="preserve"> </w:t>
            </w:r>
            <w:r>
              <w:rPr>
                <w:sz w:val="24"/>
              </w:rPr>
              <w:t>аудирования</w:t>
            </w:r>
            <w:r>
              <w:rPr>
                <w:spacing w:val="4"/>
                <w:sz w:val="24"/>
              </w:rPr>
              <w:t xml:space="preserve"> </w:t>
            </w:r>
            <w:r>
              <w:rPr>
                <w:sz w:val="24"/>
              </w:rPr>
              <w:t>–</w:t>
            </w:r>
            <w:r>
              <w:rPr>
                <w:spacing w:val="-2"/>
                <w:sz w:val="24"/>
              </w:rPr>
              <w:t xml:space="preserve"> </w:t>
            </w:r>
            <w:r>
              <w:rPr>
                <w:sz w:val="24"/>
              </w:rPr>
              <w:t>до</w:t>
            </w:r>
            <w:r>
              <w:rPr>
                <w:spacing w:val="2"/>
                <w:sz w:val="24"/>
              </w:rPr>
              <w:t xml:space="preserve"> </w:t>
            </w:r>
            <w:r>
              <w:rPr>
                <w:sz w:val="24"/>
              </w:rPr>
              <w:t>1</w:t>
            </w:r>
            <w:r>
              <w:rPr>
                <w:spacing w:val="-10"/>
                <w:sz w:val="24"/>
              </w:rPr>
              <w:t xml:space="preserve"> </w:t>
            </w:r>
            <w:r>
              <w:rPr>
                <w:spacing w:val="-2"/>
                <w:sz w:val="24"/>
              </w:rPr>
              <w:t>минуты)</w:t>
            </w:r>
          </w:p>
        </w:tc>
      </w:tr>
      <w:tr w14:paraId="1AA2A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2" w:hRule="atLeast"/>
        </w:trPr>
        <w:tc>
          <w:tcPr>
            <w:tcW w:w="1992" w:type="dxa"/>
          </w:tcPr>
          <w:p w14:paraId="157B91EC">
            <w:pPr>
              <w:pStyle w:val="9"/>
              <w:rPr>
                <w:b/>
                <w:sz w:val="24"/>
              </w:rPr>
            </w:pPr>
          </w:p>
          <w:p w14:paraId="5D275472">
            <w:pPr>
              <w:pStyle w:val="9"/>
              <w:rPr>
                <w:b/>
                <w:sz w:val="24"/>
              </w:rPr>
            </w:pPr>
          </w:p>
          <w:p w14:paraId="65EF28AC">
            <w:pPr>
              <w:pStyle w:val="9"/>
              <w:spacing w:before="167"/>
              <w:rPr>
                <w:b/>
                <w:sz w:val="24"/>
              </w:rPr>
            </w:pPr>
          </w:p>
          <w:p w14:paraId="245992DB">
            <w:pPr>
              <w:pStyle w:val="9"/>
              <w:ind w:right="552"/>
              <w:jc w:val="right"/>
              <w:rPr>
                <w:sz w:val="24"/>
              </w:rPr>
            </w:pPr>
            <w:r>
              <w:rPr>
                <w:spacing w:val="-2"/>
                <w:sz w:val="24"/>
              </w:rPr>
              <w:t>1.2.3</w:t>
            </w:r>
          </w:p>
        </w:tc>
        <w:tc>
          <w:tcPr>
            <w:tcW w:w="7395" w:type="dxa"/>
          </w:tcPr>
          <w:p w14:paraId="18FCF443">
            <w:pPr>
              <w:pStyle w:val="9"/>
              <w:spacing w:before="30" w:line="336" w:lineRule="auto"/>
              <w:ind w:left="473" w:right="96"/>
              <w:jc w:val="both"/>
              <w:rPr>
                <w:sz w:val="24"/>
              </w:rPr>
            </w:pPr>
            <w:r>
              <w:rPr>
                <w:sz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w:t>
            </w:r>
            <w:r>
              <w:rPr>
                <w:spacing w:val="80"/>
                <w:sz w:val="24"/>
              </w:rPr>
              <w:t xml:space="preserve"> </w:t>
            </w:r>
            <w:r>
              <w:rPr>
                <w:sz w:val="24"/>
              </w:rPr>
              <w:t>числе</w:t>
            </w:r>
            <w:r>
              <w:rPr>
                <w:spacing w:val="80"/>
                <w:sz w:val="24"/>
              </w:rPr>
              <w:t xml:space="preserve"> </w:t>
            </w:r>
            <w:r>
              <w:rPr>
                <w:sz w:val="24"/>
              </w:rPr>
              <w:t>контекстуальной,</w:t>
            </w:r>
            <w:r>
              <w:rPr>
                <w:spacing w:val="80"/>
                <w:sz w:val="24"/>
              </w:rPr>
              <w:t xml:space="preserve"> </w:t>
            </w:r>
            <w:r>
              <w:rPr>
                <w:sz w:val="24"/>
              </w:rPr>
              <w:t>догадки</w:t>
            </w:r>
            <w:r>
              <w:rPr>
                <w:spacing w:val="80"/>
                <w:sz w:val="24"/>
              </w:rPr>
              <w:t xml:space="preserve"> </w:t>
            </w:r>
            <w:r>
              <w:rPr>
                <w:sz w:val="24"/>
              </w:rPr>
              <w:t>(время</w:t>
            </w:r>
            <w:r>
              <w:rPr>
                <w:spacing w:val="80"/>
                <w:sz w:val="24"/>
              </w:rPr>
              <w:t xml:space="preserve"> </w:t>
            </w:r>
            <w:r>
              <w:rPr>
                <w:sz w:val="24"/>
              </w:rPr>
              <w:t>звучания</w:t>
            </w:r>
            <w:r>
              <w:rPr>
                <w:spacing w:val="80"/>
                <w:sz w:val="24"/>
              </w:rPr>
              <w:t xml:space="preserve"> </w:t>
            </w:r>
            <w:r>
              <w:rPr>
                <w:sz w:val="24"/>
              </w:rPr>
              <w:t>текста</w:t>
            </w:r>
          </w:p>
          <w:p w14:paraId="069E3E0B">
            <w:pPr>
              <w:pStyle w:val="9"/>
              <w:spacing w:before="3"/>
              <w:ind w:left="473"/>
              <w:jc w:val="both"/>
              <w:rPr>
                <w:sz w:val="24"/>
              </w:rPr>
            </w:pPr>
            <w:r>
              <w:rPr>
                <w:sz w:val="24"/>
              </w:rPr>
              <w:t>(текстов) для</w:t>
            </w:r>
            <w:r>
              <w:rPr>
                <w:spacing w:val="-4"/>
                <w:sz w:val="24"/>
              </w:rPr>
              <w:t xml:space="preserve"> </w:t>
            </w:r>
            <w:r>
              <w:rPr>
                <w:sz w:val="24"/>
              </w:rPr>
              <w:t>аудирования</w:t>
            </w:r>
            <w:r>
              <w:rPr>
                <w:spacing w:val="1"/>
                <w:sz w:val="24"/>
              </w:rPr>
              <w:t xml:space="preserve"> </w:t>
            </w:r>
            <w:r>
              <w:rPr>
                <w:sz w:val="24"/>
              </w:rPr>
              <w:t>–</w:t>
            </w:r>
            <w:r>
              <w:rPr>
                <w:spacing w:val="-5"/>
                <w:sz w:val="24"/>
              </w:rPr>
              <w:t xml:space="preserve"> </w:t>
            </w:r>
            <w:r>
              <w:rPr>
                <w:sz w:val="24"/>
              </w:rPr>
              <w:t>до</w:t>
            </w:r>
            <w:r>
              <w:rPr>
                <w:spacing w:val="-1"/>
                <w:sz w:val="24"/>
              </w:rPr>
              <w:t xml:space="preserve"> </w:t>
            </w:r>
            <w:r>
              <w:rPr>
                <w:sz w:val="24"/>
              </w:rPr>
              <w:t>1</w:t>
            </w:r>
            <w:r>
              <w:rPr>
                <w:spacing w:val="-9"/>
                <w:sz w:val="24"/>
              </w:rPr>
              <w:t xml:space="preserve"> </w:t>
            </w:r>
            <w:r>
              <w:rPr>
                <w:spacing w:val="-2"/>
                <w:sz w:val="24"/>
              </w:rPr>
              <w:t>минуты)</w:t>
            </w:r>
          </w:p>
        </w:tc>
      </w:tr>
      <w:tr w14:paraId="2E4E7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0ADE18B8">
            <w:pPr>
              <w:pStyle w:val="9"/>
              <w:spacing w:before="30"/>
              <w:ind w:left="1034"/>
              <w:rPr>
                <w:i/>
                <w:sz w:val="24"/>
              </w:rPr>
            </w:pPr>
            <w:r>
              <w:rPr>
                <w:i/>
                <w:spacing w:val="-5"/>
                <w:sz w:val="24"/>
              </w:rPr>
              <w:t>1.3</w:t>
            </w:r>
          </w:p>
        </w:tc>
        <w:tc>
          <w:tcPr>
            <w:tcW w:w="7395" w:type="dxa"/>
          </w:tcPr>
          <w:p w14:paraId="04FC73DA">
            <w:pPr>
              <w:pStyle w:val="9"/>
              <w:spacing w:before="30"/>
              <w:ind w:left="473"/>
              <w:rPr>
                <w:i/>
                <w:sz w:val="24"/>
              </w:rPr>
            </w:pPr>
            <w:r>
              <w:rPr>
                <w:i/>
                <w:sz w:val="24"/>
              </w:rPr>
              <w:t>Смысловое</w:t>
            </w:r>
            <w:r>
              <w:rPr>
                <w:i/>
                <w:spacing w:val="-7"/>
                <w:sz w:val="24"/>
              </w:rPr>
              <w:t xml:space="preserve"> </w:t>
            </w:r>
            <w:r>
              <w:rPr>
                <w:i/>
                <w:spacing w:val="-2"/>
                <w:sz w:val="24"/>
              </w:rPr>
              <w:t>чтение</w:t>
            </w:r>
          </w:p>
        </w:tc>
      </w:tr>
      <w:tr w14:paraId="2604B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7ED80BF0">
            <w:pPr>
              <w:pStyle w:val="9"/>
              <w:rPr>
                <w:b/>
                <w:sz w:val="24"/>
              </w:rPr>
            </w:pPr>
          </w:p>
          <w:p w14:paraId="36D09D2C">
            <w:pPr>
              <w:pStyle w:val="9"/>
              <w:spacing w:before="54"/>
              <w:rPr>
                <w:b/>
                <w:sz w:val="24"/>
              </w:rPr>
            </w:pPr>
          </w:p>
          <w:p w14:paraId="18FC4FDF">
            <w:pPr>
              <w:pStyle w:val="9"/>
              <w:ind w:right="552"/>
              <w:jc w:val="right"/>
              <w:rPr>
                <w:sz w:val="24"/>
              </w:rPr>
            </w:pPr>
            <w:r>
              <w:rPr>
                <w:spacing w:val="-2"/>
                <w:sz w:val="24"/>
              </w:rPr>
              <w:t>1.3.1</w:t>
            </w:r>
          </w:p>
        </w:tc>
        <w:tc>
          <w:tcPr>
            <w:tcW w:w="7395" w:type="dxa"/>
          </w:tcPr>
          <w:p w14:paraId="764C5B1E">
            <w:pPr>
              <w:pStyle w:val="9"/>
              <w:spacing w:before="30" w:line="333" w:lineRule="auto"/>
              <w:ind w:left="473" w:right="96"/>
              <w:jc w:val="both"/>
              <w:rPr>
                <w:sz w:val="24"/>
              </w:rPr>
            </w:pPr>
            <w:r>
              <w:rPr>
                <w:sz w:val="24"/>
              </w:rPr>
              <w:t>Читать вслух учебные тексты объёмом до 80 слов, построенные</w:t>
            </w:r>
            <w:r>
              <w:rPr>
                <w:spacing w:val="40"/>
                <w:sz w:val="24"/>
              </w:rPr>
              <w:t xml:space="preserve"> </w:t>
            </w:r>
            <w:r>
              <w:rPr>
                <w:sz w:val="24"/>
              </w:rPr>
              <w:t>на изученном языковом материале, с соблюдением правил чтения и</w:t>
            </w:r>
            <w:r>
              <w:rPr>
                <w:spacing w:val="40"/>
                <w:sz w:val="24"/>
              </w:rPr>
              <w:t xml:space="preserve">  </w:t>
            </w:r>
            <w:r>
              <w:rPr>
                <w:sz w:val="24"/>
              </w:rPr>
              <w:t>соответствующей</w:t>
            </w:r>
            <w:r>
              <w:rPr>
                <w:spacing w:val="40"/>
                <w:sz w:val="24"/>
              </w:rPr>
              <w:t xml:space="preserve">  </w:t>
            </w:r>
            <w:r>
              <w:rPr>
                <w:sz w:val="24"/>
              </w:rPr>
              <w:t>интонацией,</w:t>
            </w:r>
            <w:r>
              <w:rPr>
                <w:spacing w:val="40"/>
                <w:sz w:val="24"/>
              </w:rPr>
              <w:t xml:space="preserve">  </w:t>
            </w:r>
            <w:r>
              <w:rPr>
                <w:sz w:val="24"/>
              </w:rPr>
              <w:t>демонстрируя</w:t>
            </w:r>
            <w:r>
              <w:rPr>
                <w:spacing w:val="40"/>
                <w:sz w:val="24"/>
              </w:rPr>
              <w:t xml:space="preserve">  </w:t>
            </w:r>
            <w:r>
              <w:rPr>
                <w:sz w:val="24"/>
              </w:rPr>
              <w:t>понимание</w:t>
            </w:r>
          </w:p>
          <w:p w14:paraId="5CC0D478">
            <w:pPr>
              <w:pStyle w:val="9"/>
              <w:spacing w:before="11"/>
              <w:ind w:left="473"/>
              <w:rPr>
                <w:sz w:val="24"/>
              </w:rPr>
            </w:pPr>
            <w:r>
              <w:rPr>
                <w:spacing w:val="-2"/>
                <w:sz w:val="24"/>
              </w:rPr>
              <w:t>прочитанного</w:t>
            </w:r>
          </w:p>
        </w:tc>
      </w:tr>
      <w:tr w14:paraId="753D9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1992" w:type="dxa"/>
          </w:tcPr>
          <w:p w14:paraId="64ABB762">
            <w:pPr>
              <w:pStyle w:val="9"/>
              <w:spacing w:before="138"/>
              <w:rPr>
                <w:b/>
                <w:sz w:val="24"/>
              </w:rPr>
            </w:pPr>
          </w:p>
          <w:p w14:paraId="117904DF">
            <w:pPr>
              <w:pStyle w:val="9"/>
              <w:ind w:right="552"/>
              <w:jc w:val="right"/>
              <w:rPr>
                <w:sz w:val="24"/>
              </w:rPr>
            </w:pPr>
            <w:r>
              <w:rPr>
                <w:spacing w:val="-2"/>
                <w:sz w:val="24"/>
              </w:rPr>
              <w:t>1.3.2</w:t>
            </w:r>
          </w:p>
        </w:tc>
        <w:tc>
          <w:tcPr>
            <w:tcW w:w="7395" w:type="dxa"/>
          </w:tcPr>
          <w:p w14:paraId="72870E19">
            <w:pPr>
              <w:pStyle w:val="9"/>
              <w:spacing w:before="35"/>
              <w:ind w:left="473"/>
              <w:rPr>
                <w:sz w:val="24"/>
              </w:rPr>
            </w:pPr>
            <w:r>
              <w:rPr>
                <w:sz w:val="24"/>
              </w:rPr>
              <w:t>Читать</w:t>
            </w:r>
            <w:r>
              <w:rPr>
                <w:spacing w:val="75"/>
                <w:sz w:val="24"/>
              </w:rPr>
              <w:t xml:space="preserve"> </w:t>
            </w:r>
            <w:r>
              <w:rPr>
                <w:sz w:val="24"/>
              </w:rPr>
              <w:t>про</w:t>
            </w:r>
            <w:r>
              <w:rPr>
                <w:spacing w:val="51"/>
                <w:w w:val="150"/>
                <w:sz w:val="24"/>
              </w:rPr>
              <w:t xml:space="preserve"> </w:t>
            </w:r>
            <w:r>
              <w:rPr>
                <w:sz w:val="24"/>
              </w:rPr>
              <w:t>себя</w:t>
            </w:r>
            <w:r>
              <w:rPr>
                <w:spacing w:val="50"/>
                <w:w w:val="150"/>
                <w:sz w:val="24"/>
              </w:rPr>
              <w:t xml:space="preserve"> </w:t>
            </w:r>
            <w:r>
              <w:rPr>
                <w:sz w:val="24"/>
              </w:rPr>
              <w:t>и</w:t>
            </w:r>
            <w:r>
              <w:rPr>
                <w:spacing w:val="77"/>
                <w:sz w:val="24"/>
              </w:rPr>
              <w:t xml:space="preserve"> </w:t>
            </w:r>
            <w:r>
              <w:rPr>
                <w:sz w:val="24"/>
              </w:rPr>
              <w:t>понимать</w:t>
            </w:r>
            <w:r>
              <w:rPr>
                <w:spacing w:val="73"/>
                <w:sz w:val="24"/>
              </w:rPr>
              <w:t xml:space="preserve"> </w:t>
            </w:r>
            <w:r>
              <w:rPr>
                <w:sz w:val="24"/>
              </w:rPr>
              <w:t>основное</w:t>
            </w:r>
            <w:r>
              <w:rPr>
                <w:spacing w:val="76"/>
                <w:sz w:val="24"/>
              </w:rPr>
              <w:t xml:space="preserve"> </w:t>
            </w:r>
            <w:r>
              <w:rPr>
                <w:sz w:val="24"/>
              </w:rPr>
              <w:t>содержание</w:t>
            </w:r>
            <w:r>
              <w:rPr>
                <w:spacing w:val="76"/>
                <w:sz w:val="24"/>
              </w:rPr>
              <w:t xml:space="preserve"> </w:t>
            </w:r>
            <w:r>
              <w:rPr>
                <w:spacing w:val="-2"/>
                <w:sz w:val="24"/>
              </w:rPr>
              <w:t>текстов,</w:t>
            </w:r>
          </w:p>
          <w:p w14:paraId="30EE2333">
            <w:pPr>
              <w:pStyle w:val="9"/>
              <w:tabs>
                <w:tab w:val="left" w:pos="828"/>
                <w:tab w:val="left" w:pos="1371"/>
                <w:tab w:val="left" w:pos="2312"/>
                <w:tab w:val="left" w:pos="2638"/>
                <w:tab w:val="left" w:pos="4526"/>
                <w:tab w:val="left" w:pos="5769"/>
                <w:tab w:val="left" w:pos="6110"/>
                <w:tab w:val="left" w:pos="6711"/>
              </w:tabs>
              <w:spacing w:before="4" w:line="380" w:lineRule="atLeast"/>
              <w:ind w:left="473" w:right="100"/>
              <w:rPr>
                <w:sz w:val="24"/>
              </w:rPr>
            </w:pPr>
            <w:r>
              <w:rPr>
                <w:sz w:val="24"/>
              </w:rPr>
              <w:t xml:space="preserve">содержащих отдельные незнакомые слова, со зрительной опорой </w:t>
            </w:r>
            <w:r>
              <w:rPr>
                <w:spacing w:val="-10"/>
                <w:sz w:val="24"/>
              </w:rPr>
              <w:t>и</w:t>
            </w:r>
            <w:r>
              <w:rPr>
                <w:sz w:val="24"/>
              </w:rPr>
              <w:tab/>
            </w:r>
            <w:r>
              <w:rPr>
                <w:spacing w:val="-5"/>
                <w:sz w:val="24"/>
              </w:rPr>
              <w:t>без</w:t>
            </w:r>
            <w:r>
              <w:rPr>
                <w:sz w:val="24"/>
              </w:rPr>
              <w:tab/>
            </w:r>
            <w:r>
              <w:rPr>
                <w:spacing w:val="-2"/>
                <w:sz w:val="24"/>
              </w:rPr>
              <w:t>опоры,</w:t>
            </w:r>
            <w:r>
              <w:rPr>
                <w:sz w:val="24"/>
              </w:rPr>
              <w:tab/>
            </w:r>
            <w:r>
              <w:rPr>
                <w:spacing w:val="-10"/>
                <w:sz w:val="24"/>
              </w:rPr>
              <w:t>с</w:t>
            </w:r>
            <w:r>
              <w:rPr>
                <w:sz w:val="24"/>
              </w:rPr>
              <w:tab/>
            </w:r>
            <w:r>
              <w:rPr>
                <w:spacing w:val="-2"/>
                <w:sz w:val="24"/>
              </w:rPr>
              <w:t>использованием</w:t>
            </w:r>
            <w:r>
              <w:rPr>
                <w:sz w:val="24"/>
              </w:rPr>
              <w:tab/>
            </w:r>
            <w:r>
              <w:rPr>
                <w:spacing w:val="-2"/>
                <w:sz w:val="24"/>
              </w:rPr>
              <w:t>языковой,</w:t>
            </w:r>
            <w:r>
              <w:rPr>
                <w:sz w:val="24"/>
              </w:rPr>
              <w:tab/>
            </w:r>
            <w:r>
              <w:rPr>
                <w:spacing w:val="-12"/>
                <w:sz w:val="24"/>
              </w:rPr>
              <w:t>в</w:t>
            </w:r>
            <w:r>
              <w:rPr>
                <w:sz w:val="24"/>
              </w:rPr>
              <w:tab/>
            </w:r>
            <w:r>
              <w:rPr>
                <w:spacing w:val="-5"/>
                <w:sz w:val="24"/>
              </w:rPr>
              <w:t>том</w:t>
            </w:r>
            <w:r>
              <w:rPr>
                <w:sz w:val="24"/>
              </w:rPr>
              <w:tab/>
            </w:r>
            <w:r>
              <w:rPr>
                <w:spacing w:val="-4"/>
                <w:sz w:val="24"/>
              </w:rPr>
              <w:t>числе</w:t>
            </w:r>
          </w:p>
        </w:tc>
      </w:tr>
    </w:tbl>
    <w:p w14:paraId="263A464D">
      <w:pPr>
        <w:pStyle w:val="9"/>
        <w:spacing w:after="0" w:line="380" w:lineRule="atLeast"/>
        <w:rPr>
          <w:sz w:val="24"/>
        </w:rPr>
        <w:sectPr>
          <w:pgSz w:w="11910" w:h="16400"/>
          <w:pgMar w:top="1080" w:right="708" w:bottom="280" w:left="1700" w:header="720" w:footer="720" w:gutter="0"/>
          <w:cols w:space="720" w:num="1"/>
        </w:sectPr>
      </w:pPr>
    </w:p>
    <w:p w14:paraId="10AB27EC">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48DE4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061CD0D7">
            <w:pPr>
              <w:pStyle w:val="9"/>
              <w:rPr>
                <w:sz w:val="24"/>
              </w:rPr>
            </w:pPr>
          </w:p>
        </w:tc>
        <w:tc>
          <w:tcPr>
            <w:tcW w:w="7395" w:type="dxa"/>
          </w:tcPr>
          <w:p w14:paraId="7EA3FA0E">
            <w:pPr>
              <w:pStyle w:val="9"/>
              <w:spacing w:before="35"/>
              <w:ind w:left="473"/>
              <w:rPr>
                <w:sz w:val="24"/>
              </w:rPr>
            </w:pPr>
            <w:r>
              <w:rPr>
                <w:sz w:val="24"/>
              </w:rPr>
              <w:t>контекстуальной,</w:t>
            </w:r>
            <w:r>
              <w:rPr>
                <w:spacing w:val="6"/>
                <w:sz w:val="24"/>
              </w:rPr>
              <w:t xml:space="preserve"> </w:t>
            </w:r>
            <w:r>
              <w:rPr>
                <w:sz w:val="24"/>
              </w:rPr>
              <w:t>догадки (объём</w:t>
            </w:r>
            <w:r>
              <w:rPr>
                <w:spacing w:val="-5"/>
                <w:sz w:val="24"/>
              </w:rPr>
              <w:t xml:space="preserve"> </w:t>
            </w:r>
            <w:r>
              <w:rPr>
                <w:sz w:val="24"/>
              </w:rPr>
              <w:t>текста</w:t>
            </w:r>
            <w:r>
              <w:rPr>
                <w:spacing w:val="-2"/>
                <w:sz w:val="24"/>
              </w:rPr>
              <w:t xml:space="preserve"> </w:t>
            </w:r>
            <w:r>
              <w:rPr>
                <w:sz w:val="24"/>
              </w:rPr>
              <w:t>(текстов)</w:t>
            </w:r>
            <w:r>
              <w:rPr>
                <w:spacing w:val="-1"/>
                <w:sz w:val="24"/>
              </w:rPr>
              <w:t xml:space="preserve"> </w:t>
            </w:r>
            <w:r>
              <w:rPr>
                <w:sz w:val="24"/>
              </w:rPr>
              <w:t>для</w:t>
            </w:r>
            <w:r>
              <w:rPr>
                <w:spacing w:val="-2"/>
                <w:sz w:val="24"/>
              </w:rPr>
              <w:t xml:space="preserve"> </w:t>
            </w:r>
            <w:r>
              <w:rPr>
                <w:sz w:val="24"/>
              </w:rPr>
              <w:t>чтения</w:t>
            </w:r>
            <w:r>
              <w:rPr>
                <w:spacing w:val="-1"/>
                <w:sz w:val="24"/>
              </w:rPr>
              <w:t xml:space="preserve"> </w:t>
            </w:r>
            <w:r>
              <w:rPr>
                <w:sz w:val="24"/>
              </w:rPr>
              <w:t>–</w:t>
            </w:r>
            <w:r>
              <w:rPr>
                <w:spacing w:val="-6"/>
                <w:sz w:val="24"/>
              </w:rPr>
              <w:t xml:space="preserve"> </w:t>
            </w:r>
            <w:r>
              <w:rPr>
                <w:spacing w:val="-5"/>
                <w:sz w:val="24"/>
              </w:rPr>
              <w:t>до</w:t>
            </w:r>
          </w:p>
          <w:p w14:paraId="7D8B82E8">
            <w:pPr>
              <w:pStyle w:val="9"/>
              <w:spacing w:before="108"/>
              <w:ind w:left="473"/>
              <w:rPr>
                <w:sz w:val="24"/>
              </w:rPr>
            </w:pPr>
            <w:r>
              <w:rPr>
                <w:sz w:val="24"/>
              </w:rPr>
              <w:t xml:space="preserve">160 </w:t>
            </w:r>
            <w:r>
              <w:rPr>
                <w:spacing w:val="-2"/>
                <w:sz w:val="24"/>
              </w:rPr>
              <w:t>слов)</w:t>
            </w:r>
          </w:p>
        </w:tc>
      </w:tr>
      <w:tr w14:paraId="6D816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992" w:type="dxa"/>
          </w:tcPr>
          <w:p w14:paraId="545D982E">
            <w:pPr>
              <w:pStyle w:val="9"/>
              <w:rPr>
                <w:b/>
                <w:sz w:val="24"/>
              </w:rPr>
            </w:pPr>
          </w:p>
          <w:p w14:paraId="66655A99">
            <w:pPr>
              <w:pStyle w:val="9"/>
              <w:spacing w:before="251"/>
              <w:rPr>
                <w:b/>
                <w:sz w:val="24"/>
              </w:rPr>
            </w:pPr>
          </w:p>
          <w:p w14:paraId="7FDF20A4">
            <w:pPr>
              <w:pStyle w:val="9"/>
              <w:ind w:right="552"/>
              <w:jc w:val="right"/>
              <w:rPr>
                <w:sz w:val="24"/>
              </w:rPr>
            </w:pPr>
            <w:r>
              <w:rPr>
                <w:spacing w:val="-2"/>
                <w:sz w:val="24"/>
              </w:rPr>
              <w:t>1.3.3</w:t>
            </w:r>
          </w:p>
        </w:tc>
        <w:tc>
          <w:tcPr>
            <w:tcW w:w="7395" w:type="dxa"/>
          </w:tcPr>
          <w:p w14:paraId="2C323106">
            <w:pPr>
              <w:pStyle w:val="9"/>
              <w:spacing w:before="30" w:line="336" w:lineRule="auto"/>
              <w:ind w:left="473" w:right="93"/>
              <w:jc w:val="both"/>
              <w:rPr>
                <w:sz w:val="24"/>
              </w:rPr>
            </w:pPr>
            <w:r>
              <w:rPr>
                <w:sz w:val="24"/>
              </w:rPr>
              <w:t>Читать про себя и понимать запрашиваемую информацию в текстах, содержащих</w:t>
            </w:r>
            <w:r>
              <w:rPr>
                <w:spacing w:val="-11"/>
                <w:sz w:val="24"/>
              </w:rPr>
              <w:t xml:space="preserve"> </w:t>
            </w:r>
            <w:r>
              <w:rPr>
                <w:sz w:val="24"/>
              </w:rPr>
              <w:t>отдельные</w:t>
            </w:r>
            <w:r>
              <w:rPr>
                <w:spacing w:val="-1"/>
                <w:sz w:val="24"/>
              </w:rPr>
              <w:t xml:space="preserve"> </w:t>
            </w:r>
            <w:r>
              <w:rPr>
                <w:sz w:val="24"/>
              </w:rPr>
              <w:t>незнакомые</w:t>
            </w:r>
            <w:r>
              <w:rPr>
                <w:spacing w:val="-1"/>
                <w:sz w:val="24"/>
              </w:rPr>
              <w:t xml:space="preserve"> </w:t>
            </w:r>
            <w:r>
              <w:rPr>
                <w:sz w:val="24"/>
              </w:rPr>
              <w:t>слова, со зрительной опорой и без опоры, с использованием языковой, в том числе контекстуальной, догадки (объём</w:t>
            </w:r>
            <w:r>
              <w:rPr>
                <w:spacing w:val="-5"/>
                <w:sz w:val="24"/>
              </w:rPr>
              <w:t xml:space="preserve"> </w:t>
            </w:r>
            <w:r>
              <w:rPr>
                <w:sz w:val="24"/>
              </w:rPr>
              <w:t>текста</w:t>
            </w:r>
            <w:r>
              <w:rPr>
                <w:spacing w:val="-2"/>
                <w:sz w:val="24"/>
              </w:rPr>
              <w:t xml:space="preserve"> </w:t>
            </w:r>
            <w:r>
              <w:rPr>
                <w:sz w:val="24"/>
              </w:rPr>
              <w:t>(текстов) для</w:t>
            </w:r>
            <w:r>
              <w:rPr>
                <w:spacing w:val="-2"/>
                <w:sz w:val="24"/>
              </w:rPr>
              <w:t xml:space="preserve"> </w:t>
            </w:r>
            <w:r>
              <w:rPr>
                <w:sz w:val="24"/>
              </w:rPr>
              <w:t>чтения</w:t>
            </w:r>
            <w:r>
              <w:rPr>
                <w:spacing w:val="-1"/>
                <w:sz w:val="24"/>
              </w:rPr>
              <w:t xml:space="preserve"> </w:t>
            </w:r>
            <w:r>
              <w:rPr>
                <w:sz w:val="24"/>
              </w:rPr>
              <w:t>–</w:t>
            </w:r>
            <w:r>
              <w:rPr>
                <w:spacing w:val="-6"/>
                <w:sz w:val="24"/>
              </w:rPr>
              <w:t xml:space="preserve"> </w:t>
            </w:r>
            <w:r>
              <w:rPr>
                <w:sz w:val="24"/>
              </w:rPr>
              <w:t>до</w:t>
            </w:r>
          </w:p>
          <w:p w14:paraId="21E39983">
            <w:pPr>
              <w:pStyle w:val="9"/>
              <w:spacing w:before="1"/>
              <w:ind w:left="473"/>
              <w:jc w:val="both"/>
              <w:rPr>
                <w:sz w:val="24"/>
              </w:rPr>
            </w:pPr>
            <w:r>
              <w:rPr>
                <w:sz w:val="24"/>
              </w:rPr>
              <w:t xml:space="preserve">160 </w:t>
            </w:r>
            <w:r>
              <w:rPr>
                <w:spacing w:val="-2"/>
                <w:sz w:val="24"/>
              </w:rPr>
              <w:t>слов)</w:t>
            </w:r>
          </w:p>
        </w:tc>
      </w:tr>
      <w:tr w14:paraId="1F61F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11B02638">
            <w:pPr>
              <w:pStyle w:val="9"/>
              <w:spacing w:before="30"/>
              <w:ind w:right="552"/>
              <w:jc w:val="right"/>
              <w:rPr>
                <w:sz w:val="24"/>
              </w:rPr>
            </w:pPr>
            <w:r>
              <w:rPr>
                <w:spacing w:val="-2"/>
                <w:sz w:val="24"/>
              </w:rPr>
              <w:t>1.3.4</w:t>
            </w:r>
          </w:p>
        </w:tc>
        <w:tc>
          <w:tcPr>
            <w:tcW w:w="7395" w:type="dxa"/>
          </w:tcPr>
          <w:p w14:paraId="54C86338">
            <w:pPr>
              <w:pStyle w:val="9"/>
              <w:spacing w:before="30"/>
              <w:ind w:left="473"/>
              <w:rPr>
                <w:sz w:val="24"/>
              </w:rPr>
            </w:pPr>
            <w:r>
              <w:rPr>
                <w:sz w:val="24"/>
              </w:rPr>
              <w:t>Прогнозировать</w:t>
            </w:r>
            <w:r>
              <w:rPr>
                <w:spacing w:val="-2"/>
                <w:sz w:val="24"/>
              </w:rPr>
              <w:t xml:space="preserve"> </w:t>
            </w:r>
            <w:r>
              <w:rPr>
                <w:sz w:val="24"/>
              </w:rPr>
              <w:t>содержание</w:t>
            </w:r>
            <w:r>
              <w:rPr>
                <w:spacing w:val="-7"/>
                <w:sz w:val="24"/>
              </w:rPr>
              <w:t xml:space="preserve"> </w:t>
            </w:r>
            <w:r>
              <w:rPr>
                <w:sz w:val="24"/>
              </w:rPr>
              <w:t>текста на</w:t>
            </w:r>
            <w:r>
              <w:rPr>
                <w:spacing w:val="-15"/>
                <w:sz w:val="24"/>
              </w:rPr>
              <w:t xml:space="preserve"> </w:t>
            </w:r>
            <w:r>
              <w:rPr>
                <w:sz w:val="24"/>
              </w:rPr>
              <w:t>основе</w:t>
            </w:r>
            <w:r>
              <w:rPr>
                <w:spacing w:val="-8"/>
                <w:sz w:val="24"/>
              </w:rPr>
              <w:t xml:space="preserve"> </w:t>
            </w:r>
            <w:r>
              <w:rPr>
                <w:spacing w:val="-2"/>
                <w:sz w:val="24"/>
              </w:rPr>
              <w:t>заголовка</w:t>
            </w:r>
          </w:p>
        </w:tc>
      </w:tr>
      <w:tr w14:paraId="41F30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58154530">
            <w:pPr>
              <w:pStyle w:val="9"/>
              <w:spacing w:before="227"/>
              <w:ind w:right="552"/>
              <w:jc w:val="right"/>
              <w:rPr>
                <w:sz w:val="24"/>
              </w:rPr>
            </w:pPr>
            <w:r>
              <w:rPr>
                <w:spacing w:val="-2"/>
                <w:sz w:val="24"/>
              </w:rPr>
              <w:t>1.3.5</w:t>
            </w:r>
          </w:p>
        </w:tc>
        <w:tc>
          <w:tcPr>
            <w:tcW w:w="7395" w:type="dxa"/>
          </w:tcPr>
          <w:p w14:paraId="50B52E04">
            <w:pPr>
              <w:pStyle w:val="9"/>
              <w:spacing w:before="35"/>
              <w:ind w:left="473"/>
              <w:rPr>
                <w:sz w:val="24"/>
              </w:rPr>
            </w:pPr>
            <w:r>
              <w:rPr>
                <w:sz w:val="24"/>
              </w:rPr>
              <w:t>Читать</w:t>
            </w:r>
            <w:r>
              <w:rPr>
                <w:spacing w:val="65"/>
                <w:w w:val="150"/>
                <w:sz w:val="24"/>
              </w:rPr>
              <w:t xml:space="preserve"> </w:t>
            </w:r>
            <w:r>
              <w:rPr>
                <w:sz w:val="24"/>
              </w:rPr>
              <w:t>про</w:t>
            </w:r>
            <w:r>
              <w:rPr>
                <w:spacing w:val="25"/>
                <w:sz w:val="24"/>
              </w:rPr>
              <w:t xml:space="preserve">  </w:t>
            </w:r>
            <w:r>
              <w:rPr>
                <w:sz w:val="24"/>
              </w:rPr>
              <w:t>себя</w:t>
            </w:r>
            <w:r>
              <w:rPr>
                <w:spacing w:val="70"/>
                <w:w w:val="150"/>
                <w:sz w:val="24"/>
              </w:rPr>
              <w:t xml:space="preserve"> </w:t>
            </w:r>
            <w:r>
              <w:rPr>
                <w:sz w:val="24"/>
              </w:rPr>
              <w:t>несплошные</w:t>
            </w:r>
            <w:r>
              <w:rPr>
                <w:spacing w:val="71"/>
                <w:w w:val="150"/>
                <w:sz w:val="24"/>
              </w:rPr>
              <w:t xml:space="preserve"> </w:t>
            </w:r>
            <w:r>
              <w:rPr>
                <w:sz w:val="24"/>
              </w:rPr>
              <w:t>тексты</w:t>
            </w:r>
            <w:r>
              <w:rPr>
                <w:spacing w:val="69"/>
                <w:w w:val="150"/>
                <w:sz w:val="24"/>
              </w:rPr>
              <w:t xml:space="preserve"> </w:t>
            </w:r>
            <w:r>
              <w:rPr>
                <w:sz w:val="24"/>
              </w:rPr>
              <w:t>(таблицы)</w:t>
            </w:r>
            <w:r>
              <w:rPr>
                <w:spacing w:val="68"/>
                <w:w w:val="150"/>
                <w:sz w:val="24"/>
              </w:rPr>
              <w:t xml:space="preserve"> </w:t>
            </w:r>
            <w:r>
              <w:rPr>
                <w:sz w:val="24"/>
              </w:rPr>
              <w:t>и</w:t>
            </w:r>
            <w:r>
              <w:rPr>
                <w:spacing w:val="63"/>
                <w:w w:val="150"/>
                <w:sz w:val="24"/>
              </w:rPr>
              <w:t xml:space="preserve"> </w:t>
            </w:r>
            <w:r>
              <w:rPr>
                <w:spacing w:val="-2"/>
                <w:sz w:val="24"/>
              </w:rPr>
              <w:t>понимать</w:t>
            </w:r>
          </w:p>
          <w:p w14:paraId="49051C2C">
            <w:pPr>
              <w:pStyle w:val="9"/>
              <w:spacing w:before="108"/>
              <w:ind w:left="473"/>
              <w:rPr>
                <w:sz w:val="24"/>
              </w:rPr>
            </w:pPr>
            <w:r>
              <w:rPr>
                <w:sz w:val="24"/>
              </w:rPr>
              <w:t>представленную</w:t>
            </w:r>
            <w:r>
              <w:rPr>
                <w:spacing w:val="-7"/>
                <w:sz w:val="24"/>
              </w:rPr>
              <w:t xml:space="preserve"> </w:t>
            </w:r>
            <w:r>
              <w:rPr>
                <w:sz w:val="24"/>
              </w:rPr>
              <w:t>в</w:t>
            </w:r>
            <w:r>
              <w:rPr>
                <w:spacing w:val="1"/>
                <w:sz w:val="24"/>
              </w:rPr>
              <w:t xml:space="preserve"> </w:t>
            </w:r>
            <w:r>
              <w:rPr>
                <w:sz w:val="24"/>
              </w:rPr>
              <w:t>них</w:t>
            </w:r>
            <w:r>
              <w:rPr>
                <w:spacing w:val="-10"/>
                <w:sz w:val="24"/>
              </w:rPr>
              <w:t xml:space="preserve"> </w:t>
            </w:r>
            <w:r>
              <w:rPr>
                <w:spacing w:val="-2"/>
                <w:sz w:val="24"/>
              </w:rPr>
              <w:t>информацию</w:t>
            </w:r>
          </w:p>
        </w:tc>
      </w:tr>
      <w:tr w14:paraId="0B37E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10C84018">
            <w:pPr>
              <w:pStyle w:val="9"/>
              <w:spacing w:before="30"/>
              <w:ind w:right="638"/>
              <w:jc w:val="right"/>
              <w:rPr>
                <w:i/>
                <w:sz w:val="24"/>
              </w:rPr>
            </w:pPr>
            <w:r>
              <w:rPr>
                <w:i/>
                <w:spacing w:val="-5"/>
                <w:sz w:val="24"/>
              </w:rPr>
              <w:t>1.4</w:t>
            </w:r>
          </w:p>
        </w:tc>
        <w:tc>
          <w:tcPr>
            <w:tcW w:w="7395" w:type="dxa"/>
          </w:tcPr>
          <w:p w14:paraId="1B38B382">
            <w:pPr>
              <w:pStyle w:val="9"/>
              <w:spacing w:before="30"/>
              <w:ind w:left="473"/>
              <w:rPr>
                <w:i/>
                <w:sz w:val="24"/>
              </w:rPr>
            </w:pPr>
            <w:r>
              <w:rPr>
                <w:i/>
                <w:spacing w:val="-2"/>
                <w:sz w:val="24"/>
              </w:rPr>
              <w:t>Письмо</w:t>
            </w:r>
          </w:p>
        </w:tc>
      </w:tr>
      <w:tr w14:paraId="1299D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5E21AB53">
            <w:pPr>
              <w:pStyle w:val="9"/>
              <w:spacing w:before="138"/>
              <w:rPr>
                <w:b/>
                <w:sz w:val="24"/>
              </w:rPr>
            </w:pPr>
          </w:p>
          <w:p w14:paraId="3B142E9C">
            <w:pPr>
              <w:pStyle w:val="9"/>
              <w:spacing w:before="1"/>
              <w:ind w:right="552"/>
              <w:jc w:val="right"/>
              <w:rPr>
                <w:sz w:val="24"/>
              </w:rPr>
            </w:pPr>
            <w:r>
              <w:rPr>
                <w:spacing w:val="-2"/>
                <w:sz w:val="24"/>
              </w:rPr>
              <w:t>1.4.1</w:t>
            </w:r>
          </w:p>
        </w:tc>
        <w:tc>
          <w:tcPr>
            <w:tcW w:w="7395" w:type="dxa"/>
          </w:tcPr>
          <w:p w14:paraId="73241106">
            <w:pPr>
              <w:pStyle w:val="9"/>
              <w:spacing w:before="30" w:line="333" w:lineRule="auto"/>
              <w:ind w:left="473"/>
              <w:rPr>
                <w:sz w:val="24"/>
              </w:rPr>
            </w:pPr>
            <w:r>
              <w:rPr>
                <w:sz w:val="24"/>
              </w:rPr>
              <w:t>Заполнять</w:t>
            </w:r>
            <w:r>
              <w:rPr>
                <w:spacing w:val="-7"/>
                <w:sz w:val="24"/>
              </w:rPr>
              <w:t xml:space="preserve"> </w:t>
            </w:r>
            <w:r>
              <w:rPr>
                <w:sz w:val="24"/>
              </w:rPr>
              <w:t>анкеты</w:t>
            </w:r>
            <w:r>
              <w:rPr>
                <w:spacing w:val="-10"/>
                <w:sz w:val="24"/>
              </w:rPr>
              <w:t xml:space="preserve"> </w:t>
            </w:r>
            <w:r>
              <w:rPr>
                <w:sz w:val="24"/>
              </w:rPr>
              <w:t>и</w:t>
            </w:r>
            <w:r>
              <w:rPr>
                <w:spacing w:val="-7"/>
                <w:sz w:val="24"/>
              </w:rPr>
              <w:t xml:space="preserve"> </w:t>
            </w:r>
            <w:r>
              <w:rPr>
                <w:sz w:val="24"/>
              </w:rPr>
              <w:t>формуляры</w:t>
            </w:r>
            <w:r>
              <w:rPr>
                <w:spacing w:val="-2"/>
                <w:sz w:val="24"/>
              </w:rPr>
              <w:t xml:space="preserve"> </w:t>
            </w:r>
            <w:r>
              <w:rPr>
                <w:sz w:val="24"/>
              </w:rPr>
              <w:t>с</w:t>
            </w:r>
            <w:r>
              <w:rPr>
                <w:spacing w:val="-1"/>
                <w:sz w:val="24"/>
              </w:rPr>
              <w:t xml:space="preserve"> </w:t>
            </w:r>
            <w:r>
              <w:rPr>
                <w:sz w:val="24"/>
              </w:rPr>
              <w:t>указанием</w:t>
            </w:r>
            <w:r>
              <w:rPr>
                <w:spacing w:val="-2"/>
                <w:sz w:val="24"/>
              </w:rPr>
              <w:t xml:space="preserve"> </w:t>
            </w:r>
            <w:r>
              <w:rPr>
                <w:sz w:val="24"/>
              </w:rPr>
              <w:t>личной</w:t>
            </w:r>
            <w:r>
              <w:rPr>
                <w:spacing w:val="-15"/>
                <w:sz w:val="24"/>
              </w:rPr>
              <w:t xml:space="preserve"> </w:t>
            </w:r>
            <w:r>
              <w:rPr>
                <w:sz w:val="24"/>
              </w:rPr>
              <w:t>информации: имя,</w:t>
            </w:r>
            <w:r>
              <w:rPr>
                <w:spacing w:val="40"/>
                <w:sz w:val="24"/>
              </w:rPr>
              <w:t xml:space="preserve"> </w:t>
            </w:r>
            <w:r>
              <w:rPr>
                <w:sz w:val="24"/>
              </w:rPr>
              <w:t>фамилия,</w:t>
            </w:r>
            <w:r>
              <w:rPr>
                <w:spacing w:val="40"/>
                <w:sz w:val="24"/>
              </w:rPr>
              <w:t xml:space="preserve"> </w:t>
            </w:r>
            <w:r>
              <w:rPr>
                <w:sz w:val="24"/>
              </w:rPr>
              <w:t>возраст,</w:t>
            </w:r>
            <w:r>
              <w:rPr>
                <w:spacing w:val="40"/>
                <w:sz w:val="24"/>
              </w:rPr>
              <w:t xml:space="preserve"> </w:t>
            </w:r>
            <w:r>
              <w:rPr>
                <w:sz w:val="24"/>
              </w:rPr>
              <w:t>место</w:t>
            </w:r>
            <w:r>
              <w:rPr>
                <w:spacing w:val="40"/>
                <w:sz w:val="24"/>
              </w:rPr>
              <w:t xml:space="preserve"> </w:t>
            </w:r>
            <w:r>
              <w:rPr>
                <w:sz w:val="24"/>
              </w:rPr>
              <w:t>жительства</w:t>
            </w:r>
            <w:r>
              <w:rPr>
                <w:spacing w:val="40"/>
                <w:sz w:val="24"/>
              </w:rPr>
              <w:t xml:space="preserve"> </w:t>
            </w:r>
            <w:r>
              <w:rPr>
                <w:sz w:val="24"/>
              </w:rPr>
              <w:t>(страна</w:t>
            </w:r>
            <w:r>
              <w:rPr>
                <w:spacing w:val="40"/>
                <w:sz w:val="24"/>
              </w:rPr>
              <w:t xml:space="preserve"> </w:t>
            </w:r>
            <w:r>
              <w:rPr>
                <w:sz w:val="24"/>
              </w:rPr>
              <w:t>проживания, город), любимые занятия и другие</w:t>
            </w:r>
          </w:p>
        </w:tc>
      </w:tr>
      <w:tr w14:paraId="6D60E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7AF04B53">
            <w:pPr>
              <w:pStyle w:val="9"/>
              <w:spacing w:before="222"/>
              <w:ind w:right="552"/>
              <w:jc w:val="right"/>
              <w:rPr>
                <w:sz w:val="24"/>
              </w:rPr>
            </w:pPr>
            <w:r>
              <w:rPr>
                <w:spacing w:val="-2"/>
                <w:sz w:val="24"/>
              </w:rPr>
              <w:t>1.4.2</w:t>
            </w:r>
          </w:p>
        </w:tc>
        <w:tc>
          <w:tcPr>
            <w:tcW w:w="7395" w:type="dxa"/>
          </w:tcPr>
          <w:p w14:paraId="373B228D">
            <w:pPr>
              <w:pStyle w:val="9"/>
              <w:spacing w:before="30"/>
              <w:ind w:left="473"/>
              <w:rPr>
                <w:sz w:val="24"/>
              </w:rPr>
            </w:pPr>
            <w:r>
              <w:rPr>
                <w:sz w:val="24"/>
              </w:rPr>
              <w:t>Писать</w:t>
            </w:r>
            <w:r>
              <w:rPr>
                <w:spacing w:val="-3"/>
                <w:sz w:val="24"/>
              </w:rPr>
              <w:t xml:space="preserve"> </w:t>
            </w:r>
            <w:r>
              <w:rPr>
                <w:sz w:val="24"/>
              </w:rPr>
              <w:t>с</w:t>
            </w:r>
            <w:r>
              <w:rPr>
                <w:spacing w:val="-3"/>
                <w:sz w:val="24"/>
              </w:rPr>
              <w:t xml:space="preserve"> </w:t>
            </w:r>
            <w:r>
              <w:rPr>
                <w:sz w:val="24"/>
              </w:rPr>
              <w:t>использованием</w:t>
            </w:r>
            <w:r>
              <w:rPr>
                <w:spacing w:val="-7"/>
                <w:sz w:val="24"/>
              </w:rPr>
              <w:t xml:space="preserve"> </w:t>
            </w:r>
            <w:r>
              <w:rPr>
                <w:sz w:val="24"/>
              </w:rPr>
              <w:t>образца</w:t>
            </w:r>
            <w:r>
              <w:rPr>
                <w:spacing w:val="-7"/>
                <w:sz w:val="24"/>
              </w:rPr>
              <w:t xml:space="preserve"> </w:t>
            </w:r>
            <w:r>
              <w:rPr>
                <w:sz w:val="24"/>
              </w:rPr>
              <w:t>поздравления</w:t>
            </w:r>
            <w:r>
              <w:rPr>
                <w:spacing w:val="-1"/>
                <w:sz w:val="24"/>
              </w:rPr>
              <w:t xml:space="preserve"> </w:t>
            </w:r>
            <w:r>
              <w:rPr>
                <w:sz w:val="24"/>
              </w:rPr>
              <w:t>с</w:t>
            </w:r>
            <w:r>
              <w:rPr>
                <w:spacing w:val="1"/>
                <w:sz w:val="24"/>
              </w:rPr>
              <w:t xml:space="preserve"> </w:t>
            </w:r>
            <w:r>
              <w:rPr>
                <w:sz w:val="24"/>
              </w:rPr>
              <w:t>днём</w:t>
            </w:r>
            <w:r>
              <w:rPr>
                <w:spacing w:val="-4"/>
                <w:sz w:val="24"/>
              </w:rPr>
              <w:t xml:space="preserve"> </w:t>
            </w:r>
            <w:r>
              <w:rPr>
                <w:spacing w:val="-2"/>
                <w:sz w:val="24"/>
              </w:rPr>
              <w:t>рождения,</w:t>
            </w:r>
          </w:p>
          <w:p w14:paraId="077C8720">
            <w:pPr>
              <w:pStyle w:val="9"/>
              <w:spacing w:before="113"/>
              <w:ind w:left="473"/>
              <w:rPr>
                <w:sz w:val="24"/>
              </w:rPr>
            </w:pPr>
            <w:r>
              <w:rPr>
                <w:sz w:val="24"/>
              </w:rPr>
              <w:t>Новым</w:t>
            </w:r>
            <w:r>
              <w:rPr>
                <w:spacing w:val="-9"/>
                <w:sz w:val="24"/>
              </w:rPr>
              <w:t xml:space="preserve"> </w:t>
            </w:r>
            <w:r>
              <w:rPr>
                <w:sz w:val="24"/>
              </w:rPr>
              <w:t>годом,</w:t>
            </w:r>
            <w:r>
              <w:rPr>
                <w:spacing w:val="-2"/>
                <w:sz w:val="24"/>
              </w:rPr>
              <w:t xml:space="preserve"> </w:t>
            </w:r>
            <w:r>
              <w:rPr>
                <w:sz w:val="24"/>
              </w:rPr>
              <w:t>Рождеством</w:t>
            </w:r>
            <w:r>
              <w:rPr>
                <w:spacing w:val="2"/>
                <w:sz w:val="24"/>
              </w:rPr>
              <w:t xml:space="preserve"> </w:t>
            </w:r>
            <w:r>
              <w:rPr>
                <w:sz w:val="24"/>
              </w:rPr>
              <w:t>с</w:t>
            </w:r>
            <w:r>
              <w:rPr>
                <w:spacing w:val="-11"/>
                <w:sz w:val="24"/>
              </w:rPr>
              <w:t xml:space="preserve"> </w:t>
            </w:r>
            <w:r>
              <w:rPr>
                <w:sz w:val="24"/>
              </w:rPr>
              <w:t>выражением</w:t>
            </w:r>
            <w:r>
              <w:rPr>
                <w:spacing w:val="-2"/>
                <w:sz w:val="24"/>
              </w:rPr>
              <w:t xml:space="preserve"> пожеланий</w:t>
            </w:r>
          </w:p>
        </w:tc>
      </w:tr>
      <w:tr w14:paraId="32F64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992" w:type="dxa"/>
          </w:tcPr>
          <w:p w14:paraId="0551633F">
            <w:pPr>
              <w:pStyle w:val="9"/>
              <w:spacing w:before="227"/>
              <w:ind w:right="552"/>
              <w:jc w:val="right"/>
              <w:rPr>
                <w:sz w:val="24"/>
              </w:rPr>
            </w:pPr>
            <w:r>
              <w:rPr>
                <w:spacing w:val="-2"/>
                <w:sz w:val="24"/>
              </w:rPr>
              <w:t>1.4.3</w:t>
            </w:r>
          </w:p>
        </w:tc>
        <w:tc>
          <w:tcPr>
            <w:tcW w:w="7395" w:type="dxa"/>
          </w:tcPr>
          <w:p w14:paraId="47D61D2F">
            <w:pPr>
              <w:pStyle w:val="9"/>
              <w:tabs>
                <w:tab w:val="left" w:pos="1428"/>
                <w:tab w:val="left" w:pos="1760"/>
                <w:tab w:val="left" w:pos="3647"/>
                <w:tab w:val="left" w:pos="4670"/>
                <w:tab w:val="left" w:pos="6163"/>
              </w:tabs>
              <w:spacing w:before="30"/>
              <w:ind w:left="473"/>
              <w:rPr>
                <w:sz w:val="24"/>
              </w:rPr>
            </w:pPr>
            <w:r>
              <w:rPr>
                <w:spacing w:val="-2"/>
                <w:sz w:val="24"/>
              </w:rPr>
              <w:t>Писать</w:t>
            </w:r>
            <w:r>
              <w:rPr>
                <w:sz w:val="24"/>
              </w:rPr>
              <w:tab/>
            </w:r>
            <w:r>
              <w:rPr>
                <w:spacing w:val="-10"/>
                <w:sz w:val="24"/>
              </w:rPr>
              <w:t>с</w:t>
            </w:r>
            <w:r>
              <w:rPr>
                <w:sz w:val="24"/>
              </w:rPr>
              <w:tab/>
            </w:r>
            <w:r>
              <w:rPr>
                <w:spacing w:val="-2"/>
                <w:sz w:val="24"/>
              </w:rPr>
              <w:t>использованием</w:t>
            </w:r>
            <w:r>
              <w:rPr>
                <w:sz w:val="24"/>
              </w:rPr>
              <w:tab/>
            </w:r>
            <w:r>
              <w:rPr>
                <w:spacing w:val="-2"/>
                <w:sz w:val="24"/>
              </w:rPr>
              <w:t>образца</w:t>
            </w:r>
            <w:r>
              <w:rPr>
                <w:sz w:val="24"/>
              </w:rPr>
              <w:tab/>
            </w:r>
            <w:r>
              <w:rPr>
                <w:spacing w:val="-2"/>
                <w:sz w:val="24"/>
              </w:rPr>
              <w:t>электронное</w:t>
            </w:r>
            <w:r>
              <w:rPr>
                <w:sz w:val="24"/>
              </w:rPr>
              <w:tab/>
            </w:r>
            <w:r>
              <w:rPr>
                <w:spacing w:val="-2"/>
                <w:sz w:val="24"/>
              </w:rPr>
              <w:t>сообщение</w:t>
            </w:r>
          </w:p>
          <w:p w14:paraId="7B8479F7">
            <w:pPr>
              <w:pStyle w:val="9"/>
              <w:spacing w:before="113"/>
              <w:ind w:left="473"/>
              <w:rPr>
                <w:sz w:val="24"/>
              </w:rPr>
            </w:pPr>
            <w:r>
              <w:rPr>
                <w:sz w:val="24"/>
              </w:rPr>
              <w:t>личного</w:t>
            </w:r>
            <w:r>
              <w:rPr>
                <w:spacing w:val="-1"/>
                <w:sz w:val="24"/>
              </w:rPr>
              <w:t xml:space="preserve"> </w:t>
            </w:r>
            <w:r>
              <w:rPr>
                <w:sz w:val="24"/>
              </w:rPr>
              <w:t>характера</w:t>
            </w:r>
            <w:r>
              <w:rPr>
                <w:spacing w:val="-2"/>
                <w:sz w:val="24"/>
              </w:rPr>
              <w:t xml:space="preserve"> </w:t>
            </w:r>
            <w:r>
              <w:rPr>
                <w:sz w:val="24"/>
              </w:rPr>
              <w:t>(объём</w:t>
            </w:r>
            <w:r>
              <w:rPr>
                <w:spacing w:val="-5"/>
                <w:sz w:val="24"/>
              </w:rPr>
              <w:t xml:space="preserve"> </w:t>
            </w:r>
            <w:r>
              <w:rPr>
                <w:sz w:val="24"/>
              </w:rPr>
              <w:t>сообщения</w:t>
            </w:r>
            <w:r>
              <w:rPr>
                <w:spacing w:val="-1"/>
                <w:sz w:val="24"/>
              </w:rPr>
              <w:t xml:space="preserve"> </w:t>
            </w:r>
            <w:r>
              <w:rPr>
                <w:sz w:val="24"/>
              </w:rPr>
              <w:t>–</w:t>
            </w:r>
            <w:r>
              <w:rPr>
                <w:spacing w:val="-12"/>
                <w:sz w:val="24"/>
              </w:rPr>
              <w:t xml:space="preserve"> </w:t>
            </w:r>
            <w:r>
              <w:rPr>
                <w:sz w:val="24"/>
              </w:rPr>
              <w:t>до</w:t>
            </w:r>
            <w:r>
              <w:rPr>
                <w:spacing w:val="3"/>
                <w:sz w:val="24"/>
              </w:rPr>
              <w:t xml:space="preserve"> </w:t>
            </w:r>
            <w:r>
              <w:rPr>
                <w:sz w:val="24"/>
              </w:rPr>
              <w:t>50</w:t>
            </w:r>
            <w:r>
              <w:rPr>
                <w:spacing w:val="-10"/>
                <w:sz w:val="24"/>
              </w:rPr>
              <w:t xml:space="preserve"> </w:t>
            </w:r>
            <w:r>
              <w:rPr>
                <w:spacing w:val="-2"/>
                <w:sz w:val="24"/>
              </w:rPr>
              <w:t>слов)</w:t>
            </w:r>
          </w:p>
        </w:tc>
      </w:tr>
      <w:tr w14:paraId="5C2E1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6F1A8069">
            <w:pPr>
              <w:pStyle w:val="9"/>
              <w:spacing w:before="35"/>
              <w:ind w:left="384"/>
              <w:jc w:val="center"/>
              <w:rPr>
                <w:sz w:val="24"/>
              </w:rPr>
            </w:pPr>
            <w:r>
              <w:rPr>
                <w:spacing w:val="-10"/>
                <w:sz w:val="24"/>
              </w:rPr>
              <w:t>2</w:t>
            </w:r>
          </w:p>
        </w:tc>
        <w:tc>
          <w:tcPr>
            <w:tcW w:w="7395" w:type="dxa"/>
          </w:tcPr>
          <w:p w14:paraId="7F07391C">
            <w:pPr>
              <w:pStyle w:val="9"/>
              <w:spacing w:before="35"/>
              <w:ind w:left="473"/>
              <w:rPr>
                <w:sz w:val="24"/>
              </w:rPr>
            </w:pPr>
            <w:r>
              <w:rPr>
                <w:sz w:val="24"/>
              </w:rPr>
              <w:t>Языковые</w:t>
            </w:r>
            <w:r>
              <w:rPr>
                <w:spacing w:val="-3"/>
                <w:sz w:val="24"/>
              </w:rPr>
              <w:t xml:space="preserve"> </w:t>
            </w:r>
            <w:r>
              <w:rPr>
                <w:sz w:val="24"/>
              </w:rPr>
              <w:t>знания</w:t>
            </w:r>
            <w:r>
              <w:rPr>
                <w:spacing w:val="-8"/>
                <w:sz w:val="24"/>
              </w:rPr>
              <w:t xml:space="preserve"> </w:t>
            </w:r>
            <w:r>
              <w:rPr>
                <w:sz w:val="24"/>
              </w:rPr>
              <w:t>и</w:t>
            </w:r>
            <w:r>
              <w:rPr>
                <w:spacing w:val="-2"/>
                <w:sz w:val="24"/>
              </w:rPr>
              <w:t xml:space="preserve"> навыки</w:t>
            </w:r>
          </w:p>
        </w:tc>
      </w:tr>
      <w:tr w14:paraId="774CB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992" w:type="dxa"/>
          </w:tcPr>
          <w:p w14:paraId="7DC8534A">
            <w:pPr>
              <w:pStyle w:val="9"/>
              <w:spacing w:before="30"/>
              <w:ind w:right="638"/>
              <w:jc w:val="right"/>
              <w:rPr>
                <w:i/>
                <w:sz w:val="24"/>
              </w:rPr>
            </w:pPr>
            <w:r>
              <w:rPr>
                <w:i/>
                <w:spacing w:val="-5"/>
                <w:sz w:val="24"/>
              </w:rPr>
              <w:t>2.1</w:t>
            </w:r>
          </w:p>
        </w:tc>
        <w:tc>
          <w:tcPr>
            <w:tcW w:w="7395" w:type="dxa"/>
          </w:tcPr>
          <w:p w14:paraId="45459941">
            <w:pPr>
              <w:pStyle w:val="9"/>
              <w:spacing w:before="30"/>
              <w:ind w:left="473"/>
              <w:rPr>
                <w:i/>
                <w:sz w:val="24"/>
              </w:rPr>
            </w:pPr>
            <w:r>
              <w:rPr>
                <w:i/>
                <w:sz w:val="24"/>
              </w:rPr>
              <w:t>Фонетическая</w:t>
            </w:r>
            <w:r>
              <w:rPr>
                <w:i/>
                <w:spacing w:val="-8"/>
                <w:sz w:val="24"/>
              </w:rPr>
              <w:t xml:space="preserve"> </w:t>
            </w:r>
            <w:r>
              <w:rPr>
                <w:i/>
                <w:sz w:val="24"/>
              </w:rPr>
              <w:t>сторона</w:t>
            </w:r>
            <w:r>
              <w:rPr>
                <w:i/>
                <w:spacing w:val="-1"/>
                <w:sz w:val="24"/>
              </w:rPr>
              <w:t xml:space="preserve"> </w:t>
            </w:r>
            <w:r>
              <w:rPr>
                <w:i/>
                <w:spacing w:val="-4"/>
                <w:sz w:val="24"/>
              </w:rPr>
              <w:t>речи</w:t>
            </w:r>
          </w:p>
        </w:tc>
      </w:tr>
      <w:tr w14:paraId="28915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36765B5D">
            <w:pPr>
              <w:pStyle w:val="9"/>
              <w:spacing w:before="35"/>
              <w:ind w:right="552"/>
              <w:jc w:val="right"/>
              <w:rPr>
                <w:sz w:val="24"/>
              </w:rPr>
            </w:pPr>
            <w:r>
              <w:rPr>
                <w:spacing w:val="-2"/>
                <w:sz w:val="24"/>
              </w:rPr>
              <w:t>2.1.1</w:t>
            </w:r>
          </w:p>
        </w:tc>
        <w:tc>
          <w:tcPr>
            <w:tcW w:w="7395" w:type="dxa"/>
          </w:tcPr>
          <w:p w14:paraId="67072022">
            <w:pPr>
              <w:pStyle w:val="9"/>
              <w:spacing w:before="35"/>
              <w:ind w:left="473"/>
              <w:rPr>
                <w:sz w:val="24"/>
              </w:rPr>
            </w:pPr>
            <w:r>
              <w:rPr>
                <w:sz w:val="24"/>
              </w:rPr>
              <w:t>Читать</w:t>
            </w:r>
            <w:r>
              <w:rPr>
                <w:spacing w:val="-12"/>
                <w:sz w:val="24"/>
              </w:rPr>
              <w:t xml:space="preserve"> </w:t>
            </w:r>
            <w:r>
              <w:rPr>
                <w:sz w:val="24"/>
              </w:rPr>
              <w:t>новые</w:t>
            </w:r>
            <w:r>
              <w:rPr>
                <w:spacing w:val="-7"/>
                <w:sz w:val="24"/>
              </w:rPr>
              <w:t xml:space="preserve"> </w:t>
            </w:r>
            <w:r>
              <w:rPr>
                <w:sz w:val="24"/>
              </w:rPr>
              <w:t>слова</w:t>
            </w:r>
            <w:r>
              <w:rPr>
                <w:spacing w:val="-12"/>
                <w:sz w:val="24"/>
              </w:rPr>
              <w:t xml:space="preserve"> </w:t>
            </w:r>
            <w:r>
              <w:rPr>
                <w:sz w:val="24"/>
              </w:rPr>
              <w:t>согласно</w:t>
            </w:r>
            <w:r>
              <w:rPr>
                <w:spacing w:val="-2"/>
                <w:sz w:val="24"/>
              </w:rPr>
              <w:t xml:space="preserve"> </w:t>
            </w:r>
            <w:r>
              <w:rPr>
                <w:sz w:val="24"/>
              </w:rPr>
              <w:t>основным</w:t>
            </w:r>
            <w:r>
              <w:rPr>
                <w:spacing w:val="-4"/>
                <w:sz w:val="24"/>
              </w:rPr>
              <w:t xml:space="preserve"> </w:t>
            </w:r>
            <w:r>
              <w:rPr>
                <w:sz w:val="24"/>
              </w:rPr>
              <w:t>правилам</w:t>
            </w:r>
            <w:r>
              <w:rPr>
                <w:spacing w:val="1"/>
                <w:sz w:val="24"/>
              </w:rPr>
              <w:t xml:space="preserve"> </w:t>
            </w:r>
            <w:r>
              <w:rPr>
                <w:spacing w:val="-2"/>
                <w:sz w:val="24"/>
              </w:rPr>
              <w:t>чтения</w:t>
            </w:r>
          </w:p>
        </w:tc>
      </w:tr>
      <w:tr w14:paraId="4F0C1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3858005C">
            <w:pPr>
              <w:pStyle w:val="9"/>
              <w:spacing w:before="138"/>
              <w:rPr>
                <w:b/>
                <w:sz w:val="24"/>
              </w:rPr>
            </w:pPr>
          </w:p>
          <w:p w14:paraId="080741FA">
            <w:pPr>
              <w:pStyle w:val="9"/>
              <w:ind w:right="552"/>
              <w:jc w:val="right"/>
              <w:rPr>
                <w:sz w:val="24"/>
              </w:rPr>
            </w:pPr>
            <w:r>
              <w:rPr>
                <w:spacing w:val="-2"/>
                <w:sz w:val="24"/>
              </w:rPr>
              <w:t>2.1.2</w:t>
            </w:r>
          </w:p>
        </w:tc>
        <w:tc>
          <w:tcPr>
            <w:tcW w:w="7395" w:type="dxa"/>
          </w:tcPr>
          <w:p w14:paraId="358A2873">
            <w:pPr>
              <w:pStyle w:val="9"/>
              <w:tabs>
                <w:tab w:val="left" w:pos="2235"/>
                <w:tab w:val="left" w:pos="2586"/>
                <w:tab w:val="left" w:pos="4219"/>
                <w:tab w:val="left" w:pos="4708"/>
              </w:tabs>
              <w:spacing w:before="35" w:line="333" w:lineRule="auto"/>
              <w:ind w:left="473" w:right="116"/>
              <w:rPr>
                <w:sz w:val="24"/>
              </w:rPr>
            </w:pPr>
            <w:r>
              <w:rPr>
                <w:sz w:val="24"/>
              </w:rPr>
              <w:t>Различать</w:t>
            </w:r>
            <w:r>
              <w:rPr>
                <w:spacing w:val="40"/>
                <w:sz w:val="24"/>
              </w:rPr>
              <w:t xml:space="preserve"> </w:t>
            </w:r>
            <w:r>
              <w:rPr>
                <w:sz w:val="24"/>
              </w:rPr>
              <w:t>на</w:t>
            </w:r>
            <w:r>
              <w:rPr>
                <w:spacing w:val="40"/>
                <w:sz w:val="24"/>
              </w:rPr>
              <w:t xml:space="preserve"> </w:t>
            </w:r>
            <w:r>
              <w:rPr>
                <w:sz w:val="24"/>
              </w:rPr>
              <w:t>слух</w:t>
            </w:r>
            <w:r>
              <w:rPr>
                <w:spacing w:val="40"/>
                <w:sz w:val="24"/>
              </w:rPr>
              <w:t xml:space="preserve"> </w:t>
            </w:r>
            <w:r>
              <w:rPr>
                <w:sz w:val="24"/>
              </w:rPr>
              <w:t>и</w:t>
            </w:r>
            <w:r>
              <w:rPr>
                <w:spacing w:val="40"/>
                <w:sz w:val="24"/>
              </w:rPr>
              <w:t xml:space="preserve"> </w:t>
            </w:r>
            <w:r>
              <w:rPr>
                <w:sz w:val="24"/>
              </w:rPr>
              <w:t>правильно</w:t>
            </w:r>
            <w:r>
              <w:rPr>
                <w:spacing w:val="40"/>
                <w:sz w:val="24"/>
              </w:rPr>
              <w:t xml:space="preserve"> </w:t>
            </w:r>
            <w:r>
              <w:rPr>
                <w:sz w:val="24"/>
              </w:rPr>
              <w:t>произносить</w:t>
            </w:r>
            <w:r>
              <w:rPr>
                <w:spacing w:val="80"/>
                <w:sz w:val="24"/>
              </w:rPr>
              <w:t xml:space="preserve"> </w:t>
            </w:r>
            <w:r>
              <w:rPr>
                <w:sz w:val="24"/>
              </w:rPr>
              <w:t>слова</w:t>
            </w:r>
            <w:r>
              <w:rPr>
                <w:spacing w:val="40"/>
                <w:sz w:val="24"/>
              </w:rPr>
              <w:t xml:space="preserve"> </w:t>
            </w:r>
            <w:r>
              <w:rPr>
                <w:sz w:val="24"/>
              </w:rPr>
              <w:t>и</w:t>
            </w:r>
            <w:r>
              <w:rPr>
                <w:spacing w:val="40"/>
                <w:sz w:val="24"/>
              </w:rPr>
              <w:t xml:space="preserve"> </w:t>
            </w:r>
            <w:r>
              <w:rPr>
                <w:sz w:val="24"/>
              </w:rPr>
              <w:t>фразы</w:t>
            </w:r>
            <w:r>
              <w:rPr>
                <w:spacing w:val="80"/>
                <w:sz w:val="24"/>
              </w:rPr>
              <w:t xml:space="preserve"> </w:t>
            </w:r>
            <w:r>
              <w:rPr>
                <w:spacing w:val="-2"/>
                <w:sz w:val="24"/>
              </w:rPr>
              <w:t>(предложения)</w:t>
            </w:r>
            <w:r>
              <w:rPr>
                <w:sz w:val="24"/>
              </w:rPr>
              <w:tab/>
            </w:r>
            <w:r>
              <w:rPr>
                <w:spacing w:val="-10"/>
                <w:sz w:val="24"/>
              </w:rPr>
              <w:t>с</w:t>
            </w:r>
            <w:r>
              <w:rPr>
                <w:sz w:val="24"/>
              </w:rPr>
              <w:tab/>
            </w:r>
            <w:r>
              <w:rPr>
                <w:spacing w:val="-2"/>
                <w:sz w:val="24"/>
              </w:rPr>
              <w:t>соблюдением</w:t>
            </w:r>
            <w:r>
              <w:rPr>
                <w:sz w:val="24"/>
              </w:rPr>
              <w:tab/>
            </w:r>
            <w:r>
              <w:rPr>
                <w:spacing w:val="-6"/>
                <w:sz w:val="24"/>
              </w:rPr>
              <w:t>их</w:t>
            </w:r>
            <w:r>
              <w:rPr>
                <w:sz w:val="24"/>
              </w:rPr>
              <w:tab/>
            </w:r>
            <w:r>
              <w:rPr>
                <w:spacing w:val="-2"/>
                <w:sz w:val="24"/>
              </w:rPr>
              <w:t>ритмико-интонационных</w:t>
            </w:r>
          </w:p>
          <w:p w14:paraId="17E04A00">
            <w:pPr>
              <w:pStyle w:val="9"/>
              <w:spacing w:before="1"/>
              <w:ind w:left="473"/>
              <w:rPr>
                <w:sz w:val="24"/>
              </w:rPr>
            </w:pPr>
            <w:r>
              <w:rPr>
                <w:spacing w:val="-2"/>
                <w:sz w:val="24"/>
              </w:rPr>
              <w:t>особенностей</w:t>
            </w:r>
          </w:p>
        </w:tc>
      </w:tr>
      <w:tr w14:paraId="5F523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71888D3B">
            <w:pPr>
              <w:pStyle w:val="9"/>
              <w:spacing w:before="30"/>
              <w:ind w:right="638"/>
              <w:jc w:val="right"/>
              <w:rPr>
                <w:i/>
                <w:sz w:val="24"/>
              </w:rPr>
            </w:pPr>
            <w:r>
              <w:rPr>
                <w:i/>
                <w:spacing w:val="-5"/>
                <w:sz w:val="24"/>
              </w:rPr>
              <w:t>2.2</w:t>
            </w:r>
          </w:p>
        </w:tc>
        <w:tc>
          <w:tcPr>
            <w:tcW w:w="7395" w:type="dxa"/>
          </w:tcPr>
          <w:p w14:paraId="15A1EEC1">
            <w:pPr>
              <w:pStyle w:val="9"/>
              <w:spacing w:before="30"/>
              <w:ind w:left="473"/>
              <w:rPr>
                <w:i/>
                <w:sz w:val="24"/>
              </w:rPr>
            </w:pPr>
            <w:r>
              <w:rPr>
                <w:i/>
                <w:sz w:val="24"/>
              </w:rPr>
              <w:t>Графика,</w:t>
            </w:r>
            <w:r>
              <w:rPr>
                <w:i/>
                <w:spacing w:val="6"/>
                <w:sz w:val="24"/>
              </w:rPr>
              <w:t xml:space="preserve"> </w:t>
            </w:r>
            <w:r>
              <w:rPr>
                <w:i/>
                <w:sz w:val="24"/>
              </w:rPr>
              <w:t>орфография</w:t>
            </w:r>
            <w:r>
              <w:rPr>
                <w:i/>
                <w:spacing w:val="-6"/>
                <w:sz w:val="24"/>
              </w:rPr>
              <w:t xml:space="preserve"> </w:t>
            </w:r>
            <w:r>
              <w:rPr>
                <w:i/>
                <w:sz w:val="24"/>
              </w:rPr>
              <w:t xml:space="preserve">и </w:t>
            </w:r>
            <w:r>
              <w:rPr>
                <w:i/>
                <w:spacing w:val="-2"/>
                <w:sz w:val="24"/>
              </w:rPr>
              <w:t>пунктуация</w:t>
            </w:r>
          </w:p>
        </w:tc>
      </w:tr>
      <w:tr w14:paraId="776FB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328F0439">
            <w:pPr>
              <w:pStyle w:val="9"/>
              <w:spacing w:before="30"/>
              <w:ind w:right="552"/>
              <w:jc w:val="right"/>
              <w:rPr>
                <w:sz w:val="24"/>
              </w:rPr>
            </w:pPr>
            <w:r>
              <w:rPr>
                <w:spacing w:val="-2"/>
                <w:sz w:val="24"/>
              </w:rPr>
              <w:t>2.2.1</w:t>
            </w:r>
          </w:p>
        </w:tc>
        <w:tc>
          <w:tcPr>
            <w:tcW w:w="7395" w:type="dxa"/>
          </w:tcPr>
          <w:p w14:paraId="70DAF411">
            <w:pPr>
              <w:pStyle w:val="9"/>
              <w:spacing w:before="30"/>
              <w:ind w:left="473"/>
              <w:rPr>
                <w:sz w:val="24"/>
              </w:rPr>
            </w:pPr>
            <w:r>
              <w:rPr>
                <w:sz w:val="24"/>
              </w:rPr>
              <w:t>Правильно</w:t>
            </w:r>
            <w:r>
              <w:rPr>
                <w:spacing w:val="-9"/>
                <w:sz w:val="24"/>
              </w:rPr>
              <w:t xml:space="preserve"> </w:t>
            </w:r>
            <w:r>
              <w:rPr>
                <w:sz w:val="24"/>
              </w:rPr>
              <w:t>писать</w:t>
            </w:r>
            <w:r>
              <w:rPr>
                <w:spacing w:val="-12"/>
                <w:sz w:val="24"/>
              </w:rPr>
              <w:t xml:space="preserve"> </w:t>
            </w:r>
            <w:r>
              <w:rPr>
                <w:sz w:val="24"/>
              </w:rPr>
              <w:t>изученные</w:t>
            </w:r>
            <w:r>
              <w:rPr>
                <w:spacing w:val="-8"/>
                <w:sz w:val="24"/>
              </w:rPr>
              <w:t xml:space="preserve"> </w:t>
            </w:r>
            <w:r>
              <w:rPr>
                <w:spacing w:val="-4"/>
                <w:sz w:val="24"/>
              </w:rPr>
              <w:t>слова</w:t>
            </w:r>
          </w:p>
        </w:tc>
      </w:tr>
      <w:tr w14:paraId="0FB83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33CE1854">
            <w:pPr>
              <w:pStyle w:val="9"/>
              <w:spacing w:before="143"/>
              <w:rPr>
                <w:b/>
                <w:sz w:val="24"/>
              </w:rPr>
            </w:pPr>
          </w:p>
          <w:p w14:paraId="1EA45688">
            <w:pPr>
              <w:pStyle w:val="9"/>
              <w:ind w:right="552"/>
              <w:jc w:val="right"/>
              <w:rPr>
                <w:sz w:val="24"/>
              </w:rPr>
            </w:pPr>
            <w:r>
              <w:rPr>
                <w:spacing w:val="-2"/>
                <w:sz w:val="24"/>
              </w:rPr>
              <w:t>2.2.2</w:t>
            </w:r>
          </w:p>
        </w:tc>
        <w:tc>
          <w:tcPr>
            <w:tcW w:w="7395" w:type="dxa"/>
          </w:tcPr>
          <w:p w14:paraId="5C1345CF">
            <w:pPr>
              <w:pStyle w:val="9"/>
              <w:tabs>
                <w:tab w:val="left" w:pos="2096"/>
                <w:tab w:val="left" w:pos="3800"/>
                <w:tab w:val="left" w:pos="4871"/>
                <w:tab w:val="left" w:pos="6586"/>
              </w:tabs>
              <w:spacing w:before="30" w:line="333" w:lineRule="auto"/>
              <w:ind w:left="473" w:right="103"/>
              <w:rPr>
                <w:sz w:val="24"/>
              </w:rPr>
            </w:pPr>
            <w:r>
              <w:rPr>
                <w:spacing w:val="-2"/>
                <w:sz w:val="24"/>
              </w:rPr>
              <w:t>Правильно</w:t>
            </w:r>
            <w:r>
              <w:rPr>
                <w:sz w:val="24"/>
              </w:rPr>
              <w:tab/>
            </w:r>
            <w:r>
              <w:rPr>
                <w:spacing w:val="-2"/>
                <w:sz w:val="24"/>
              </w:rPr>
              <w:t>расставлять</w:t>
            </w:r>
            <w:r>
              <w:rPr>
                <w:sz w:val="24"/>
              </w:rPr>
              <w:tab/>
            </w:r>
            <w:r>
              <w:rPr>
                <w:spacing w:val="-4"/>
                <w:sz w:val="24"/>
              </w:rPr>
              <w:t>знаки</w:t>
            </w:r>
            <w:r>
              <w:rPr>
                <w:sz w:val="24"/>
              </w:rPr>
              <w:tab/>
            </w:r>
            <w:r>
              <w:rPr>
                <w:spacing w:val="-2"/>
                <w:sz w:val="24"/>
              </w:rPr>
              <w:t>препинания</w:t>
            </w:r>
            <w:r>
              <w:rPr>
                <w:sz w:val="24"/>
              </w:rPr>
              <w:tab/>
            </w:r>
            <w:r>
              <w:rPr>
                <w:spacing w:val="-4"/>
                <w:sz w:val="24"/>
              </w:rPr>
              <w:t xml:space="preserve">(точка, </w:t>
            </w:r>
            <w:r>
              <w:rPr>
                <w:sz w:val="24"/>
              </w:rPr>
              <w:t>вопросительный и восклицательный знаки в конце предложения, апостроф, запятая при перечислении)</w:t>
            </w:r>
          </w:p>
        </w:tc>
      </w:tr>
      <w:tr w14:paraId="5B394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6C191BD9">
            <w:pPr>
              <w:pStyle w:val="9"/>
              <w:spacing w:before="30"/>
              <w:ind w:right="638"/>
              <w:jc w:val="right"/>
              <w:rPr>
                <w:i/>
                <w:sz w:val="24"/>
              </w:rPr>
            </w:pPr>
            <w:r>
              <w:rPr>
                <w:i/>
                <w:spacing w:val="-5"/>
                <w:sz w:val="24"/>
              </w:rPr>
              <w:t>2.3</w:t>
            </w:r>
          </w:p>
        </w:tc>
        <w:tc>
          <w:tcPr>
            <w:tcW w:w="7395" w:type="dxa"/>
          </w:tcPr>
          <w:p w14:paraId="3E83C11C">
            <w:pPr>
              <w:pStyle w:val="9"/>
              <w:spacing w:before="30"/>
              <w:ind w:left="473"/>
              <w:rPr>
                <w:i/>
                <w:sz w:val="24"/>
              </w:rPr>
            </w:pPr>
            <w:r>
              <w:rPr>
                <w:i/>
                <w:sz w:val="24"/>
              </w:rPr>
              <w:t>Лексическая</w:t>
            </w:r>
            <w:r>
              <w:rPr>
                <w:i/>
                <w:spacing w:val="-8"/>
                <w:sz w:val="24"/>
              </w:rPr>
              <w:t xml:space="preserve"> </w:t>
            </w:r>
            <w:r>
              <w:rPr>
                <w:i/>
                <w:sz w:val="24"/>
              </w:rPr>
              <w:t>сторона</w:t>
            </w:r>
            <w:r>
              <w:rPr>
                <w:i/>
                <w:spacing w:val="-7"/>
                <w:sz w:val="24"/>
              </w:rPr>
              <w:t xml:space="preserve"> </w:t>
            </w:r>
            <w:r>
              <w:rPr>
                <w:i/>
                <w:spacing w:val="-4"/>
                <w:sz w:val="24"/>
              </w:rPr>
              <w:t>речи</w:t>
            </w:r>
          </w:p>
        </w:tc>
      </w:tr>
      <w:tr w14:paraId="0B6C6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1992" w:type="dxa"/>
          </w:tcPr>
          <w:p w14:paraId="415ACC84">
            <w:pPr>
              <w:pStyle w:val="9"/>
              <w:rPr>
                <w:b/>
                <w:sz w:val="24"/>
              </w:rPr>
            </w:pPr>
          </w:p>
          <w:p w14:paraId="1BE7F6E7">
            <w:pPr>
              <w:pStyle w:val="9"/>
              <w:spacing w:before="59"/>
              <w:rPr>
                <w:b/>
                <w:sz w:val="24"/>
              </w:rPr>
            </w:pPr>
          </w:p>
          <w:p w14:paraId="328ED9EF">
            <w:pPr>
              <w:pStyle w:val="9"/>
              <w:ind w:right="552"/>
              <w:jc w:val="right"/>
              <w:rPr>
                <w:sz w:val="24"/>
              </w:rPr>
            </w:pPr>
            <w:r>
              <w:rPr>
                <w:spacing w:val="-2"/>
                <w:sz w:val="24"/>
              </w:rPr>
              <w:t>2.3.1</w:t>
            </w:r>
          </w:p>
        </w:tc>
        <w:tc>
          <w:tcPr>
            <w:tcW w:w="7395" w:type="dxa"/>
          </w:tcPr>
          <w:p w14:paraId="43EE71AD">
            <w:pPr>
              <w:pStyle w:val="9"/>
              <w:spacing w:before="30" w:line="333" w:lineRule="auto"/>
              <w:ind w:left="473" w:right="90"/>
              <w:jc w:val="both"/>
              <w:rPr>
                <w:sz w:val="24"/>
              </w:rPr>
            </w:pPr>
            <w:r>
              <w:rPr>
                <w:sz w:val="24"/>
              </w:rPr>
              <w:t>Распознавать и</w:t>
            </w:r>
            <w:r>
              <w:rPr>
                <w:spacing w:val="-2"/>
                <w:sz w:val="24"/>
              </w:rPr>
              <w:t xml:space="preserve"> </w:t>
            </w:r>
            <w:r>
              <w:rPr>
                <w:sz w:val="24"/>
              </w:rPr>
              <w:t>употреблять</w:t>
            </w:r>
            <w:r>
              <w:rPr>
                <w:spacing w:val="-1"/>
                <w:sz w:val="24"/>
              </w:rPr>
              <w:t xml:space="preserve"> </w:t>
            </w:r>
            <w:r>
              <w:rPr>
                <w:sz w:val="24"/>
              </w:rPr>
              <w:t>в устной и</w:t>
            </w:r>
            <w:r>
              <w:rPr>
                <w:spacing w:val="-2"/>
                <w:sz w:val="24"/>
              </w:rPr>
              <w:t xml:space="preserve"> </w:t>
            </w:r>
            <w:r>
              <w:rPr>
                <w:sz w:val="24"/>
              </w:rPr>
              <w:t>письменной речи не</w:t>
            </w:r>
            <w:r>
              <w:rPr>
                <w:spacing w:val="-8"/>
                <w:sz w:val="24"/>
              </w:rPr>
              <w:t xml:space="preserve"> </w:t>
            </w:r>
            <w:r>
              <w:rPr>
                <w:sz w:val="24"/>
              </w:rPr>
              <w:t>менее 500 лексических единиц (слов, словосочетаний, речевых клише), включая 350 лексических единиц, освоенных в предшествующие</w:t>
            </w:r>
          </w:p>
          <w:p w14:paraId="4841D464">
            <w:pPr>
              <w:pStyle w:val="9"/>
              <w:spacing w:before="11"/>
              <w:ind w:left="473"/>
              <w:jc w:val="both"/>
              <w:rPr>
                <w:sz w:val="24"/>
              </w:rPr>
            </w:pPr>
            <w:r>
              <w:rPr>
                <w:sz w:val="24"/>
              </w:rPr>
              <w:t>годы</w:t>
            </w:r>
            <w:r>
              <w:rPr>
                <w:spacing w:val="-7"/>
                <w:sz w:val="24"/>
              </w:rPr>
              <w:t xml:space="preserve"> </w:t>
            </w:r>
            <w:r>
              <w:rPr>
                <w:spacing w:val="-2"/>
                <w:sz w:val="24"/>
              </w:rPr>
              <w:t>обучения</w:t>
            </w:r>
          </w:p>
        </w:tc>
      </w:tr>
    </w:tbl>
    <w:p w14:paraId="60B76796">
      <w:pPr>
        <w:pStyle w:val="9"/>
        <w:spacing w:after="0"/>
        <w:jc w:val="both"/>
        <w:rPr>
          <w:sz w:val="24"/>
        </w:rPr>
        <w:sectPr>
          <w:pgSz w:w="11910" w:h="16400"/>
          <w:pgMar w:top="1080" w:right="708" w:bottom="280" w:left="1700" w:header="720" w:footer="720" w:gutter="0"/>
          <w:cols w:space="720" w:num="1"/>
        </w:sectPr>
      </w:pPr>
    </w:p>
    <w:p w14:paraId="2E1B1E5D">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0C14B9F2">
        <w:tblPrEx>
          <w:tblCellMar>
            <w:top w:w="0" w:type="dxa"/>
            <w:left w:w="0" w:type="dxa"/>
            <w:bottom w:w="0" w:type="dxa"/>
            <w:right w:w="0" w:type="dxa"/>
          </w:tblCellMar>
        </w:tblPrEx>
        <w:trPr>
          <w:trHeight w:val="1204" w:hRule="atLeast"/>
        </w:trPr>
        <w:tc>
          <w:tcPr>
            <w:tcW w:w="1992" w:type="dxa"/>
          </w:tcPr>
          <w:p w14:paraId="52D98B7B">
            <w:pPr>
              <w:pStyle w:val="9"/>
              <w:spacing w:before="143"/>
              <w:rPr>
                <w:b/>
                <w:sz w:val="24"/>
              </w:rPr>
            </w:pPr>
          </w:p>
          <w:p w14:paraId="322C784C">
            <w:pPr>
              <w:pStyle w:val="9"/>
              <w:ind w:right="552"/>
              <w:jc w:val="right"/>
              <w:rPr>
                <w:sz w:val="24"/>
              </w:rPr>
            </w:pPr>
            <w:r>
              <w:rPr>
                <w:spacing w:val="-2"/>
                <w:sz w:val="24"/>
              </w:rPr>
              <w:t>2.3.2</w:t>
            </w:r>
          </w:p>
        </w:tc>
        <w:tc>
          <w:tcPr>
            <w:tcW w:w="7395" w:type="dxa"/>
          </w:tcPr>
          <w:p w14:paraId="250DC757">
            <w:pPr>
              <w:pStyle w:val="9"/>
              <w:spacing w:before="35" w:line="333" w:lineRule="auto"/>
              <w:ind w:left="473"/>
              <w:rPr>
                <w:sz w:val="24"/>
              </w:rPr>
            </w:pPr>
            <w:r>
              <w:rPr>
                <w:sz w:val="24"/>
              </w:rPr>
              <w:t>Распознавать и образовывать родственные</w:t>
            </w:r>
            <w:r>
              <w:rPr>
                <w:spacing w:val="-2"/>
                <w:sz w:val="24"/>
              </w:rPr>
              <w:t xml:space="preserve"> </w:t>
            </w:r>
            <w:r>
              <w:rPr>
                <w:sz w:val="24"/>
              </w:rPr>
              <w:t>слова, образованные с использованием одного из основных способов словообразования</w:t>
            </w:r>
          </w:p>
          <w:p w14:paraId="025248A2">
            <w:pPr>
              <w:pStyle w:val="9"/>
              <w:spacing w:before="5"/>
              <w:ind w:left="473"/>
              <w:rPr>
                <w:sz w:val="24"/>
              </w:rPr>
            </w:pPr>
            <w:r>
              <w:rPr>
                <w:sz w:val="24"/>
              </w:rPr>
              <w:t>–</w:t>
            </w:r>
            <w:r>
              <w:rPr>
                <w:spacing w:val="-9"/>
                <w:sz w:val="24"/>
              </w:rPr>
              <w:t xml:space="preserve"> </w:t>
            </w:r>
            <w:r>
              <w:rPr>
                <w:sz w:val="24"/>
              </w:rPr>
              <w:t>аффиксации</w:t>
            </w:r>
            <w:r>
              <w:rPr>
                <w:spacing w:val="-7"/>
                <w:sz w:val="24"/>
              </w:rPr>
              <w:t xml:space="preserve"> </w:t>
            </w:r>
            <w:r>
              <w:rPr>
                <w:sz w:val="24"/>
              </w:rPr>
              <w:t>(суффиксы</w:t>
            </w:r>
            <w:r>
              <w:rPr>
                <w:spacing w:val="-2"/>
                <w:sz w:val="24"/>
              </w:rPr>
              <w:t xml:space="preserve"> </w:t>
            </w:r>
            <w:r>
              <w:rPr>
                <w:i/>
                <w:sz w:val="24"/>
              </w:rPr>
              <w:t>-er/-or</w:t>
            </w:r>
            <w:r>
              <w:rPr>
                <w:sz w:val="24"/>
              </w:rPr>
              <w:t>,</w:t>
            </w:r>
            <w:r>
              <w:rPr>
                <w:spacing w:val="-6"/>
                <w:sz w:val="24"/>
              </w:rPr>
              <w:t xml:space="preserve"> </w:t>
            </w:r>
            <w:r>
              <w:rPr>
                <w:sz w:val="24"/>
              </w:rPr>
              <w:t>-</w:t>
            </w:r>
            <w:r>
              <w:rPr>
                <w:i/>
                <w:sz w:val="24"/>
              </w:rPr>
              <w:t>ist</w:t>
            </w:r>
            <w:r>
              <w:rPr>
                <w:sz w:val="24"/>
              </w:rPr>
              <w:t>:</w:t>
            </w:r>
            <w:r>
              <w:rPr>
                <w:spacing w:val="-7"/>
                <w:sz w:val="24"/>
              </w:rPr>
              <w:t xml:space="preserve"> </w:t>
            </w:r>
            <w:r>
              <w:rPr>
                <w:i/>
                <w:sz w:val="24"/>
              </w:rPr>
              <w:t>teacher</w:t>
            </w:r>
            <w:r>
              <w:rPr>
                <w:sz w:val="24"/>
              </w:rPr>
              <w:t>,</w:t>
            </w:r>
            <w:r>
              <w:rPr>
                <w:spacing w:val="-2"/>
                <w:sz w:val="24"/>
              </w:rPr>
              <w:t xml:space="preserve"> </w:t>
            </w:r>
            <w:r>
              <w:rPr>
                <w:i/>
                <w:sz w:val="24"/>
              </w:rPr>
              <w:t>actor</w:t>
            </w:r>
            <w:r>
              <w:rPr>
                <w:sz w:val="24"/>
              </w:rPr>
              <w:t>,</w:t>
            </w:r>
            <w:r>
              <w:rPr>
                <w:spacing w:val="-2"/>
                <w:sz w:val="24"/>
              </w:rPr>
              <w:t xml:space="preserve"> </w:t>
            </w:r>
            <w:r>
              <w:rPr>
                <w:i/>
                <w:spacing w:val="-2"/>
                <w:sz w:val="24"/>
              </w:rPr>
              <w:t>artist</w:t>
            </w:r>
            <w:r>
              <w:rPr>
                <w:spacing w:val="-2"/>
                <w:sz w:val="24"/>
              </w:rPr>
              <w:t>)</w:t>
            </w:r>
          </w:p>
        </w:tc>
      </w:tr>
      <w:tr w14:paraId="5D59C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4B6D86AE">
            <w:pPr>
              <w:pStyle w:val="9"/>
              <w:spacing w:before="143"/>
              <w:rPr>
                <w:b/>
                <w:sz w:val="24"/>
              </w:rPr>
            </w:pPr>
          </w:p>
          <w:p w14:paraId="3EBF646D">
            <w:pPr>
              <w:pStyle w:val="9"/>
              <w:ind w:right="552"/>
              <w:jc w:val="right"/>
              <w:rPr>
                <w:sz w:val="24"/>
              </w:rPr>
            </w:pPr>
            <w:r>
              <w:rPr>
                <w:spacing w:val="-2"/>
                <w:sz w:val="24"/>
              </w:rPr>
              <w:t>2.3.3</w:t>
            </w:r>
          </w:p>
        </w:tc>
        <w:tc>
          <w:tcPr>
            <w:tcW w:w="7395" w:type="dxa"/>
          </w:tcPr>
          <w:p w14:paraId="42783AB6">
            <w:pPr>
              <w:pStyle w:val="9"/>
              <w:spacing w:before="35" w:line="333" w:lineRule="auto"/>
              <w:ind w:left="473"/>
              <w:rPr>
                <w:sz w:val="24"/>
              </w:rPr>
            </w:pPr>
            <w:r>
              <w:rPr>
                <w:sz w:val="24"/>
              </w:rPr>
              <w:t>Распознавать и образовывать родственные</w:t>
            </w:r>
            <w:r>
              <w:rPr>
                <w:spacing w:val="-2"/>
                <w:sz w:val="24"/>
              </w:rPr>
              <w:t xml:space="preserve"> </w:t>
            </w:r>
            <w:r>
              <w:rPr>
                <w:sz w:val="24"/>
              </w:rPr>
              <w:t>слова, образованные с использованием одного из основных способов словообразования</w:t>
            </w:r>
          </w:p>
          <w:p w14:paraId="4FF9726C">
            <w:pPr>
              <w:pStyle w:val="9"/>
              <w:spacing w:before="6"/>
              <w:ind w:left="473"/>
              <w:rPr>
                <w:sz w:val="24"/>
              </w:rPr>
            </w:pPr>
            <w:r>
              <w:rPr>
                <w:sz w:val="24"/>
              </w:rPr>
              <w:t>–</w:t>
            </w:r>
            <w:r>
              <w:rPr>
                <w:spacing w:val="-1"/>
                <w:sz w:val="24"/>
              </w:rPr>
              <w:t xml:space="preserve"> </w:t>
            </w:r>
            <w:r>
              <w:rPr>
                <w:sz w:val="24"/>
              </w:rPr>
              <w:t>словосложения</w:t>
            </w:r>
            <w:r>
              <w:rPr>
                <w:spacing w:val="-12"/>
                <w:sz w:val="24"/>
              </w:rPr>
              <w:t xml:space="preserve"> </w:t>
            </w:r>
            <w:r>
              <w:rPr>
                <w:spacing w:val="-2"/>
                <w:sz w:val="24"/>
              </w:rPr>
              <w:t>(</w:t>
            </w:r>
            <w:r>
              <w:rPr>
                <w:i/>
                <w:spacing w:val="-2"/>
                <w:sz w:val="24"/>
              </w:rPr>
              <w:t>blackboard</w:t>
            </w:r>
            <w:r>
              <w:rPr>
                <w:spacing w:val="-2"/>
                <w:sz w:val="24"/>
              </w:rPr>
              <w:t>)</w:t>
            </w:r>
          </w:p>
        </w:tc>
      </w:tr>
      <w:tr w14:paraId="02B71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0AAA6D7E">
            <w:pPr>
              <w:pStyle w:val="9"/>
              <w:spacing w:before="143"/>
              <w:rPr>
                <w:b/>
                <w:sz w:val="24"/>
              </w:rPr>
            </w:pPr>
          </w:p>
          <w:p w14:paraId="6EA61989">
            <w:pPr>
              <w:pStyle w:val="9"/>
              <w:ind w:right="552"/>
              <w:jc w:val="right"/>
              <w:rPr>
                <w:sz w:val="24"/>
              </w:rPr>
            </w:pPr>
            <w:r>
              <w:rPr>
                <w:spacing w:val="-2"/>
                <w:sz w:val="24"/>
              </w:rPr>
              <w:t>2.3.4</w:t>
            </w:r>
          </w:p>
        </w:tc>
        <w:tc>
          <w:tcPr>
            <w:tcW w:w="7395" w:type="dxa"/>
          </w:tcPr>
          <w:p w14:paraId="6ACF2E67">
            <w:pPr>
              <w:pStyle w:val="9"/>
              <w:spacing w:before="30" w:line="333" w:lineRule="auto"/>
              <w:ind w:left="473" w:right="137"/>
              <w:rPr>
                <w:sz w:val="24"/>
              </w:rPr>
            </w:pPr>
            <w:r>
              <w:rPr>
                <w:sz w:val="24"/>
              </w:rPr>
              <w:t>Распознавать и</w:t>
            </w:r>
            <w:r>
              <w:rPr>
                <w:spacing w:val="-2"/>
                <w:sz w:val="24"/>
              </w:rPr>
              <w:t xml:space="preserve"> </w:t>
            </w:r>
            <w:r>
              <w:rPr>
                <w:sz w:val="24"/>
              </w:rPr>
              <w:t>образовывать родственные слова, образованные с использованием одного из основных способов словообразования – конверcии (</w:t>
            </w:r>
            <w:r>
              <w:rPr>
                <w:i/>
                <w:sz w:val="24"/>
              </w:rPr>
              <w:t>to play – a play</w:t>
            </w:r>
            <w:r>
              <w:rPr>
                <w:sz w:val="24"/>
              </w:rPr>
              <w:t>)</w:t>
            </w:r>
          </w:p>
        </w:tc>
      </w:tr>
      <w:tr w14:paraId="6627C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59E8C68D">
            <w:pPr>
              <w:pStyle w:val="9"/>
              <w:spacing w:before="30"/>
              <w:ind w:right="638"/>
              <w:jc w:val="right"/>
              <w:rPr>
                <w:i/>
                <w:sz w:val="24"/>
              </w:rPr>
            </w:pPr>
            <w:r>
              <w:rPr>
                <w:i/>
                <w:spacing w:val="-5"/>
                <w:sz w:val="24"/>
              </w:rPr>
              <w:t>2.4</w:t>
            </w:r>
          </w:p>
        </w:tc>
        <w:tc>
          <w:tcPr>
            <w:tcW w:w="7395" w:type="dxa"/>
          </w:tcPr>
          <w:p w14:paraId="637CD197">
            <w:pPr>
              <w:pStyle w:val="9"/>
              <w:spacing w:before="30"/>
              <w:ind w:left="473"/>
              <w:rPr>
                <w:i/>
                <w:sz w:val="24"/>
              </w:rPr>
            </w:pPr>
            <w:r>
              <w:rPr>
                <w:i/>
                <w:sz w:val="24"/>
              </w:rPr>
              <w:t>Грамматическая</w:t>
            </w:r>
            <w:r>
              <w:rPr>
                <w:i/>
                <w:spacing w:val="-10"/>
                <w:sz w:val="24"/>
              </w:rPr>
              <w:t xml:space="preserve"> </w:t>
            </w:r>
            <w:r>
              <w:rPr>
                <w:i/>
                <w:sz w:val="24"/>
              </w:rPr>
              <w:t>сторона</w:t>
            </w:r>
            <w:r>
              <w:rPr>
                <w:i/>
                <w:spacing w:val="-7"/>
                <w:sz w:val="24"/>
              </w:rPr>
              <w:t xml:space="preserve"> </w:t>
            </w:r>
            <w:r>
              <w:rPr>
                <w:i/>
                <w:spacing w:val="-4"/>
                <w:sz w:val="24"/>
              </w:rPr>
              <w:t>речи</w:t>
            </w:r>
          </w:p>
        </w:tc>
      </w:tr>
      <w:tr w14:paraId="62376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992" w:type="dxa"/>
          </w:tcPr>
          <w:p w14:paraId="430CCD99">
            <w:pPr>
              <w:pStyle w:val="9"/>
              <w:rPr>
                <w:b/>
                <w:sz w:val="24"/>
              </w:rPr>
            </w:pPr>
          </w:p>
          <w:p w14:paraId="076C8B6F">
            <w:pPr>
              <w:pStyle w:val="9"/>
              <w:spacing w:before="59"/>
              <w:rPr>
                <w:b/>
                <w:sz w:val="24"/>
              </w:rPr>
            </w:pPr>
          </w:p>
          <w:p w14:paraId="5F518F02">
            <w:pPr>
              <w:pStyle w:val="9"/>
              <w:ind w:right="552"/>
              <w:jc w:val="right"/>
              <w:rPr>
                <w:sz w:val="24"/>
              </w:rPr>
            </w:pPr>
            <w:r>
              <w:rPr>
                <w:spacing w:val="-2"/>
                <w:sz w:val="24"/>
              </w:rPr>
              <w:t>2.4.1</w:t>
            </w:r>
          </w:p>
        </w:tc>
        <w:tc>
          <w:tcPr>
            <w:tcW w:w="7395" w:type="dxa"/>
          </w:tcPr>
          <w:p w14:paraId="0C2E2773">
            <w:pPr>
              <w:pStyle w:val="9"/>
              <w:spacing w:before="30" w:line="336" w:lineRule="auto"/>
              <w:ind w:left="473" w:right="100"/>
              <w:jc w:val="both"/>
              <w:rPr>
                <w:sz w:val="24"/>
              </w:rPr>
            </w:pPr>
            <w:r>
              <w:rPr>
                <w:sz w:val="24"/>
              </w:rPr>
              <w:t>Распознавать и употреблять в устной и письменной речи глаголы в Present/Past Simple Tense, Present Continuous Tense в повествовательных</w:t>
            </w:r>
            <w:r>
              <w:rPr>
                <w:spacing w:val="80"/>
                <w:sz w:val="24"/>
              </w:rPr>
              <w:t xml:space="preserve">  </w:t>
            </w:r>
            <w:r>
              <w:rPr>
                <w:sz w:val="24"/>
              </w:rPr>
              <w:t>(утвердительных</w:t>
            </w:r>
            <w:r>
              <w:rPr>
                <w:spacing w:val="80"/>
                <w:sz w:val="24"/>
              </w:rPr>
              <w:t xml:space="preserve">  </w:t>
            </w:r>
            <w:r>
              <w:rPr>
                <w:sz w:val="24"/>
              </w:rPr>
              <w:t>и</w:t>
            </w:r>
            <w:r>
              <w:rPr>
                <w:spacing w:val="80"/>
                <w:sz w:val="24"/>
              </w:rPr>
              <w:t xml:space="preserve">  </w:t>
            </w:r>
            <w:r>
              <w:rPr>
                <w:sz w:val="24"/>
              </w:rPr>
              <w:t>отрицательных)</w:t>
            </w:r>
            <w:r>
              <w:rPr>
                <w:spacing w:val="80"/>
                <w:sz w:val="24"/>
              </w:rPr>
              <w:t xml:space="preserve">  </w:t>
            </w:r>
            <w:r>
              <w:rPr>
                <w:sz w:val="24"/>
              </w:rPr>
              <w:t>и</w:t>
            </w:r>
          </w:p>
          <w:p w14:paraId="58F9D1F6">
            <w:pPr>
              <w:pStyle w:val="9"/>
              <w:spacing w:before="3"/>
              <w:ind w:left="473"/>
              <w:jc w:val="both"/>
              <w:rPr>
                <w:sz w:val="24"/>
              </w:rPr>
            </w:pPr>
            <w:r>
              <w:rPr>
                <w:sz w:val="24"/>
              </w:rPr>
              <w:t>вопросительных</w:t>
            </w:r>
            <w:r>
              <w:rPr>
                <w:spacing w:val="-17"/>
                <w:sz w:val="24"/>
              </w:rPr>
              <w:t xml:space="preserve"> </w:t>
            </w:r>
            <w:r>
              <w:rPr>
                <w:sz w:val="24"/>
              </w:rPr>
              <w:t>(общий</w:t>
            </w:r>
            <w:r>
              <w:rPr>
                <w:spacing w:val="-14"/>
                <w:sz w:val="24"/>
              </w:rPr>
              <w:t xml:space="preserve"> </w:t>
            </w:r>
            <w:r>
              <w:rPr>
                <w:sz w:val="24"/>
              </w:rPr>
              <w:t>и</w:t>
            </w:r>
            <w:r>
              <w:rPr>
                <w:spacing w:val="-7"/>
                <w:sz w:val="24"/>
              </w:rPr>
              <w:t xml:space="preserve"> </w:t>
            </w:r>
            <w:r>
              <w:rPr>
                <w:sz w:val="24"/>
              </w:rPr>
              <w:t>специальный</w:t>
            </w:r>
            <w:r>
              <w:rPr>
                <w:spacing w:val="-9"/>
                <w:sz w:val="24"/>
              </w:rPr>
              <w:t xml:space="preserve"> </w:t>
            </w:r>
            <w:r>
              <w:rPr>
                <w:sz w:val="24"/>
              </w:rPr>
              <w:t>вопросы)</w:t>
            </w:r>
            <w:r>
              <w:rPr>
                <w:spacing w:val="-9"/>
                <w:sz w:val="24"/>
              </w:rPr>
              <w:t xml:space="preserve"> </w:t>
            </w:r>
            <w:r>
              <w:rPr>
                <w:spacing w:val="-2"/>
                <w:sz w:val="24"/>
              </w:rPr>
              <w:t>предложениях</w:t>
            </w:r>
          </w:p>
        </w:tc>
      </w:tr>
      <w:tr w14:paraId="02CB6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992" w:type="dxa"/>
          </w:tcPr>
          <w:p w14:paraId="4AA7EEC1">
            <w:pPr>
              <w:pStyle w:val="9"/>
              <w:spacing w:before="143"/>
              <w:rPr>
                <w:b/>
                <w:sz w:val="24"/>
              </w:rPr>
            </w:pPr>
          </w:p>
          <w:p w14:paraId="5E25AE8E">
            <w:pPr>
              <w:pStyle w:val="9"/>
              <w:ind w:right="552"/>
              <w:jc w:val="right"/>
              <w:rPr>
                <w:sz w:val="24"/>
              </w:rPr>
            </w:pPr>
            <w:r>
              <w:rPr>
                <w:spacing w:val="-2"/>
                <w:sz w:val="24"/>
              </w:rPr>
              <w:t>2.4.2</w:t>
            </w:r>
          </w:p>
        </w:tc>
        <w:tc>
          <w:tcPr>
            <w:tcW w:w="7395" w:type="dxa"/>
          </w:tcPr>
          <w:p w14:paraId="22E5ACDC">
            <w:pPr>
              <w:pStyle w:val="9"/>
              <w:tabs>
                <w:tab w:val="left" w:pos="2365"/>
                <w:tab w:val="left" w:pos="3829"/>
                <w:tab w:val="left" w:pos="5049"/>
              </w:tabs>
              <w:spacing w:before="35" w:line="333" w:lineRule="auto"/>
              <w:ind w:left="473" w:right="137"/>
              <w:rPr>
                <w:sz w:val="24"/>
              </w:rPr>
            </w:pPr>
            <w:r>
              <w:rPr>
                <w:sz w:val="24"/>
              </w:rPr>
              <w:t>Распознавать</w:t>
            </w:r>
            <w:r>
              <w:rPr>
                <w:spacing w:val="40"/>
                <w:sz w:val="24"/>
              </w:rPr>
              <w:t xml:space="preserve"> </w:t>
            </w:r>
            <w:r>
              <w:rPr>
                <w:sz w:val="24"/>
              </w:rPr>
              <w:t>и</w:t>
            </w:r>
            <w:r>
              <w:rPr>
                <w:sz w:val="24"/>
              </w:rPr>
              <w:tab/>
            </w:r>
            <w:r>
              <w:rPr>
                <w:spacing w:val="-2"/>
                <w:sz w:val="24"/>
              </w:rPr>
              <w:t>употреблять</w:t>
            </w:r>
            <w:r>
              <w:rPr>
                <w:sz w:val="24"/>
              </w:rPr>
              <w:tab/>
            </w:r>
            <w:r>
              <w:rPr>
                <w:sz w:val="24"/>
              </w:rPr>
              <w:t>в</w:t>
            </w:r>
            <w:r>
              <w:rPr>
                <w:spacing w:val="80"/>
                <w:sz w:val="24"/>
              </w:rPr>
              <w:t xml:space="preserve"> </w:t>
            </w:r>
            <w:r>
              <w:rPr>
                <w:sz w:val="24"/>
              </w:rPr>
              <w:t>устной</w:t>
            </w:r>
            <w:r>
              <w:rPr>
                <w:sz w:val="24"/>
              </w:rPr>
              <w:tab/>
            </w:r>
            <w:r>
              <w:rPr>
                <w:sz w:val="24"/>
              </w:rPr>
              <w:t>и</w:t>
            </w:r>
            <w:r>
              <w:rPr>
                <w:spacing w:val="40"/>
                <w:sz w:val="24"/>
              </w:rPr>
              <w:t xml:space="preserve"> </w:t>
            </w:r>
            <w:r>
              <w:rPr>
                <w:sz w:val="24"/>
              </w:rPr>
              <w:t>письменной</w:t>
            </w:r>
            <w:r>
              <w:rPr>
                <w:spacing w:val="40"/>
                <w:sz w:val="24"/>
              </w:rPr>
              <w:t xml:space="preserve"> </w:t>
            </w:r>
            <w:r>
              <w:rPr>
                <w:sz w:val="24"/>
              </w:rPr>
              <w:t xml:space="preserve">речи конструкцию </w:t>
            </w:r>
            <w:r>
              <w:rPr>
                <w:i/>
                <w:sz w:val="24"/>
              </w:rPr>
              <w:t xml:space="preserve">to be going to </w:t>
            </w:r>
            <w:r>
              <w:rPr>
                <w:sz w:val="24"/>
              </w:rPr>
              <w:t>и Future Simple Tense для выражения</w:t>
            </w:r>
          </w:p>
          <w:p w14:paraId="17696FBE">
            <w:pPr>
              <w:pStyle w:val="9"/>
              <w:spacing w:before="6"/>
              <w:ind w:left="473"/>
              <w:rPr>
                <w:sz w:val="24"/>
              </w:rPr>
            </w:pPr>
            <w:r>
              <w:rPr>
                <w:sz w:val="24"/>
              </w:rPr>
              <w:t>будущего</w:t>
            </w:r>
            <w:r>
              <w:rPr>
                <w:spacing w:val="4"/>
                <w:sz w:val="24"/>
              </w:rPr>
              <w:t xml:space="preserve"> </w:t>
            </w:r>
            <w:r>
              <w:rPr>
                <w:spacing w:val="-2"/>
                <w:sz w:val="24"/>
              </w:rPr>
              <w:t>действия</w:t>
            </w:r>
          </w:p>
        </w:tc>
      </w:tr>
      <w:tr w14:paraId="6A2F7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0484A1E7">
            <w:pPr>
              <w:pStyle w:val="9"/>
              <w:spacing w:before="227"/>
              <w:ind w:right="552"/>
              <w:jc w:val="right"/>
              <w:rPr>
                <w:sz w:val="24"/>
              </w:rPr>
            </w:pPr>
            <w:r>
              <w:rPr>
                <w:spacing w:val="-2"/>
                <w:sz w:val="24"/>
              </w:rPr>
              <w:t>2.4.3</w:t>
            </w:r>
          </w:p>
        </w:tc>
        <w:tc>
          <w:tcPr>
            <w:tcW w:w="7395" w:type="dxa"/>
          </w:tcPr>
          <w:p w14:paraId="7027F909">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09B2372B">
            <w:pPr>
              <w:pStyle w:val="9"/>
              <w:spacing w:before="108"/>
              <w:ind w:left="473"/>
              <w:rPr>
                <w:i/>
                <w:sz w:val="24"/>
              </w:rPr>
            </w:pPr>
            <w:r>
              <w:rPr>
                <w:sz w:val="24"/>
              </w:rPr>
              <w:t>модальные</w:t>
            </w:r>
            <w:r>
              <w:rPr>
                <w:spacing w:val="-5"/>
                <w:sz w:val="24"/>
              </w:rPr>
              <w:t xml:space="preserve"> </w:t>
            </w:r>
            <w:r>
              <w:rPr>
                <w:sz w:val="24"/>
              </w:rPr>
              <w:t>глаголы</w:t>
            </w:r>
            <w:r>
              <w:rPr>
                <w:spacing w:val="-4"/>
                <w:sz w:val="24"/>
              </w:rPr>
              <w:t xml:space="preserve"> </w:t>
            </w:r>
            <w:r>
              <w:rPr>
                <w:i/>
                <w:sz w:val="24"/>
              </w:rPr>
              <w:t>must</w:t>
            </w:r>
            <w:r>
              <w:rPr>
                <w:i/>
                <w:spacing w:val="1"/>
                <w:sz w:val="24"/>
              </w:rPr>
              <w:t xml:space="preserve"> </w:t>
            </w:r>
            <w:r>
              <w:rPr>
                <w:sz w:val="24"/>
              </w:rPr>
              <w:t>и</w:t>
            </w:r>
            <w:r>
              <w:rPr>
                <w:spacing w:val="-5"/>
                <w:sz w:val="24"/>
              </w:rPr>
              <w:t xml:space="preserve"> </w:t>
            </w:r>
            <w:r>
              <w:rPr>
                <w:i/>
                <w:sz w:val="24"/>
              </w:rPr>
              <w:t>have</w:t>
            </w:r>
            <w:r>
              <w:rPr>
                <w:i/>
                <w:spacing w:val="-1"/>
                <w:sz w:val="24"/>
              </w:rPr>
              <w:t xml:space="preserve"> </w:t>
            </w:r>
            <w:r>
              <w:rPr>
                <w:i/>
                <w:spacing w:val="-5"/>
                <w:sz w:val="24"/>
              </w:rPr>
              <w:t>to</w:t>
            </w:r>
          </w:p>
        </w:tc>
      </w:tr>
      <w:tr w14:paraId="1C8CB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2DD84BC9">
            <w:pPr>
              <w:pStyle w:val="9"/>
              <w:spacing w:before="222"/>
              <w:ind w:right="552"/>
              <w:jc w:val="right"/>
              <w:rPr>
                <w:sz w:val="24"/>
              </w:rPr>
            </w:pPr>
            <w:r>
              <w:rPr>
                <w:spacing w:val="-2"/>
                <w:sz w:val="24"/>
              </w:rPr>
              <w:t>2.4.4</w:t>
            </w:r>
          </w:p>
        </w:tc>
        <w:tc>
          <w:tcPr>
            <w:tcW w:w="7395" w:type="dxa"/>
          </w:tcPr>
          <w:p w14:paraId="70C4FD77">
            <w:pPr>
              <w:pStyle w:val="9"/>
              <w:tabs>
                <w:tab w:val="left" w:pos="2365"/>
                <w:tab w:val="left" w:pos="3829"/>
                <w:tab w:val="left" w:pos="5049"/>
              </w:tabs>
              <w:spacing w:before="3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21A4C9F7">
            <w:pPr>
              <w:pStyle w:val="9"/>
              <w:spacing w:before="108"/>
              <w:ind w:left="473"/>
              <w:rPr>
                <w:i/>
                <w:sz w:val="24"/>
              </w:rPr>
            </w:pPr>
            <w:r>
              <w:rPr>
                <w:sz w:val="24"/>
              </w:rPr>
              <w:t>отрицательное</w:t>
            </w:r>
            <w:r>
              <w:rPr>
                <w:spacing w:val="-13"/>
                <w:sz w:val="24"/>
              </w:rPr>
              <w:t xml:space="preserve"> </w:t>
            </w:r>
            <w:r>
              <w:rPr>
                <w:sz w:val="24"/>
              </w:rPr>
              <w:t>местоимение</w:t>
            </w:r>
            <w:r>
              <w:rPr>
                <w:spacing w:val="-7"/>
                <w:sz w:val="24"/>
              </w:rPr>
              <w:t xml:space="preserve"> </w:t>
            </w:r>
            <w:r>
              <w:rPr>
                <w:i/>
                <w:spacing w:val="-5"/>
                <w:sz w:val="24"/>
              </w:rPr>
              <w:t>no</w:t>
            </w:r>
          </w:p>
        </w:tc>
      </w:tr>
      <w:tr w14:paraId="387884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92" w:type="dxa"/>
          </w:tcPr>
          <w:p w14:paraId="75E4C1D4">
            <w:pPr>
              <w:pStyle w:val="9"/>
              <w:spacing w:before="143"/>
              <w:rPr>
                <w:b/>
                <w:sz w:val="24"/>
              </w:rPr>
            </w:pPr>
          </w:p>
          <w:p w14:paraId="1273BF28">
            <w:pPr>
              <w:pStyle w:val="9"/>
              <w:ind w:right="552"/>
              <w:jc w:val="right"/>
              <w:rPr>
                <w:sz w:val="24"/>
              </w:rPr>
            </w:pPr>
            <w:r>
              <w:rPr>
                <w:spacing w:val="-2"/>
                <w:sz w:val="24"/>
              </w:rPr>
              <w:t>2.4.5</w:t>
            </w:r>
          </w:p>
        </w:tc>
        <w:tc>
          <w:tcPr>
            <w:tcW w:w="7395" w:type="dxa"/>
          </w:tcPr>
          <w:p w14:paraId="76D72474">
            <w:pPr>
              <w:pStyle w:val="9"/>
              <w:spacing w:before="30" w:line="333" w:lineRule="auto"/>
              <w:ind w:left="473" w:right="135"/>
              <w:jc w:val="both"/>
              <w:rPr>
                <w:sz w:val="24"/>
              </w:rPr>
            </w:pPr>
            <w:r>
              <w:rPr>
                <w:sz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i/>
                <w:sz w:val="24"/>
              </w:rPr>
              <w:t>good – better – (the) best</w:t>
            </w:r>
            <w:r>
              <w:rPr>
                <w:sz w:val="24"/>
              </w:rPr>
              <w:t xml:space="preserve">, </w:t>
            </w:r>
            <w:r>
              <w:rPr>
                <w:i/>
                <w:sz w:val="24"/>
              </w:rPr>
              <w:t>bad – worse – (the) worst</w:t>
            </w:r>
            <w:r>
              <w:rPr>
                <w:sz w:val="24"/>
              </w:rPr>
              <w:t>)</w:t>
            </w:r>
          </w:p>
        </w:tc>
      </w:tr>
      <w:tr w14:paraId="756C7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5A7B6F2A">
            <w:pPr>
              <w:pStyle w:val="9"/>
              <w:spacing w:before="227"/>
              <w:ind w:right="552"/>
              <w:jc w:val="right"/>
              <w:rPr>
                <w:sz w:val="24"/>
              </w:rPr>
            </w:pPr>
            <w:r>
              <w:rPr>
                <w:spacing w:val="-2"/>
                <w:sz w:val="24"/>
              </w:rPr>
              <w:t>2.4.6</w:t>
            </w:r>
          </w:p>
        </w:tc>
        <w:tc>
          <w:tcPr>
            <w:tcW w:w="7395" w:type="dxa"/>
          </w:tcPr>
          <w:p w14:paraId="3E328EC0">
            <w:pPr>
              <w:pStyle w:val="9"/>
              <w:spacing w:before="31"/>
              <w:ind w:left="473"/>
              <w:rPr>
                <w:sz w:val="24"/>
              </w:rPr>
            </w:pPr>
            <w:r>
              <w:rPr>
                <w:sz w:val="24"/>
              </w:rPr>
              <w:t>Распознавать</w:t>
            </w:r>
            <w:r>
              <w:rPr>
                <w:spacing w:val="4"/>
                <w:sz w:val="24"/>
              </w:rPr>
              <w:t xml:space="preserve"> </w:t>
            </w:r>
            <w:r>
              <w:rPr>
                <w:sz w:val="24"/>
              </w:rPr>
              <w:t>и</w:t>
            </w:r>
            <w:r>
              <w:rPr>
                <w:spacing w:val="5"/>
                <w:sz w:val="24"/>
              </w:rPr>
              <w:t xml:space="preserve"> </w:t>
            </w:r>
            <w:r>
              <w:rPr>
                <w:sz w:val="24"/>
              </w:rPr>
              <w:t>употреблять</w:t>
            </w:r>
            <w:r>
              <w:rPr>
                <w:spacing w:val="5"/>
                <w:sz w:val="24"/>
              </w:rPr>
              <w:t xml:space="preserve"> </w:t>
            </w:r>
            <w:r>
              <w:rPr>
                <w:sz w:val="24"/>
              </w:rPr>
              <w:t>в</w:t>
            </w:r>
            <w:r>
              <w:rPr>
                <w:spacing w:val="14"/>
                <w:sz w:val="24"/>
              </w:rPr>
              <w:t xml:space="preserve"> </w:t>
            </w:r>
            <w:r>
              <w:rPr>
                <w:sz w:val="24"/>
              </w:rPr>
              <w:t>устной</w:t>
            </w:r>
            <w:r>
              <w:rPr>
                <w:spacing w:val="6"/>
                <w:sz w:val="24"/>
              </w:rPr>
              <w:t xml:space="preserve"> </w:t>
            </w:r>
            <w:r>
              <w:rPr>
                <w:sz w:val="24"/>
              </w:rPr>
              <w:t>и</w:t>
            </w:r>
            <w:r>
              <w:rPr>
                <w:spacing w:val="4"/>
                <w:sz w:val="24"/>
              </w:rPr>
              <w:t xml:space="preserve"> </w:t>
            </w:r>
            <w:r>
              <w:rPr>
                <w:sz w:val="24"/>
              </w:rPr>
              <w:t>письменной</w:t>
            </w:r>
            <w:r>
              <w:rPr>
                <w:spacing w:val="7"/>
                <w:sz w:val="24"/>
              </w:rPr>
              <w:t xml:space="preserve"> </w:t>
            </w:r>
            <w:r>
              <w:rPr>
                <w:sz w:val="24"/>
              </w:rPr>
              <w:t>речи</w:t>
            </w:r>
            <w:r>
              <w:rPr>
                <w:spacing w:val="5"/>
                <w:sz w:val="24"/>
              </w:rPr>
              <w:t xml:space="preserve"> </w:t>
            </w:r>
            <w:r>
              <w:rPr>
                <w:spacing w:val="-2"/>
                <w:sz w:val="24"/>
              </w:rPr>
              <w:t>наречия</w:t>
            </w:r>
          </w:p>
          <w:p w14:paraId="00E8F07F">
            <w:pPr>
              <w:pStyle w:val="9"/>
              <w:spacing w:before="112"/>
              <w:ind w:left="473"/>
              <w:rPr>
                <w:sz w:val="24"/>
              </w:rPr>
            </w:pPr>
            <w:r>
              <w:rPr>
                <w:spacing w:val="-2"/>
                <w:sz w:val="24"/>
              </w:rPr>
              <w:t>времени</w:t>
            </w:r>
          </w:p>
        </w:tc>
      </w:tr>
      <w:tr w14:paraId="4930C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0E3FE7FC">
            <w:pPr>
              <w:pStyle w:val="9"/>
              <w:spacing w:before="227"/>
              <w:ind w:right="552"/>
              <w:jc w:val="right"/>
              <w:rPr>
                <w:sz w:val="24"/>
              </w:rPr>
            </w:pPr>
            <w:r>
              <w:rPr>
                <w:spacing w:val="-2"/>
                <w:sz w:val="24"/>
              </w:rPr>
              <w:t>2.4.7</w:t>
            </w:r>
          </w:p>
        </w:tc>
        <w:tc>
          <w:tcPr>
            <w:tcW w:w="7395" w:type="dxa"/>
          </w:tcPr>
          <w:p w14:paraId="6E834704">
            <w:pPr>
              <w:pStyle w:val="9"/>
              <w:tabs>
                <w:tab w:val="left" w:pos="2365"/>
                <w:tab w:val="left" w:pos="3829"/>
                <w:tab w:val="left" w:pos="5049"/>
              </w:tabs>
              <w:spacing w:before="35"/>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1EBE5606">
            <w:pPr>
              <w:pStyle w:val="9"/>
              <w:spacing w:before="108"/>
              <w:ind w:left="473"/>
              <w:rPr>
                <w:sz w:val="24"/>
              </w:rPr>
            </w:pPr>
            <w:r>
              <w:rPr>
                <w:sz w:val="24"/>
              </w:rPr>
              <w:t>обозначение</w:t>
            </w:r>
            <w:r>
              <w:rPr>
                <w:spacing w:val="-5"/>
                <w:sz w:val="24"/>
              </w:rPr>
              <w:t xml:space="preserve"> </w:t>
            </w:r>
            <w:r>
              <w:rPr>
                <w:sz w:val="24"/>
              </w:rPr>
              <w:t>даты</w:t>
            </w:r>
            <w:r>
              <w:rPr>
                <w:spacing w:val="-2"/>
                <w:sz w:val="24"/>
              </w:rPr>
              <w:t xml:space="preserve"> </w:t>
            </w:r>
            <w:r>
              <w:rPr>
                <w:sz w:val="24"/>
              </w:rPr>
              <w:t>и</w:t>
            </w:r>
            <w:r>
              <w:rPr>
                <w:spacing w:val="-8"/>
                <w:sz w:val="24"/>
              </w:rPr>
              <w:t xml:space="preserve"> </w:t>
            </w:r>
            <w:r>
              <w:rPr>
                <w:spacing w:val="-4"/>
                <w:sz w:val="24"/>
              </w:rPr>
              <w:t>года</w:t>
            </w:r>
          </w:p>
        </w:tc>
      </w:tr>
      <w:tr w14:paraId="766ED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992" w:type="dxa"/>
          </w:tcPr>
          <w:p w14:paraId="07FAC00D">
            <w:pPr>
              <w:pStyle w:val="9"/>
              <w:spacing w:before="222"/>
              <w:ind w:right="552"/>
              <w:jc w:val="right"/>
              <w:rPr>
                <w:sz w:val="24"/>
              </w:rPr>
            </w:pPr>
            <w:r>
              <w:rPr>
                <w:spacing w:val="-2"/>
                <w:sz w:val="24"/>
              </w:rPr>
              <w:t>2.4.8</w:t>
            </w:r>
          </w:p>
        </w:tc>
        <w:tc>
          <w:tcPr>
            <w:tcW w:w="7395" w:type="dxa"/>
          </w:tcPr>
          <w:p w14:paraId="46E8CAC8">
            <w:pPr>
              <w:pStyle w:val="9"/>
              <w:tabs>
                <w:tab w:val="left" w:pos="2365"/>
                <w:tab w:val="left" w:pos="3829"/>
                <w:tab w:val="left" w:pos="5049"/>
              </w:tabs>
              <w:spacing w:before="30"/>
              <w:ind w:left="473"/>
              <w:rPr>
                <w:sz w:val="24"/>
              </w:rPr>
            </w:pPr>
            <w:r>
              <w:rPr>
                <w:sz w:val="24"/>
              </w:rPr>
              <w:t>Распознавать</w:t>
            </w:r>
            <w:r>
              <w:rPr>
                <w:spacing w:val="35"/>
                <w:sz w:val="24"/>
              </w:rPr>
              <w:t xml:space="preserve">  </w:t>
            </w:r>
            <w:r>
              <w:rPr>
                <w:spacing w:val="-10"/>
                <w:sz w:val="24"/>
              </w:rPr>
              <w:t>и</w:t>
            </w:r>
            <w:r>
              <w:rPr>
                <w:sz w:val="24"/>
              </w:rPr>
              <w:tab/>
            </w:r>
            <w:r>
              <w:rPr>
                <w:spacing w:val="-2"/>
                <w:sz w:val="24"/>
              </w:rPr>
              <w:t>употреблять</w:t>
            </w:r>
            <w:r>
              <w:rPr>
                <w:sz w:val="24"/>
              </w:rPr>
              <w:tab/>
            </w:r>
            <w:r>
              <w:rPr>
                <w:sz w:val="24"/>
              </w:rPr>
              <w:t>в</w:t>
            </w:r>
            <w:r>
              <w:rPr>
                <w:spacing w:val="39"/>
                <w:sz w:val="24"/>
              </w:rPr>
              <w:t xml:space="preserve">  </w:t>
            </w:r>
            <w:r>
              <w:rPr>
                <w:spacing w:val="-2"/>
                <w:sz w:val="24"/>
              </w:rPr>
              <w:t>устной</w:t>
            </w:r>
            <w:r>
              <w:rPr>
                <w:sz w:val="24"/>
              </w:rPr>
              <w:tab/>
            </w:r>
            <w:r>
              <w:rPr>
                <w:sz w:val="24"/>
              </w:rPr>
              <w:t>и</w:t>
            </w:r>
            <w:r>
              <w:rPr>
                <w:spacing w:val="35"/>
                <w:sz w:val="24"/>
              </w:rPr>
              <w:t xml:space="preserve">  </w:t>
            </w:r>
            <w:r>
              <w:rPr>
                <w:sz w:val="24"/>
              </w:rPr>
              <w:t>письменной</w:t>
            </w:r>
            <w:r>
              <w:rPr>
                <w:spacing w:val="38"/>
                <w:sz w:val="24"/>
              </w:rPr>
              <w:t xml:space="preserve">  </w:t>
            </w:r>
            <w:r>
              <w:rPr>
                <w:spacing w:val="-4"/>
                <w:sz w:val="24"/>
              </w:rPr>
              <w:t>речи</w:t>
            </w:r>
          </w:p>
          <w:p w14:paraId="3771A191">
            <w:pPr>
              <w:pStyle w:val="9"/>
              <w:spacing w:before="113"/>
              <w:ind w:left="473"/>
              <w:rPr>
                <w:sz w:val="24"/>
              </w:rPr>
            </w:pPr>
            <w:r>
              <w:rPr>
                <w:sz w:val="24"/>
              </w:rPr>
              <w:t>обозначение</w:t>
            </w:r>
            <w:r>
              <w:rPr>
                <w:spacing w:val="-9"/>
                <w:sz w:val="24"/>
              </w:rPr>
              <w:t xml:space="preserve"> </w:t>
            </w:r>
            <w:r>
              <w:rPr>
                <w:spacing w:val="-2"/>
                <w:sz w:val="24"/>
              </w:rPr>
              <w:t>времени</w:t>
            </w:r>
          </w:p>
        </w:tc>
      </w:tr>
      <w:tr w14:paraId="06DBC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35EAA87E">
            <w:pPr>
              <w:pStyle w:val="9"/>
              <w:spacing w:before="30"/>
              <w:ind w:left="384"/>
              <w:jc w:val="center"/>
              <w:rPr>
                <w:sz w:val="24"/>
              </w:rPr>
            </w:pPr>
            <w:r>
              <w:rPr>
                <w:spacing w:val="-10"/>
                <w:sz w:val="24"/>
              </w:rPr>
              <w:t>3</w:t>
            </w:r>
          </w:p>
        </w:tc>
        <w:tc>
          <w:tcPr>
            <w:tcW w:w="7395" w:type="dxa"/>
          </w:tcPr>
          <w:p w14:paraId="11F3B693">
            <w:pPr>
              <w:pStyle w:val="9"/>
              <w:spacing w:before="30"/>
              <w:ind w:left="473"/>
              <w:rPr>
                <w:sz w:val="24"/>
              </w:rPr>
            </w:pPr>
            <w:r>
              <w:rPr>
                <w:sz w:val="24"/>
              </w:rPr>
              <w:t>Социокультурные</w:t>
            </w:r>
            <w:r>
              <w:rPr>
                <w:spacing w:val="-7"/>
                <w:sz w:val="24"/>
              </w:rPr>
              <w:t xml:space="preserve"> </w:t>
            </w:r>
            <w:r>
              <w:rPr>
                <w:sz w:val="24"/>
              </w:rPr>
              <w:t>знания</w:t>
            </w:r>
            <w:r>
              <w:rPr>
                <w:spacing w:val="-9"/>
                <w:sz w:val="24"/>
              </w:rPr>
              <w:t xml:space="preserve"> </w:t>
            </w:r>
            <w:r>
              <w:rPr>
                <w:sz w:val="24"/>
              </w:rPr>
              <w:t>и</w:t>
            </w:r>
            <w:r>
              <w:rPr>
                <w:spacing w:val="-6"/>
                <w:sz w:val="24"/>
              </w:rPr>
              <w:t xml:space="preserve"> </w:t>
            </w:r>
            <w:r>
              <w:rPr>
                <w:spacing w:val="-2"/>
                <w:sz w:val="24"/>
              </w:rPr>
              <w:t>умения</w:t>
            </w:r>
          </w:p>
        </w:tc>
      </w:tr>
      <w:tr w14:paraId="6AC09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0" w:hRule="atLeast"/>
        </w:trPr>
        <w:tc>
          <w:tcPr>
            <w:tcW w:w="1992" w:type="dxa"/>
          </w:tcPr>
          <w:p w14:paraId="31236924">
            <w:pPr>
              <w:pStyle w:val="9"/>
              <w:spacing w:before="138"/>
              <w:rPr>
                <w:b/>
                <w:sz w:val="24"/>
              </w:rPr>
            </w:pPr>
          </w:p>
          <w:p w14:paraId="5ECE840C">
            <w:pPr>
              <w:pStyle w:val="9"/>
              <w:ind w:right="638"/>
              <w:jc w:val="right"/>
              <w:rPr>
                <w:sz w:val="24"/>
              </w:rPr>
            </w:pPr>
            <w:r>
              <w:rPr>
                <w:spacing w:val="-5"/>
                <w:sz w:val="24"/>
              </w:rPr>
              <w:t>3.1</w:t>
            </w:r>
          </w:p>
        </w:tc>
        <w:tc>
          <w:tcPr>
            <w:tcW w:w="7395" w:type="dxa"/>
          </w:tcPr>
          <w:p w14:paraId="7133F645">
            <w:pPr>
              <w:pStyle w:val="9"/>
              <w:spacing w:before="30"/>
              <w:ind w:left="473"/>
              <w:rPr>
                <w:sz w:val="24"/>
              </w:rPr>
            </w:pPr>
            <w:r>
              <w:rPr>
                <w:sz w:val="24"/>
              </w:rPr>
              <w:t>Владеть</w:t>
            </w:r>
            <w:r>
              <w:rPr>
                <w:spacing w:val="-2"/>
                <w:sz w:val="24"/>
              </w:rPr>
              <w:t xml:space="preserve"> </w:t>
            </w:r>
            <w:r>
              <w:rPr>
                <w:sz w:val="24"/>
              </w:rPr>
              <w:t>социокультурными</w:t>
            </w:r>
            <w:r>
              <w:rPr>
                <w:spacing w:val="3"/>
                <w:sz w:val="24"/>
              </w:rPr>
              <w:t xml:space="preserve"> </w:t>
            </w:r>
            <w:r>
              <w:rPr>
                <w:sz w:val="24"/>
              </w:rPr>
              <w:t>элементами</w:t>
            </w:r>
            <w:r>
              <w:rPr>
                <w:spacing w:val="1"/>
                <w:sz w:val="24"/>
              </w:rPr>
              <w:t xml:space="preserve"> </w:t>
            </w:r>
            <w:r>
              <w:rPr>
                <w:sz w:val="24"/>
              </w:rPr>
              <w:t>речевого</w:t>
            </w:r>
            <w:r>
              <w:rPr>
                <w:spacing w:val="-3"/>
                <w:sz w:val="24"/>
              </w:rPr>
              <w:t xml:space="preserve"> </w:t>
            </w:r>
            <w:r>
              <w:rPr>
                <w:spacing w:val="-2"/>
                <w:sz w:val="24"/>
              </w:rPr>
              <w:t>поведенческого</w:t>
            </w:r>
          </w:p>
          <w:p w14:paraId="33A976DA">
            <w:pPr>
              <w:pStyle w:val="9"/>
              <w:tabs>
                <w:tab w:val="left" w:pos="1544"/>
                <w:tab w:val="left" w:pos="1813"/>
                <w:tab w:val="left" w:pos="2951"/>
                <w:tab w:val="left" w:pos="3008"/>
                <w:tab w:val="left" w:pos="3306"/>
                <w:tab w:val="left" w:pos="4694"/>
                <w:tab w:val="left" w:pos="4977"/>
                <w:tab w:val="left" w:pos="5832"/>
                <w:tab w:val="left" w:pos="6067"/>
                <w:tab w:val="left" w:pos="6197"/>
              </w:tabs>
              <w:spacing w:before="113" w:line="328" w:lineRule="auto"/>
              <w:ind w:left="473" w:right="106"/>
              <w:rPr>
                <w:sz w:val="24"/>
              </w:rPr>
            </w:pPr>
            <w:r>
              <w:rPr>
                <w:spacing w:val="-2"/>
                <w:sz w:val="24"/>
              </w:rPr>
              <w:t>этикета,</w:t>
            </w:r>
            <w:r>
              <w:rPr>
                <w:sz w:val="24"/>
              </w:rPr>
              <w:tab/>
            </w:r>
            <w:r>
              <w:rPr>
                <w:spacing w:val="-2"/>
                <w:sz w:val="24"/>
              </w:rPr>
              <w:t>принятыми</w:t>
            </w:r>
            <w:r>
              <w:rPr>
                <w:sz w:val="24"/>
              </w:rPr>
              <w:tab/>
            </w:r>
            <w:r>
              <w:rPr>
                <w:spacing w:val="-10"/>
                <w:sz w:val="24"/>
              </w:rPr>
              <w:t>в</w:t>
            </w:r>
            <w:r>
              <w:rPr>
                <w:sz w:val="24"/>
              </w:rPr>
              <w:tab/>
            </w:r>
            <w:r>
              <w:rPr>
                <w:spacing w:val="-2"/>
                <w:sz w:val="24"/>
              </w:rPr>
              <w:t>англоязычной</w:t>
            </w:r>
            <w:r>
              <w:rPr>
                <w:sz w:val="24"/>
              </w:rPr>
              <w:tab/>
            </w:r>
            <w:r>
              <w:rPr>
                <w:spacing w:val="-2"/>
                <w:sz w:val="24"/>
              </w:rPr>
              <w:t>среде,</w:t>
            </w:r>
            <w:r>
              <w:rPr>
                <w:sz w:val="24"/>
              </w:rPr>
              <w:tab/>
            </w:r>
            <w:r>
              <w:rPr>
                <w:spacing w:val="-10"/>
                <w:sz w:val="24"/>
              </w:rPr>
              <w:t>в</w:t>
            </w:r>
            <w:r>
              <w:rPr>
                <w:sz w:val="24"/>
              </w:rPr>
              <w:tab/>
            </w:r>
            <w:r>
              <w:rPr>
                <w:sz w:val="24"/>
              </w:rPr>
              <w:tab/>
            </w:r>
            <w:r>
              <w:rPr>
                <w:spacing w:val="-4"/>
                <w:sz w:val="24"/>
              </w:rPr>
              <w:t xml:space="preserve">некоторых </w:t>
            </w:r>
            <w:r>
              <w:rPr>
                <w:spacing w:val="-2"/>
                <w:sz w:val="24"/>
              </w:rPr>
              <w:t>ситуациях</w:t>
            </w:r>
            <w:r>
              <w:rPr>
                <w:sz w:val="24"/>
              </w:rPr>
              <w:tab/>
            </w:r>
            <w:r>
              <w:rPr>
                <w:sz w:val="24"/>
              </w:rPr>
              <w:tab/>
            </w:r>
            <w:r>
              <w:rPr>
                <w:spacing w:val="-2"/>
                <w:sz w:val="24"/>
              </w:rPr>
              <w:t>общения</w:t>
            </w:r>
            <w:r>
              <w:rPr>
                <w:sz w:val="24"/>
              </w:rPr>
              <w:tab/>
            </w:r>
            <w:r>
              <w:rPr>
                <w:sz w:val="24"/>
              </w:rPr>
              <w:tab/>
            </w:r>
            <w:r>
              <w:rPr>
                <w:spacing w:val="-2"/>
                <w:sz w:val="24"/>
              </w:rPr>
              <w:t>(приветствие,</w:t>
            </w:r>
            <w:r>
              <w:rPr>
                <w:sz w:val="24"/>
              </w:rPr>
              <w:tab/>
            </w:r>
            <w:r>
              <w:rPr>
                <w:spacing w:val="-2"/>
                <w:sz w:val="24"/>
              </w:rPr>
              <w:t>прощание,</w:t>
            </w:r>
            <w:r>
              <w:rPr>
                <w:sz w:val="24"/>
              </w:rPr>
              <w:tab/>
            </w:r>
            <w:r>
              <w:rPr>
                <w:sz w:val="24"/>
              </w:rPr>
              <w:tab/>
            </w:r>
            <w:r>
              <w:rPr>
                <w:spacing w:val="-2"/>
                <w:sz w:val="24"/>
              </w:rPr>
              <w:t>знакомство,</w:t>
            </w:r>
          </w:p>
        </w:tc>
      </w:tr>
    </w:tbl>
    <w:p w14:paraId="04C395D5">
      <w:pPr>
        <w:pStyle w:val="9"/>
        <w:spacing w:after="0" w:line="328" w:lineRule="auto"/>
        <w:rPr>
          <w:sz w:val="24"/>
        </w:rPr>
        <w:sectPr>
          <w:pgSz w:w="11910" w:h="16400"/>
          <w:pgMar w:top="1080" w:right="708" w:bottom="280" w:left="1700" w:header="720" w:footer="720" w:gutter="0"/>
          <w:cols w:space="720" w:num="1"/>
        </w:sectPr>
      </w:pPr>
    </w:p>
    <w:p w14:paraId="52634D8A">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2"/>
        <w:gridCol w:w="7395"/>
      </w:tblGrid>
      <w:tr w14:paraId="70D0B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563AB455">
            <w:pPr>
              <w:pStyle w:val="9"/>
              <w:rPr>
                <w:sz w:val="24"/>
              </w:rPr>
            </w:pPr>
          </w:p>
        </w:tc>
        <w:tc>
          <w:tcPr>
            <w:tcW w:w="7395" w:type="dxa"/>
          </w:tcPr>
          <w:p w14:paraId="0C9D7CA0">
            <w:pPr>
              <w:pStyle w:val="9"/>
              <w:spacing w:before="35"/>
              <w:ind w:left="473"/>
              <w:rPr>
                <w:sz w:val="24"/>
              </w:rPr>
            </w:pPr>
            <w:r>
              <w:rPr>
                <w:sz w:val="24"/>
              </w:rPr>
              <w:t>выражение</w:t>
            </w:r>
            <w:r>
              <w:rPr>
                <w:spacing w:val="31"/>
                <w:sz w:val="24"/>
              </w:rPr>
              <w:t xml:space="preserve">  </w:t>
            </w:r>
            <w:r>
              <w:rPr>
                <w:sz w:val="24"/>
              </w:rPr>
              <w:t>благодарности,</w:t>
            </w:r>
            <w:r>
              <w:rPr>
                <w:spacing w:val="34"/>
                <w:sz w:val="24"/>
              </w:rPr>
              <w:t xml:space="preserve">  </w:t>
            </w:r>
            <w:r>
              <w:rPr>
                <w:sz w:val="24"/>
              </w:rPr>
              <w:t>извинение,</w:t>
            </w:r>
            <w:r>
              <w:rPr>
                <w:spacing w:val="33"/>
                <w:sz w:val="24"/>
              </w:rPr>
              <w:t xml:space="preserve">  </w:t>
            </w:r>
            <w:r>
              <w:rPr>
                <w:sz w:val="24"/>
              </w:rPr>
              <w:t>поздравление</w:t>
            </w:r>
            <w:r>
              <w:rPr>
                <w:spacing w:val="35"/>
                <w:sz w:val="24"/>
              </w:rPr>
              <w:t xml:space="preserve">  </w:t>
            </w:r>
            <w:r>
              <w:rPr>
                <w:sz w:val="24"/>
              </w:rPr>
              <w:t>с</w:t>
            </w:r>
            <w:r>
              <w:rPr>
                <w:spacing w:val="34"/>
                <w:sz w:val="24"/>
              </w:rPr>
              <w:t xml:space="preserve">  </w:t>
            </w:r>
            <w:r>
              <w:rPr>
                <w:spacing w:val="-4"/>
                <w:sz w:val="24"/>
              </w:rPr>
              <w:t>днём</w:t>
            </w:r>
          </w:p>
          <w:p w14:paraId="5FDDB6F1">
            <w:pPr>
              <w:pStyle w:val="9"/>
              <w:spacing w:before="108"/>
              <w:ind w:left="473"/>
              <w:rPr>
                <w:sz w:val="24"/>
              </w:rPr>
            </w:pPr>
            <w:r>
              <w:rPr>
                <w:sz w:val="24"/>
              </w:rPr>
              <w:t>рождения,</w:t>
            </w:r>
            <w:r>
              <w:rPr>
                <w:spacing w:val="-4"/>
                <w:sz w:val="24"/>
              </w:rPr>
              <w:t xml:space="preserve"> </w:t>
            </w:r>
            <w:r>
              <w:rPr>
                <w:sz w:val="24"/>
              </w:rPr>
              <w:t>Новым</w:t>
            </w:r>
            <w:r>
              <w:rPr>
                <w:spacing w:val="-10"/>
                <w:sz w:val="24"/>
              </w:rPr>
              <w:t xml:space="preserve"> </w:t>
            </w:r>
            <w:r>
              <w:rPr>
                <w:sz w:val="24"/>
              </w:rPr>
              <w:t>годом,</w:t>
            </w:r>
            <w:r>
              <w:rPr>
                <w:spacing w:val="-8"/>
                <w:sz w:val="24"/>
              </w:rPr>
              <w:t xml:space="preserve"> </w:t>
            </w:r>
            <w:r>
              <w:rPr>
                <w:spacing w:val="-2"/>
                <w:sz w:val="24"/>
              </w:rPr>
              <w:t>Рождеством)</w:t>
            </w:r>
          </w:p>
        </w:tc>
      </w:tr>
      <w:tr w14:paraId="6BBF8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992" w:type="dxa"/>
          </w:tcPr>
          <w:p w14:paraId="35367881">
            <w:pPr>
              <w:pStyle w:val="9"/>
              <w:spacing w:before="30"/>
              <w:ind w:right="638"/>
              <w:jc w:val="right"/>
              <w:rPr>
                <w:sz w:val="24"/>
              </w:rPr>
            </w:pPr>
            <w:r>
              <w:rPr>
                <w:spacing w:val="-5"/>
                <w:sz w:val="24"/>
              </w:rPr>
              <w:t>3.2</w:t>
            </w:r>
          </w:p>
        </w:tc>
        <w:tc>
          <w:tcPr>
            <w:tcW w:w="7395" w:type="dxa"/>
          </w:tcPr>
          <w:p w14:paraId="1E408027">
            <w:pPr>
              <w:pStyle w:val="9"/>
              <w:spacing w:before="30"/>
              <w:ind w:left="473"/>
              <w:rPr>
                <w:sz w:val="24"/>
              </w:rPr>
            </w:pPr>
            <w:r>
              <w:rPr>
                <w:sz w:val="24"/>
              </w:rPr>
              <w:t>Знать</w:t>
            </w:r>
            <w:r>
              <w:rPr>
                <w:spacing w:val="-8"/>
                <w:sz w:val="24"/>
              </w:rPr>
              <w:t xml:space="preserve"> </w:t>
            </w:r>
            <w:r>
              <w:rPr>
                <w:sz w:val="24"/>
              </w:rPr>
              <w:t>названия</w:t>
            </w:r>
            <w:r>
              <w:rPr>
                <w:spacing w:val="-2"/>
                <w:sz w:val="24"/>
              </w:rPr>
              <w:t xml:space="preserve"> </w:t>
            </w:r>
            <w:r>
              <w:rPr>
                <w:sz w:val="24"/>
              </w:rPr>
              <w:t>родной</w:t>
            </w:r>
            <w:r>
              <w:rPr>
                <w:spacing w:val="-11"/>
                <w:sz w:val="24"/>
              </w:rPr>
              <w:t xml:space="preserve"> </w:t>
            </w:r>
            <w:r>
              <w:rPr>
                <w:sz w:val="24"/>
              </w:rPr>
              <w:t>страны</w:t>
            </w:r>
            <w:r>
              <w:rPr>
                <w:spacing w:val="-6"/>
                <w:sz w:val="24"/>
              </w:rPr>
              <w:t xml:space="preserve"> </w:t>
            </w:r>
            <w:r>
              <w:rPr>
                <w:sz w:val="24"/>
              </w:rPr>
              <w:t>и</w:t>
            </w:r>
            <w:r>
              <w:rPr>
                <w:spacing w:val="-11"/>
                <w:sz w:val="24"/>
              </w:rPr>
              <w:t xml:space="preserve"> </w:t>
            </w:r>
            <w:r>
              <w:rPr>
                <w:sz w:val="24"/>
              </w:rPr>
              <w:t>страны</w:t>
            </w:r>
            <w:r>
              <w:rPr>
                <w:spacing w:val="-9"/>
                <w:sz w:val="24"/>
              </w:rPr>
              <w:t xml:space="preserve"> </w:t>
            </w:r>
            <w:r>
              <w:rPr>
                <w:sz w:val="24"/>
              </w:rPr>
              <w:t>(стран)</w:t>
            </w:r>
            <w:r>
              <w:rPr>
                <w:spacing w:val="-10"/>
                <w:sz w:val="24"/>
              </w:rPr>
              <w:t xml:space="preserve"> </w:t>
            </w:r>
            <w:r>
              <w:rPr>
                <w:sz w:val="24"/>
              </w:rPr>
              <w:t>изучаемого</w:t>
            </w:r>
            <w:r>
              <w:rPr>
                <w:spacing w:val="-5"/>
                <w:sz w:val="24"/>
              </w:rPr>
              <w:t xml:space="preserve"> </w:t>
            </w:r>
            <w:r>
              <w:rPr>
                <w:spacing w:val="-2"/>
                <w:sz w:val="24"/>
              </w:rPr>
              <w:t>языка</w:t>
            </w:r>
          </w:p>
        </w:tc>
      </w:tr>
      <w:tr w14:paraId="7AAAB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992" w:type="dxa"/>
          </w:tcPr>
          <w:p w14:paraId="08D7F9FD">
            <w:pPr>
              <w:pStyle w:val="9"/>
              <w:spacing w:before="31"/>
              <w:ind w:right="638"/>
              <w:jc w:val="right"/>
              <w:rPr>
                <w:sz w:val="24"/>
              </w:rPr>
            </w:pPr>
            <w:r>
              <w:rPr>
                <w:spacing w:val="-5"/>
                <w:sz w:val="24"/>
              </w:rPr>
              <w:t>3.3</w:t>
            </w:r>
          </w:p>
        </w:tc>
        <w:tc>
          <w:tcPr>
            <w:tcW w:w="7395" w:type="dxa"/>
          </w:tcPr>
          <w:p w14:paraId="26F06251">
            <w:pPr>
              <w:pStyle w:val="9"/>
              <w:spacing w:before="31"/>
              <w:ind w:left="473"/>
              <w:rPr>
                <w:sz w:val="24"/>
              </w:rPr>
            </w:pPr>
            <w:r>
              <w:rPr>
                <w:sz w:val="24"/>
              </w:rPr>
              <w:t>Знать</w:t>
            </w:r>
            <w:r>
              <w:rPr>
                <w:spacing w:val="-6"/>
                <w:sz w:val="24"/>
              </w:rPr>
              <w:t xml:space="preserve"> </w:t>
            </w:r>
            <w:r>
              <w:rPr>
                <w:sz w:val="24"/>
              </w:rPr>
              <w:t>некоторых</w:t>
            </w:r>
            <w:r>
              <w:rPr>
                <w:spacing w:val="-15"/>
                <w:sz w:val="24"/>
              </w:rPr>
              <w:t xml:space="preserve"> </w:t>
            </w:r>
            <w:r>
              <w:rPr>
                <w:sz w:val="24"/>
              </w:rPr>
              <w:t>литературных</w:t>
            </w:r>
            <w:r>
              <w:rPr>
                <w:spacing w:val="-10"/>
                <w:sz w:val="24"/>
              </w:rPr>
              <w:t xml:space="preserve"> </w:t>
            </w:r>
            <w:r>
              <w:rPr>
                <w:spacing w:val="-2"/>
                <w:sz w:val="24"/>
              </w:rPr>
              <w:t>персонажей</w:t>
            </w:r>
          </w:p>
        </w:tc>
      </w:tr>
      <w:tr w14:paraId="5A709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992" w:type="dxa"/>
          </w:tcPr>
          <w:p w14:paraId="7A473F48">
            <w:pPr>
              <w:pStyle w:val="9"/>
              <w:spacing w:before="227"/>
              <w:ind w:right="638"/>
              <w:jc w:val="right"/>
              <w:rPr>
                <w:sz w:val="24"/>
              </w:rPr>
            </w:pPr>
            <w:r>
              <w:rPr>
                <w:spacing w:val="-5"/>
                <w:sz w:val="24"/>
              </w:rPr>
              <w:t>3.4</w:t>
            </w:r>
          </w:p>
        </w:tc>
        <w:tc>
          <w:tcPr>
            <w:tcW w:w="7395" w:type="dxa"/>
          </w:tcPr>
          <w:p w14:paraId="6E2E4B15">
            <w:pPr>
              <w:pStyle w:val="9"/>
              <w:spacing w:before="35"/>
              <w:ind w:left="473"/>
              <w:rPr>
                <w:sz w:val="24"/>
              </w:rPr>
            </w:pPr>
            <w:r>
              <w:rPr>
                <w:sz w:val="24"/>
              </w:rPr>
              <w:t>Знать</w:t>
            </w:r>
            <w:r>
              <w:rPr>
                <w:spacing w:val="42"/>
                <w:sz w:val="24"/>
              </w:rPr>
              <w:t xml:space="preserve"> </w:t>
            </w:r>
            <w:r>
              <w:rPr>
                <w:sz w:val="24"/>
              </w:rPr>
              <w:t>небольшие</w:t>
            </w:r>
            <w:r>
              <w:rPr>
                <w:spacing w:val="39"/>
                <w:sz w:val="24"/>
              </w:rPr>
              <w:t xml:space="preserve"> </w:t>
            </w:r>
            <w:r>
              <w:rPr>
                <w:sz w:val="24"/>
              </w:rPr>
              <w:t>произведения</w:t>
            </w:r>
            <w:r>
              <w:rPr>
                <w:spacing w:val="44"/>
                <w:sz w:val="24"/>
              </w:rPr>
              <w:t xml:space="preserve"> </w:t>
            </w:r>
            <w:r>
              <w:rPr>
                <w:sz w:val="24"/>
              </w:rPr>
              <w:t>детского</w:t>
            </w:r>
            <w:r>
              <w:rPr>
                <w:spacing w:val="47"/>
                <w:sz w:val="24"/>
              </w:rPr>
              <w:t xml:space="preserve"> </w:t>
            </w:r>
            <w:r>
              <w:rPr>
                <w:sz w:val="24"/>
              </w:rPr>
              <w:t>фольклора</w:t>
            </w:r>
            <w:r>
              <w:rPr>
                <w:spacing w:val="34"/>
                <w:sz w:val="24"/>
              </w:rPr>
              <w:t xml:space="preserve"> </w:t>
            </w:r>
            <w:r>
              <w:rPr>
                <w:spacing w:val="-2"/>
                <w:sz w:val="24"/>
              </w:rPr>
              <w:t>(рифмовки,</w:t>
            </w:r>
          </w:p>
          <w:p w14:paraId="3FCD7B8E">
            <w:pPr>
              <w:pStyle w:val="9"/>
              <w:spacing w:before="108"/>
              <w:ind w:left="473"/>
              <w:rPr>
                <w:sz w:val="24"/>
              </w:rPr>
            </w:pPr>
            <w:r>
              <w:rPr>
                <w:spacing w:val="-2"/>
                <w:sz w:val="24"/>
              </w:rPr>
              <w:t>песни)</w:t>
            </w:r>
          </w:p>
        </w:tc>
      </w:tr>
      <w:tr w14:paraId="4E8C6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992" w:type="dxa"/>
          </w:tcPr>
          <w:p w14:paraId="4EA157F6">
            <w:pPr>
              <w:pStyle w:val="9"/>
              <w:spacing w:before="227"/>
              <w:ind w:right="638"/>
              <w:jc w:val="right"/>
              <w:rPr>
                <w:sz w:val="24"/>
              </w:rPr>
            </w:pPr>
            <w:r>
              <w:rPr>
                <w:spacing w:val="-5"/>
                <w:sz w:val="24"/>
              </w:rPr>
              <w:t>3.5</w:t>
            </w:r>
          </w:p>
        </w:tc>
        <w:tc>
          <w:tcPr>
            <w:tcW w:w="7395" w:type="dxa"/>
          </w:tcPr>
          <w:p w14:paraId="0604F1CA">
            <w:pPr>
              <w:pStyle w:val="9"/>
              <w:spacing w:before="30"/>
              <w:ind w:left="473"/>
              <w:rPr>
                <w:sz w:val="24"/>
              </w:rPr>
            </w:pPr>
            <w:r>
              <w:rPr>
                <w:sz w:val="24"/>
              </w:rPr>
              <w:t>Кратко</w:t>
            </w:r>
            <w:r>
              <w:rPr>
                <w:spacing w:val="5"/>
                <w:sz w:val="24"/>
              </w:rPr>
              <w:t xml:space="preserve"> </w:t>
            </w:r>
            <w:r>
              <w:rPr>
                <w:sz w:val="24"/>
              </w:rPr>
              <w:t>представлять</w:t>
            </w:r>
            <w:r>
              <w:rPr>
                <w:spacing w:val="2"/>
                <w:sz w:val="24"/>
              </w:rPr>
              <w:t xml:space="preserve"> </w:t>
            </w:r>
            <w:r>
              <w:rPr>
                <w:sz w:val="24"/>
              </w:rPr>
              <w:t>свою</w:t>
            </w:r>
            <w:r>
              <w:rPr>
                <w:spacing w:val="3"/>
                <w:sz w:val="24"/>
              </w:rPr>
              <w:t xml:space="preserve"> </w:t>
            </w:r>
            <w:r>
              <w:rPr>
                <w:sz w:val="24"/>
              </w:rPr>
              <w:t>страну</w:t>
            </w:r>
            <w:r>
              <w:rPr>
                <w:spacing w:val="-14"/>
                <w:sz w:val="24"/>
              </w:rPr>
              <w:t xml:space="preserve"> </w:t>
            </w:r>
            <w:r>
              <w:rPr>
                <w:sz w:val="24"/>
              </w:rPr>
              <w:t>на</w:t>
            </w:r>
            <w:r>
              <w:rPr>
                <w:spacing w:val="3"/>
                <w:sz w:val="24"/>
              </w:rPr>
              <w:t xml:space="preserve"> </w:t>
            </w:r>
            <w:r>
              <w:rPr>
                <w:sz w:val="24"/>
              </w:rPr>
              <w:t>иностранном</w:t>
            </w:r>
            <w:r>
              <w:rPr>
                <w:spacing w:val="2"/>
                <w:sz w:val="24"/>
              </w:rPr>
              <w:t xml:space="preserve"> </w:t>
            </w:r>
            <w:r>
              <w:rPr>
                <w:sz w:val="24"/>
              </w:rPr>
              <w:t>языке</w:t>
            </w:r>
            <w:r>
              <w:rPr>
                <w:spacing w:val="-1"/>
                <w:sz w:val="24"/>
              </w:rPr>
              <w:t xml:space="preserve"> </w:t>
            </w:r>
            <w:r>
              <w:rPr>
                <w:sz w:val="24"/>
              </w:rPr>
              <w:t>в</w:t>
            </w:r>
            <w:r>
              <w:rPr>
                <w:spacing w:val="2"/>
                <w:sz w:val="24"/>
              </w:rPr>
              <w:t xml:space="preserve"> </w:t>
            </w:r>
            <w:r>
              <w:rPr>
                <w:spacing w:val="-2"/>
                <w:sz w:val="24"/>
              </w:rPr>
              <w:t>рамках</w:t>
            </w:r>
          </w:p>
          <w:p w14:paraId="6AE93046">
            <w:pPr>
              <w:pStyle w:val="9"/>
              <w:spacing w:before="113"/>
              <w:ind w:left="473"/>
              <w:rPr>
                <w:sz w:val="24"/>
              </w:rPr>
            </w:pPr>
            <w:r>
              <w:rPr>
                <w:sz w:val="24"/>
              </w:rPr>
              <w:t>изучаемой</w:t>
            </w:r>
            <w:r>
              <w:rPr>
                <w:spacing w:val="-3"/>
                <w:sz w:val="24"/>
              </w:rPr>
              <w:t xml:space="preserve"> </w:t>
            </w:r>
            <w:r>
              <w:rPr>
                <w:spacing w:val="-2"/>
                <w:sz w:val="24"/>
              </w:rPr>
              <w:t>тематики</w:t>
            </w:r>
          </w:p>
        </w:tc>
      </w:tr>
    </w:tbl>
    <w:p w14:paraId="7C0C0D6A">
      <w:pPr>
        <w:pStyle w:val="9"/>
        <w:spacing w:after="0"/>
        <w:rPr>
          <w:sz w:val="24"/>
        </w:rPr>
        <w:sectPr>
          <w:pgSz w:w="11910" w:h="16400"/>
          <w:pgMar w:top="1080" w:right="708" w:bottom="280" w:left="1700" w:header="720" w:footer="720" w:gutter="0"/>
          <w:cols w:space="720" w:num="1"/>
        </w:sectPr>
      </w:pPr>
    </w:p>
    <w:p w14:paraId="0C74F2CE">
      <w:pPr>
        <w:pStyle w:val="2"/>
        <w:spacing w:before="59"/>
      </w:pPr>
      <w:r>
        <w:rPr>
          <w:spacing w:val="-2"/>
        </w:rPr>
        <w:t>ПРОВЕРЯЕМЫЕ</w:t>
      </w:r>
      <w:r>
        <w:rPr>
          <w:spacing w:val="-3"/>
        </w:rPr>
        <w:t xml:space="preserve"> </w:t>
      </w:r>
      <w:r>
        <w:rPr>
          <w:spacing w:val="-2"/>
        </w:rPr>
        <w:t>ЭЛЕМЕНТЫ</w:t>
      </w:r>
      <w:r>
        <w:rPr>
          <w:spacing w:val="-5"/>
        </w:rPr>
        <w:t xml:space="preserve"> </w:t>
      </w:r>
      <w:r>
        <w:rPr>
          <w:spacing w:val="-2"/>
        </w:rPr>
        <w:t>СОДЕРЖАНИЯ</w:t>
      </w:r>
    </w:p>
    <w:p w14:paraId="4889695C">
      <w:pPr>
        <w:pStyle w:val="6"/>
        <w:ind w:left="0" w:firstLine="0"/>
        <w:jc w:val="left"/>
        <w:rPr>
          <w:b/>
        </w:rPr>
      </w:pPr>
    </w:p>
    <w:p w14:paraId="56664736">
      <w:pPr>
        <w:pStyle w:val="6"/>
        <w:spacing w:before="114"/>
        <w:ind w:left="0" w:firstLine="0"/>
        <w:jc w:val="left"/>
        <w:rPr>
          <w:b/>
        </w:rPr>
      </w:pPr>
    </w:p>
    <w:p w14:paraId="27C7C724">
      <w:pPr>
        <w:pStyle w:val="8"/>
        <w:numPr>
          <w:ilvl w:val="0"/>
          <w:numId w:val="6"/>
        </w:numPr>
        <w:tabs>
          <w:tab w:val="left" w:pos="330"/>
        </w:tabs>
        <w:spacing w:before="0" w:after="0" w:line="240" w:lineRule="auto"/>
        <w:ind w:left="330" w:right="0" w:hanging="210"/>
        <w:jc w:val="left"/>
        <w:rPr>
          <w:b/>
          <w:sz w:val="28"/>
        </w:rPr>
      </w:pPr>
      <w:r>
        <w:rPr>
          <w:b/>
          <w:spacing w:val="-2"/>
          <w:sz w:val="28"/>
        </w:rPr>
        <w:t>КЛАСС</w:t>
      </w:r>
    </w:p>
    <w:p w14:paraId="17B25EF7">
      <w:pPr>
        <w:pStyle w:val="6"/>
        <w:spacing w:before="17"/>
        <w:ind w:left="0" w:firstLine="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7"/>
        <w:gridCol w:w="8101"/>
      </w:tblGrid>
      <w:tr w14:paraId="1C1144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287" w:type="dxa"/>
          </w:tcPr>
          <w:p w14:paraId="21B32C23">
            <w:pPr>
              <w:pStyle w:val="9"/>
              <w:spacing w:before="40"/>
              <w:ind w:left="453"/>
              <w:rPr>
                <w:b/>
                <w:sz w:val="24"/>
              </w:rPr>
            </w:pPr>
            <w:r>
              <w:rPr>
                <w:b/>
                <w:spacing w:val="-5"/>
                <w:sz w:val="24"/>
              </w:rPr>
              <w:t>Код</w:t>
            </w:r>
          </w:p>
        </w:tc>
        <w:tc>
          <w:tcPr>
            <w:tcW w:w="8101" w:type="dxa"/>
          </w:tcPr>
          <w:p w14:paraId="546190ED">
            <w:pPr>
              <w:pStyle w:val="9"/>
              <w:spacing w:before="40"/>
              <w:ind w:left="443"/>
              <w:rPr>
                <w:b/>
                <w:sz w:val="24"/>
              </w:rPr>
            </w:pPr>
            <w:r>
              <w:rPr>
                <w:b/>
                <w:sz w:val="24"/>
              </w:rPr>
              <w:t>Проверяемый</w:t>
            </w:r>
            <w:r>
              <w:rPr>
                <w:b/>
                <w:spacing w:val="-7"/>
                <w:sz w:val="24"/>
              </w:rPr>
              <w:t xml:space="preserve"> </w:t>
            </w:r>
            <w:r>
              <w:rPr>
                <w:b/>
                <w:sz w:val="24"/>
              </w:rPr>
              <w:t>элемент</w:t>
            </w:r>
            <w:r>
              <w:rPr>
                <w:b/>
                <w:spacing w:val="-1"/>
                <w:sz w:val="24"/>
              </w:rPr>
              <w:t xml:space="preserve"> </w:t>
            </w:r>
            <w:r>
              <w:rPr>
                <w:b/>
                <w:spacing w:val="-2"/>
                <w:sz w:val="24"/>
              </w:rPr>
              <w:t>содержания</w:t>
            </w:r>
          </w:p>
        </w:tc>
      </w:tr>
      <w:tr w14:paraId="5EB6B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7" w:type="dxa"/>
          </w:tcPr>
          <w:p w14:paraId="2E795300">
            <w:pPr>
              <w:pStyle w:val="9"/>
              <w:spacing w:before="25"/>
              <w:ind w:left="770"/>
              <w:rPr>
                <w:sz w:val="24"/>
              </w:rPr>
            </w:pPr>
            <w:r>
              <w:rPr>
                <w:spacing w:val="-10"/>
                <w:sz w:val="24"/>
              </w:rPr>
              <w:t>1</w:t>
            </w:r>
          </w:p>
        </w:tc>
        <w:tc>
          <w:tcPr>
            <w:tcW w:w="8101" w:type="dxa"/>
          </w:tcPr>
          <w:p w14:paraId="5DF050D7">
            <w:pPr>
              <w:pStyle w:val="9"/>
              <w:spacing w:before="25"/>
              <w:ind w:left="472"/>
              <w:rPr>
                <w:sz w:val="24"/>
              </w:rPr>
            </w:pPr>
            <w:r>
              <w:rPr>
                <w:sz w:val="24"/>
              </w:rPr>
              <w:t>Коммуникативные</w:t>
            </w:r>
            <w:r>
              <w:rPr>
                <w:spacing w:val="-8"/>
                <w:sz w:val="24"/>
              </w:rPr>
              <w:t xml:space="preserve"> </w:t>
            </w:r>
            <w:r>
              <w:rPr>
                <w:spacing w:val="-2"/>
                <w:sz w:val="24"/>
              </w:rPr>
              <w:t>умения</w:t>
            </w:r>
          </w:p>
        </w:tc>
      </w:tr>
      <w:tr w14:paraId="318DB6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7DD2A4FD">
            <w:pPr>
              <w:pStyle w:val="9"/>
              <w:spacing w:before="30"/>
              <w:ind w:left="679"/>
              <w:rPr>
                <w:i/>
                <w:sz w:val="24"/>
              </w:rPr>
            </w:pPr>
            <w:r>
              <w:rPr>
                <w:i/>
                <w:spacing w:val="-5"/>
                <w:sz w:val="24"/>
              </w:rPr>
              <w:t>1.1</w:t>
            </w:r>
          </w:p>
        </w:tc>
        <w:tc>
          <w:tcPr>
            <w:tcW w:w="8101" w:type="dxa"/>
          </w:tcPr>
          <w:p w14:paraId="644AE7D1">
            <w:pPr>
              <w:pStyle w:val="9"/>
              <w:spacing w:before="30"/>
              <w:ind w:left="472"/>
              <w:rPr>
                <w:i/>
                <w:sz w:val="24"/>
              </w:rPr>
            </w:pPr>
            <w:r>
              <w:rPr>
                <w:i/>
                <w:spacing w:val="-2"/>
                <w:sz w:val="24"/>
              </w:rPr>
              <w:t>Говорение</w:t>
            </w:r>
          </w:p>
        </w:tc>
      </w:tr>
      <w:tr w14:paraId="1F33D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7" w:type="dxa"/>
          </w:tcPr>
          <w:p w14:paraId="005CBD53">
            <w:pPr>
              <w:pStyle w:val="9"/>
              <w:spacing w:before="30"/>
              <w:ind w:right="197"/>
              <w:jc w:val="right"/>
              <w:rPr>
                <w:sz w:val="24"/>
              </w:rPr>
            </w:pPr>
            <w:r>
              <w:rPr>
                <w:spacing w:val="-2"/>
                <w:sz w:val="24"/>
              </w:rPr>
              <w:t>1.1.1</w:t>
            </w:r>
          </w:p>
        </w:tc>
        <w:tc>
          <w:tcPr>
            <w:tcW w:w="8101" w:type="dxa"/>
          </w:tcPr>
          <w:p w14:paraId="677AE733">
            <w:pPr>
              <w:pStyle w:val="9"/>
              <w:spacing w:before="30"/>
              <w:ind w:left="472"/>
              <w:rPr>
                <w:sz w:val="24"/>
              </w:rPr>
            </w:pPr>
            <w:r>
              <w:rPr>
                <w:sz w:val="24"/>
              </w:rPr>
              <w:t>Диалогическая</w:t>
            </w:r>
            <w:r>
              <w:rPr>
                <w:spacing w:val="-14"/>
                <w:sz w:val="24"/>
              </w:rPr>
              <w:t xml:space="preserve"> </w:t>
            </w:r>
            <w:r>
              <w:rPr>
                <w:spacing w:val="-4"/>
                <w:sz w:val="24"/>
              </w:rPr>
              <w:t>речь</w:t>
            </w:r>
          </w:p>
        </w:tc>
      </w:tr>
      <w:tr w14:paraId="27577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2" w:hRule="atLeast"/>
        </w:trPr>
        <w:tc>
          <w:tcPr>
            <w:tcW w:w="1287" w:type="dxa"/>
          </w:tcPr>
          <w:p w14:paraId="25BEB1EC">
            <w:pPr>
              <w:pStyle w:val="9"/>
              <w:rPr>
                <w:b/>
                <w:sz w:val="24"/>
              </w:rPr>
            </w:pPr>
          </w:p>
          <w:p w14:paraId="34524068">
            <w:pPr>
              <w:pStyle w:val="9"/>
              <w:rPr>
                <w:b/>
                <w:sz w:val="24"/>
              </w:rPr>
            </w:pPr>
          </w:p>
          <w:p w14:paraId="77806CB6">
            <w:pPr>
              <w:pStyle w:val="9"/>
              <w:spacing w:before="167"/>
              <w:rPr>
                <w:b/>
                <w:sz w:val="24"/>
              </w:rPr>
            </w:pPr>
          </w:p>
          <w:p w14:paraId="113D831D">
            <w:pPr>
              <w:pStyle w:val="9"/>
              <w:ind w:right="111"/>
              <w:jc w:val="right"/>
              <w:rPr>
                <w:sz w:val="24"/>
              </w:rPr>
            </w:pPr>
            <w:r>
              <w:rPr>
                <w:spacing w:val="-2"/>
                <w:sz w:val="24"/>
              </w:rPr>
              <w:t>1.1.1.1</w:t>
            </w:r>
          </w:p>
        </w:tc>
        <w:tc>
          <w:tcPr>
            <w:tcW w:w="8101" w:type="dxa"/>
          </w:tcPr>
          <w:p w14:paraId="2231ADFD">
            <w:pPr>
              <w:pStyle w:val="9"/>
              <w:spacing w:before="30" w:line="336" w:lineRule="auto"/>
              <w:ind w:left="472" w:right="92"/>
              <w:jc w:val="both"/>
              <w:rPr>
                <w:sz w:val="24"/>
              </w:rPr>
            </w:pPr>
            <w:r>
              <w:rPr>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w:t>
            </w:r>
          </w:p>
          <w:p w14:paraId="28D616CE">
            <w:pPr>
              <w:pStyle w:val="9"/>
              <w:spacing w:before="3"/>
              <w:ind w:left="472"/>
              <w:rPr>
                <w:sz w:val="24"/>
              </w:rPr>
            </w:pPr>
            <w:r>
              <w:rPr>
                <w:spacing w:val="-2"/>
                <w:sz w:val="24"/>
              </w:rPr>
              <w:t>извинение</w:t>
            </w:r>
          </w:p>
        </w:tc>
      </w:tr>
      <w:tr w14:paraId="742D9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87" w:type="dxa"/>
          </w:tcPr>
          <w:p w14:paraId="24E47B14">
            <w:pPr>
              <w:pStyle w:val="9"/>
              <w:rPr>
                <w:b/>
                <w:sz w:val="24"/>
              </w:rPr>
            </w:pPr>
          </w:p>
          <w:p w14:paraId="13146CE8">
            <w:pPr>
              <w:pStyle w:val="9"/>
              <w:spacing w:before="251"/>
              <w:rPr>
                <w:b/>
                <w:sz w:val="24"/>
              </w:rPr>
            </w:pPr>
          </w:p>
          <w:p w14:paraId="1C8FA782">
            <w:pPr>
              <w:pStyle w:val="9"/>
              <w:ind w:right="111"/>
              <w:jc w:val="right"/>
              <w:rPr>
                <w:sz w:val="24"/>
              </w:rPr>
            </w:pPr>
            <w:r>
              <w:rPr>
                <w:spacing w:val="-2"/>
                <w:sz w:val="24"/>
              </w:rPr>
              <w:t>1.1.1.2</w:t>
            </w:r>
          </w:p>
        </w:tc>
        <w:tc>
          <w:tcPr>
            <w:tcW w:w="8101" w:type="dxa"/>
          </w:tcPr>
          <w:p w14:paraId="77C639A0">
            <w:pPr>
              <w:pStyle w:val="9"/>
              <w:spacing w:before="30" w:line="336" w:lineRule="auto"/>
              <w:ind w:left="472" w:right="98"/>
              <w:jc w:val="both"/>
              <w:rPr>
                <w:sz w:val="24"/>
              </w:rPr>
            </w:pPr>
            <w:r>
              <w:rPr>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w:t>
            </w:r>
            <w:r>
              <w:rPr>
                <w:spacing w:val="34"/>
                <w:sz w:val="24"/>
              </w:rPr>
              <w:t xml:space="preserve"> </w:t>
            </w:r>
            <w:r>
              <w:rPr>
                <w:sz w:val="24"/>
              </w:rPr>
              <w:t>сообщение фактической</w:t>
            </w:r>
            <w:r>
              <w:rPr>
                <w:spacing w:val="32"/>
                <w:sz w:val="24"/>
              </w:rPr>
              <w:t xml:space="preserve"> </w:t>
            </w:r>
            <w:r>
              <w:rPr>
                <w:sz w:val="24"/>
              </w:rPr>
              <w:t>информации, ответы на вопросы</w:t>
            </w:r>
          </w:p>
          <w:p w14:paraId="2B8BF01D">
            <w:pPr>
              <w:pStyle w:val="9"/>
              <w:ind w:left="472"/>
              <w:rPr>
                <w:sz w:val="24"/>
              </w:rPr>
            </w:pPr>
            <w:r>
              <w:rPr>
                <w:spacing w:val="-2"/>
                <w:sz w:val="24"/>
              </w:rPr>
              <w:t>собеседника</w:t>
            </w:r>
          </w:p>
        </w:tc>
      </w:tr>
      <w:tr w14:paraId="69017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3DF7185F">
            <w:pPr>
              <w:pStyle w:val="9"/>
              <w:spacing w:before="30"/>
              <w:ind w:right="197"/>
              <w:jc w:val="right"/>
              <w:rPr>
                <w:sz w:val="24"/>
              </w:rPr>
            </w:pPr>
            <w:r>
              <w:rPr>
                <w:spacing w:val="-2"/>
                <w:sz w:val="24"/>
              </w:rPr>
              <w:t>1.1.2</w:t>
            </w:r>
          </w:p>
        </w:tc>
        <w:tc>
          <w:tcPr>
            <w:tcW w:w="8101" w:type="dxa"/>
          </w:tcPr>
          <w:p w14:paraId="16E73DCA">
            <w:pPr>
              <w:pStyle w:val="9"/>
              <w:spacing w:before="30"/>
              <w:ind w:left="472"/>
              <w:rPr>
                <w:sz w:val="24"/>
              </w:rPr>
            </w:pPr>
            <w:r>
              <w:rPr>
                <w:sz w:val="24"/>
              </w:rPr>
              <w:t>Монологическая</w:t>
            </w:r>
            <w:r>
              <w:rPr>
                <w:spacing w:val="-15"/>
                <w:sz w:val="24"/>
              </w:rPr>
              <w:t xml:space="preserve"> </w:t>
            </w:r>
            <w:r>
              <w:rPr>
                <w:spacing w:val="-4"/>
                <w:sz w:val="24"/>
              </w:rPr>
              <w:t>речь</w:t>
            </w:r>
          </w:p>
        </w:tc>
      </w:tr>
      <w:tr w14:paraId="4FC4F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7" w:type="dxa"/>
          </w:tcPr>
          <w:p w14:paraId="25174550">
            <w:pPr>
              <w:pStyle w:val="9"/>
              <w:spacing w:before="222"/>
              <w:ind w:right="111"/>
              <w:jc w:val="right"/>
              <w:rPr>
                <w:sz w:val="24"/>
              </w:rPr>
            </w:pPr>
            <w:r>
              <w:rPr>
                <w:spacing w:val="-2"/>
                <w:sz w:val="24"/>
              </w:rPr>
              <w:t>1.1.2.1</w:t>
            </w:r>
          </w:p>
        </w:tc>
        <w:tc>
          <w:tcPr>
            <w:tcW w:w="8101" w:type="dxa"/>
          </w:tcPr>
          <w:p w14:paraId="5A16F250">
            <w:pPr>
              <w:pStyle w:val="9"/>
              <w:spacing w:before="30"/>
              <w:ind w:left="472"/>
              <w:rPr>
                <w:sz w:val="24"/>
              </w:rPr>
            </w:pPr>
            <w:r>
              <w:rPr>
                <w:sz w:val="24"/>
              </w:rPr>
              <w:t>Описание</w:t>
            </w:r>
            <w:r>
              <w:rPr>
                <w:spacing w:val="-2"/>
                <w:sz w:val="24"/>
              </w:rPr>
              <w:t xml:space="preserve"> </w:t>
            </w:r>
            <w:r>
              <w:rPr>
                <w:sz w:val="24"/>
              </w:rPr>
              <w:t>предмета,</w:t>
            </w:r>
            <w:r>
              <w:rPr>
                <w:spacing w:val="3"/>
                <w:sz w:val="24"/>
              </w:rPr>
              <w:t xml:space="preserve"> </w:t>
            </w:r>
            <w:r>
              <w:rPr>
                <w:sz w:val="24"/>
              </w:rPr>
              <w:t>реального</w:t>
            </w:r>
            <w:r>
              <w:rPr>
                <w:spacing w:val="5"/>
                <w:sz w:val="24"/>
              </w:rPr>
              <w:t xml:space="preserve"> </w:t>
            </w:r>
            <w:r>
              <w:rPr>
                <w:sz w:val="24"/>
              </w:rPr>
              <w:t>человека или</w:t>
            </w:r>
            <w:r>
              <w:rPr>
                <w:spacing w:val="2"/>
                <w:sz w:val="24"/>
              </w:rPr>
              <w:t xml:space="preserve"> </w:t>
            </w:r>
            <w:r>
              <w:rPr>
                <w:sz w:val="24"/>
              </w:rPr>
              <w:t>литературного</w:t>
            </w:r>
            <w:r>
              <w:rPr>
                <w:spacing w:val="9"/>
                <w:sz w:val="24"/>
              </w:rPr>
              <w:t xml:space="preserve"> </w:t>
            </w:r>
            <w:r>
              <w:rPr>
                <w:sz w:val="24"/>
              </w:rPr>
              <w:t>персонажа</w:t>
            </w:r>
            <w:r>
              <w:rPr>
                <w:spacing w:val="1"/>
                <w:sz w:val="24"/>
              </w:rPr>
              <w:t xml:space="preserve"> </w:t>
            </w:r>
            <w:r>
              <w:rPr>
                <w:spacing w:val="-10"/>
                <w:sz w:val="24"/>
              </w:rPr>
              <w:t>с</w:t>
            </w:r>
          </w:p>
          <w:p w14:paraId="45F58FF8">
            <w:pPr>
              <w:pStyle w:val="9"/>
              <w:spacing w:before="113"/>
              <w:ind w:left="472"/>
              <w:rPr>
                <w:sz w:val="24"/>
              </w:rPr>
            </w:pPr>
            <w:r>
              <w:rPr>
                <w:sz w:val="24"/>
              </w:rPr>
              <w:t>использованием</w:t>
            </w:r>
            <w:r>
              <w:rPr>
                <w:spacing w:val="-5"/>
                <w:sz w:val="24"/>
              </w:rPr>
              <w:t xml:space="preserve"> </w:t>
            </w:r>
            <w:r>
              <w:rPr>
                <w:sz w:val="24"/>
              </w:rPr>
              <w:t>речевых</w:t>
            </w:r>
            <w:r>
              <w:rPr>
                <w:spacing w:val="-11"/>
                <w:sz w:val="24"/>
              </w:rPr>
              <w:t xml:space="preserve"> </w:t>
            </w:r>
            <w:r>
              <w:rPr>
                <w:sz w:val="24"/>
              </w:rPr>
              <w:t>ситуаций, ключевых</w:t>
            </w:r>
            <w:r>
              <w:rPr>
                <w:spacing w:val="-8"/>
                <w:sz w:val="24"/>
              </w:rPr>
              <w:t xml:space="preserve"> </w:t>
            </w:r>
            <w:r>
              <w:rPr>
                <w:sz w:val="24"/>
              </w:rPr>
              <w:t>слов</w:t>
            </w:r>
            <w:r>
              <w:rPr>
                <w:spacing w:val="-9"/>
                <w:sz w:val="24"/>
              </w:rPr>
              <w:t xml:space="preserve"> </w:t>
            </w:r>
            <w:r>
              <w:rPr>
                <w:sz w:val="24"/>
              </w:rPr>
              <w:t>и</w:t>
            </w:r>
            <w:r>
              <w:rPr>
                <w:spacing w:val="-10"/>
                <w:sz w:val="24"/>
              </w:rPr>
              <w:t xml:space="preserve"> </w:t>
            </w:r>
            <w:r>
              <w:rPr>
                <w:sz w:val="24"/>
              </w:rPr>
              <w:t>(или)</w:t>
            </w:r>
            <w:r>
              <w:rPr>
                <w:spacing w:val="-8"/>
                <w:sz w:val="24"/>
              </w:rPr>
              <w:t xml:space="preserve"> </w:t>
            </w:r>
            <w:r>
              <w:rPr>
                <w:spacing w:val="-2"/>
                <w:sz w:val="24"/>
              </w:rPr>
              <w:t>иллюстраций</w:t>
            </w:r>
          </w:p>
        </w:tc>
      </w:tr>
      <w:tr w14:paraId="2A6A5F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7" w:type="dxa"/>
          </w:tcPr>
          <w:p w14:paraId="67AEF629">
            <w:pPr>
              <w:pStyle w:val="9"/>
              <w:spacing w:before="227"/>
              <w:ind w:right="111"/>
              <w:jc w:val="right"/>
              <w:rPr>
                <w:sz w:val="24"/>
              </w:rPr>
            </w:pPr>
            <w:r>
              <w:rPr>
                <w:spacing w:val="-2"/>
                <w:sz w:val="24"/>
              </w:rPr>
              <w:t>1.1.2.2</w:t>
            </w:r>
          </w:p>
        </w:tc>
        <w:tc>
          <w:tcPr>
            <w:tcW w:w="8101" w:type="dxa"/>
          </w:tcPr>
          <w:p w14:paraId="5AB17823">
            <w:pPr>
              <w:pStyle w:val="9"/>
              <w:spacing w:before="35"/>
              <w:ind w:left="472"/>
              <w:rPr>
                <w:sz w:val="24"/>
              </w:rPr>
            </w:pPr>
            <w:r>
              <w:rPr>
                <w:sz w:val="24"/>
              </w:rPr>
              <w:t>Рассказ</w:t>
            </w:r>
            <w:r>
              <w:rPr>
                <w:spacing w:val="8"/>
                <w:sz w:val="24"/>
              </w:rPr>
              <w:t xml:space="preserve"> </w:t>
            </w:r>
            <w:r>
              <w:rPr>
                <w:sz w:val="24"/>
              </w:rPr>
              <w:t>о</w:t>
            </w:r>
            <w:r>
              <w:rPr>
                <w:spacing w:val="16"/>
                <w:sz w:val="24"/>
              </w:rPr>
              <w:t xml:space="preserve"> </w:t>
            </w:r>
            <w:r>
              <w:rPr>
                <w:sz w:val="24"/>
              </w:rPr>
              <w:t>себе,</w:t>
            </w:r>
            <w:r>
              <w:rPr>
                <w:spacing w:val="15"/>
                <w:sz w:val="24"/>
              </w:rPr>
              <w:t xml:space="preserve"> </w:t>
            </w:r>
            <w:r>
              <w:rPr>
                <w:sz w:val="24"/>
              </w:rPr>
              <w:t>члене</w:t>
            </w:r>
            <w:r>
              <w:rPr>
                <w:spacing w:val="8"/>
                <w:sz w:val="24"/>
              </w:rPr>
              <w:t xml:space="preserve"> </w:t>
            </w:r>
            <w:r>
              <w:rPr>
                <w:sz w:val="24"/>
              </w:rPr>
              <w:t>семьи,</w:t>
            </w:r>
            <w:r>
              <w:rPr>
                <w:spacing w:val="11"/>
                <w:sz w:val="24"/>
              </w:rPr>
              <w:t xml:space="preserve"> </w:t>
            </w:r>
            <w:r>
              <w:rPr>
                <w:sz w:val="24"/>
              </w:rPr>
              <w:t>друге</w:t>
            </w:r>
            <w:r>
              <w:rPr>
                <w:spacing w:val="12"/>
                <w:sz w:val="24"/>
              </w:rPr>
              <w:t xml:space="preserve"> </w:t>
            </w:r>
            <w:r>
              <w:rPr>
                <w:sz w:val="24"/>
              </w:rPr>
              <w:t>с</w:t>
            </w:r>
            <w:r>
              <w:rPr>
                <w:spacing w:val="7"/>
                <w:sz w:val="24"/>
              </w:rPr>
              <w:t xml:space="preserve"> </w:t>
            </w:r>
            <w:r>
              <w:rPr>
                <w:sz w:val="24"/>
              </w:rPr>
              <w:t>использованием</w:t>
            </w:r>
            <w:r>
              <w:rPr>
                <w:spacing w:val="16"/>
                <w:sz w:val="24"/>
              </w:rPr>
              <w:t xml:space="preserve"> </w:t>
            </w:r>
            <w:r>
              <w:rPr>
                <w:sz w:val="24"/>
              </w:rPr>
              <w:t>речевых</w:t>
            </w:r>
            <w:r>
              <w:rPr>
                <w:spacing w:val="5"/>
                <w:sz w:val="24"/>
              </w:rPr>
              <w:t xml:space="preserve"> </w:t>
            </w:r>
            <w:r>
              <w:rPr>
                <w:spacing w:val="-2"/>
                <w:sz w:val="24"/>
              </w:rPr>
              <w:t>ситуаций,</w:t>
            </w:r>
          </w:p>
          <w:p w14:paraId="7C0CE64E">
            <w:pPr>
              <w:pStyle w:val="9"/>
              <w:spacing w:before="108"/>
              <w:ind w:left="472"/>
              <w:rPr>
                <w:sz w:val="24"/>
              </w:rPr>
            </w:pPr>
            <w:r>
              <w:rPr>
                <w:sz w:val="24"/>
              </w:rPr>
              <w:t>ключевых</w:t>
            </w:r>
            <w:r>
              <w:rPr>
                <w:spacing w:val="-9"/>
                <w:sz w:val="24"/>
              </w:rPr>
              <w:t xml:space="preserve"> </w:t>
            </w:r>
            <w:r>
              <w:rPr>
                <w:sz w:val="24"/>
              </w:rPr>
              <w:t>слов</w:t>
            </w:r>
            <w:r>
              <w:rPr>
                <w:spacing w:val="2"/>
                <w:sz w:val="24"/>
              </w:rPr>
              <w:t xml:space="preserve"> </w:t>
            </w:r>
            <w:r>
              <w:rPr>
                <w:sz w:val="24"/>
              </w:rPr>
              <w:t>и</w:t>
            </w:r>
            <w:r>
              <w:rPr>
                <w:spacing w:val="-7"/>
                <w:sz w:val="24"/>
              </w:rPr>
              <w:t xml:space="preserve"> </w:t>
            </w:r>
            <w:r>
              <w:rPr>
                <w:sz w:val="24"/>
              </w:rPr>
              <w:t>(или)</w:t>
            </w:r>
            <w:r>
              <w:rPr>
                <w:spacing w:val="-2"/>
                <w:sz w:val="24"/>
              </w:rPr>
              <w:t xml:space="preserve"> иллюстраций</w:t>
            </w:r>
          </w:p>
        </w:tc>
      </w:tr>
      <w:tr w14:paraId="44C2ED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7" w:type="dxa"/>
          </w:tcPr>
          <w:p w14:paraId="435B3682">
            <w:pPr>
              <w:pStyle w:val="9"/>
              <w:spacing w:before="35"/>
              <w:ind w:left="679"/>
              <w:rPr>
                <w:i/>
                <w:sz w:val="24"/>
              </w:rPr>
            </w:pPr>
            <w:r>
              <w:rPr>
                <w:i/>
                <w:spacing w:val="-5"/>
                <w:sz w:val="24"/>
              </w:rPr>
              <w:t>1.2</w:t>
            </w:r>
          </w:p>
        </w:tc>
        <w:tc>
          <w:tcPr>
            <w:tcW w:w="8101" w:type="dxa"/>
          </w:tcPr>
          <w:p w14:paraId="484171A7">
            <w:pPr>
              <w:pStyle w:val="9"/>
              <w:spacing w:before="35"/>
              <w:ind w:left="472"/>
              <w:rPr>
                <w:i/>
                <w:sz w:val="24"/>
              </w:rPr>
            </w:pPr>
            <w:r>
              <w:rPr>
                <w:i/>
                <w:spacing w:val="-2"/>
                <w:sz w:val="24"/>
              </w:rPr>
              <w:t>Аудирование</w:t>
            </w:r>
          </w:p>
        </w:tc>
      </w:tr>
      <w:tr w14:paraId="0CB34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87" w:type="dxa"/>
          </w:tcPr>
          <w:p w14:paraId="66E9140B">
            <w:pPr>
              <w:pStyle w:val="9"/>
              <w:spacing w:before="143"/>
              <w:rPr>
                <w:b/>
                <w:sz w:val="24"/>
              </w:rPr>
            </w:pPr>
          </w:p>
          <w:p w14:paraId="5DA9DF8F">
            <w:pPr>
              <w:pStyle w:val="9"/>
              <w:ind w:right="197"/>
              <w:jc w:val="right"/>
              <w:rPr>
                <w:sz w:val="24"/>
              </w:rPr>
            </w:pPr>
            <w:r>
              <w:rPr>
                <w:spacing w:val="-2"/>
                <w:sz w:val="24"/>
              </w:rPr>
              <w:t>1.2.1</w:t>
            </w:r>
          </w:p>
        </w:tc>
        <w:tc>
          <w:tcPr>
            <w:tcW w:w="8101" w:type="dxa"/>
          </w:tcPr>
          <w:p w14:paraId="41123596">
            <w:pPr>
              <w:pStyle w:val="9"/>
              <w:tabs>
                <w:tab w:val="left" w:pos="2273"/>
                <w:tab w:val="left" w:pos="3348"/>
                <w:tab w:val="left" w:pos="3843"/>
                <w:tab w:val="left" w:pos="5380"/>
                <w:tab w:val="left" w:pos="6095"/>
              </w:tabs>
              <w:spacing w:before="35" w:line="333" w:lineRule="auto"/>
              <w:ind w:left="472" w:right="128"/>
              <w:rPr>
                <w:sz w:val="24"/>
              </w:rPr>
            </w:pPr>
            <w:r>
              <w:rPr>
                <w:sz w:val="24"/>
              </w:rPr>
              <w:t>Понимание</w:t>
            </w:r>
            <w:r>
              <w:rPr>
                <w:spacing w:val="-2"/>
                <w:sz w:val="24"/>
              </w:rPr>
              <w:t xml:space="preserve"> </w:t>
            </w:r>
            <w:r>
              <w:rPr>
                <w:sz w:val="24"/>
              </w:rPr>
              <w:t>на</w:t>
            </w:r>
            <w:r>
              <w:rPr>
                <w:spacing w:val="36"/>
                <w:sz w:val="24"/>
              </w:rPr>
              <w:t xml:space="preserve"> </w:t>
            </w:r>
            <w:r>
              <w:rPr>
                <w:sz w:val="24"/>
              </w:rPr>
              <w:t>слух</w:t>
            </w:r>
            <w:r>
              <w:rPr>
                <w:spacing w:val="-1"/>
                <w:sz w:val="24"/>
              </w:rPr>
              <w:t xml:space="preserve"> </w:t>
            </w:r>
            <w:r>
              <w:rPr>
                <w:sz w:val="24"/>
              </w:rPr>
              <w:t>речи</w:t>
            </w:r>
            <w:r>
              <w:rPr>
                <w:spacing w:val="40"/>
                <w:sz w:val="24"/>
              </w:rPr>
              <w:t xml:space="preserve"> </w:t>
            </w:r>
            <w:r>
              <w:rPr>
                <w:sz w:val="24"/>
              </w:rPr>
              <w:t>учителя</w:t>
            </w:r>
            <w:r>
              <w:rPr>
                <w:spacing w:val="35"/>
                <w:sz w:val="24"/>
              </w:rPr>
              <w:t xml:space="preserve"> </w:t>
            </w:r>
            <w:r>
              <w:rPr>
                <w:sz w:val="24"/>
              </w:rPr>
              <w:t>и</w:t>
            </w:r>
            <w:r>
              <w:rPr>
                <w:spacing w:val="36"/>
                <w:sz w:val="24"/>
              </w:rPr>
              <w:t xml:space="preserve"> </w:t>
            </w:r>
            <w:r>
              <w:rPr>
                <w:sz w:val="24"/>
              </w:rPr>
              <w:t>других</w:t>
            </w:r>
            <w:r>
              <w:rPr>
                <w:spacing w:val="-1"/>
                <w:sz w:val="24"/>
              </w:rPr>
              <w:t xml:space="preserve"> </w:t>
            </w:r>
            <w:r>
              <w:rPr>
                <w:sz w:val="24"/>
              </w:rPr>
              <w:t>обучающихся</w:t>
            </w:r>
            <w:r>
              <w:rPr>
                <w:spacing w:val="37"/>
                <w:sz w:val="24"/>
              </w:rPr>
              <w:t xml:space="preserve"> </w:t>
            </w:r>
            <w:r>
              <w:rPr>
                <w:sz w:val="24"/>
              </w:rPr>
              <w:t>и</w:t>
            </w:r>
            <w:r>
              <w:rPr>
                <w:spacing w:val="36"/>
                <w:sz w:val="24"/>
              </w:rPr>
              <w:t xml:space="preserve"> </w:t>
            </w:r>
            <w:r>
              <w:rPr>
                <w:sz w:val="24"/>
              </w:rPr>
              <w:t xml:space="preserve">вербальная </w:t>
            </w:r>
            <w:r>
              <w:rPr>
                <w:spacing w:val="-2"/>
                <w:sz w:val="24"/>
              </w:rPr>
              <w:t>(невербальная)</w:t>
            </w:r>
            <w:r>
              <w:rPr>
                <w:sz w:val="24"/>
              </w:rPr>
              <w:tab/>
            </w:r>
            <w:r>
              <w:rPr>
                <w:spacing w:val="-2"/>
                <w:sz w:val="24"/>
              </w:rPr>
              <w:t>реакция</w:t>
            </w:r>
            <w:r>
              <w:rPr>
                <w:sz w:val="24"/>
              </w:rPr>
              <w:tab/>
            </w:r>
            <w:r>
              <w:rPr>
                <w:spacing w:val="-5"/>
                <w:sz w:val="24"/>
              </w:rPr>
              <w:t>на</w:t>
            </w:r>
            <w:r>
              <w:rPr>
                <w:sz w:val="24"/>
              </w:rPr>
              <w:tab/>
            </w:r>
            <w:r>
              <w:rPr>
                <w:spacing w:val="-2"/>
                <w:sz w:val="24"/>
              </w:rPr>
              <w:t>услышанное</w:t>
            </w:r>
            <w:r>
              <w:rPr>
                <w:sz w:val="24"/>
              </w:rPr>
              <w:tab/>
            </w:r>
            <w:r>
              <w:rPr>
                <w:spacing w:val="-4"/>
                <w:sz w:val="24"/>
              </w:rPr>
              <w:t>(при</w:t>
            </w:r>
            <w:r>
              <w:rPr>
                <w:sz w:val="24"/>
              </w:rPr>
              <w:tab/>
            </w:r>
            <w:r>
              <w:rPr>
                <w:spacing w:val="-4"/>
                <w:sz w:val="24"/>
              </w:rPr>
              <w:t>непосредственном</w:t>
            </w:r>
          </w:p>
          <w:p w14:paraId="4EFB1071">
            <w:pPr>
              <w:pStyle w:val="9"/>
              <w:spacing w:before="5"/>
              <w:ind w:left="472"/>
              <w:rPr>
                <w:sz w:val="24"/>
              </w:rPr>
            </w:pPr>
            <w:r>
              <w:rPr>
                <w:spacing w:val="-2"/>
                <w:sz w:val="24"/>
              </w:rPr>
              <w:t>общении)</w:t>
            </w:r>
          </w:p>
        </w:tc>
      </w:tr>
      <w:tr w14:paraId="27641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287" w:type="dxa"/>
          </w:tcPr>
          <w:p w14:paraId="60F0CB63">
            <w:pPr>
              <w:pStyle w:val="9"/>
              <w:rPr>
                <w:b/>
                <w:sz w:val="24"/>
              </w:rPr>
            </w:pPr>
          </w:p>
          <w:p w14:paraId="13C9881E">
            <w:pPr>
              <w:pStyle w:val="9"/>
              <w:spacing w:before="54"/>
              <w:rPr>
                <w:b/>
                <w:sz w:val="24"/>
              </w:rPr>
            </w:pPr>
          </w:p>
          <w:p w14:paraId="783F1B45">
            <w:pPr>
              <w:pStyle w:val="9"/>
              <w:ind w:right="197"/>
              <w:jc w:val="right"/>
              <w:rPr>
                <w:sz w:val="24"/>
              </w:rPr>
            </w:pPr>
            <w:r>
              <w:rPr>
                <w:spacing w:val="-2"/>
                <w:sz w:val="24"/>
              </w:rPr>
              <w:t>1.2.2</w:t>
            </w:r>
          </w:p>
        </w:tc>
        <w:tc>
          <w:tcPr>
            <w:tcW w:w="8101" w:type="dxa"/>
          </w:tcPr>
          <w:p w14:paraId="6E3596B7">
            <w:pPr>
              <w:pStyle w:val="9"/>
              <w:spacing w:before="35" w:line="333" w:lineRule="auto"/>
              <w:ind w:left="472" w:right="103"/>
              <w:jc w:val="both"/>
              <w:rPr>
                <w:sz w:val="24"/>
              </w:rPr>
            </w:pPr>
            <w:r>
              <w:rPr>
                <w:sz w:val="24"/>
              </w:rPr>
              <w:t>Аудирование с пониманием основного содержания учебных текстов, построенных на изученном языковом материале: определение основной темы</w:t>
            </w:r>
            <w:r>
              <w:rPr>
                <w:spacing w:val="35"/>
                <w:sz w:val="24"/>
              </w:rPr>
              <w:t xml:space="preserve"> </w:t>
            </w:r>
            <w:r>
              <w:rPr>
                <w:sz w:val="24"/>
              </w:rPr>
              <w:t>и</w:t>
            </w:r>
            <w:r>
              <w:rPr>
                <w:spacing w:val="24"/>
                <w:sz w:val="24"/>
              </w:rPr>
              <w:t xml:space="preserve"> </w:t>
            </w:r>
            <w:r>
              <w:rPr>
                <w:sz w:val="24"/>
              </w:rPr>
              <w:t>главных</w:t>
            </w:r>
            <w:r>
              <w:rPr>
                <w:spacing w:val="24"/>
                <w:sz w:val="24"/>
              </w:rPr>
              <w:t xml:space="preserve"> </w:t>
            </w:r>
            <w:r>
              <w:rPr>
                <w:sz w:val="24"/>
              </w:rPr>
              <w:t>фактов</w:t>
            </w:r>
            <w:r>
              <w:rPr>
                <w:spacing w:val="30"/>
                <w:sz w:val="24"/>
              </w:rPr>
              <w:t xml:space="preserve"> </w:t>
            </w:r>
            <w:r>
              <w:rPr>
                <w:sz w:val="24"/>
              </w:rPr>
              <w:t>(событий)</w:t>
            </w:r>
            <w:r>
              <w:rPr>
                <w:spacing w:val="31"/>
                <w:sz w:val="24"/>
              </w:rPr>
              <w:t xml:space="preserve"> </w:t>
            </w:r>
            <w:r>
              <w:rPr>
                <w:sz w:val="24"/>
              </w:rPr>
              <w:t>в</w:t>
            </w:r>
            <w:r>
              <w:rPr>
                <w:spacing w:val="30"/>
                <w:sz w:val="24"/>
              </w:rPr>
              <w:t xml:space="preserve"> </w:t>
            </w:r>
            <w:r>
              <w:rPr>
                <w:sz w:val="24"/>
              </w:rPr>
              <w:t>воспринимаемом</w:t>
            </w:r>
            <w:r>
              <w:rPr>
                <w:spacing w:val="37"/>
                <w:sz w:val="24"/>
              </w:rPr>
              <w:t xml:space="preserve"> </w:t>
            </w:r>
            <w:r>
              <w:rPr>
                <w:sz w:val="24"/>
              </w:rPr>
              <w:t>на</w:t>
            </w:r>
            <w:r>
              <w:rPr>
                <w:spacing w:val="27"/>
                <w:sz w:val="24"/>
              </w:rPr>
              <w:t xml:space="preserve"> </w:t>
            </w:r>
            <w:r>
              <w:rPr>
                <w:sz w:val="24"/>
              </w:rPr>
              <w:t>слух</w:t>
            </w:r>
            <w:r>
              <w:rPr>
                <w:spacing w:val="24"/>
                <w:sz w:val="24"/>
              </w:rPr>
              <w:t xml:space="preserve"> </w:t>
            </w:r>
            <w:r>
              <w:rPr>
                <w:sz w:val="24"/>
              </w:rPr>
              <w:t>тексте</w:t>
            </w:r>
            <w:r>
              <w:rPr>
                <w:spacing w:val="32"/>
                <w:sz w:val="24"/>
              </w:rPr>
              <w:t xml:space="preserve"> </w:t>
            </w:r>
            <w:r>
              <w:rPr>
                <w:sz w:val="24"/>
              </w:rPr>
              <w:t>с</w:t>
            </w:r>
          </w:p>
          <w:p w14:paraId="1D30C497">
            <w:pPr>
              <w:pStyle w:val="9"/>
              <w:spacing w:before="11"/>
              <w:ind w:left="472"/>
              <w:jc w:val="both"/>
              <w:rPr>
                <w:sz w:val="24"/>
              </w:rPr>
            </w:pPr>
            <w:r>
              <w:rPr>
                <w:sz w:val="24"/>
              </w:rPr>
              <w:t>использованием</w:t>
            </w:r>
            <w:r>
              <w:rPr>
                <w:spacing w:val="-6"/>
                <w:sz w:val="24"/>
              </w:rPr>
              <w:t xml:space="preserve"> </w:t>
            </w:r>
            <w:r>
              <w:rPr>
                <w:sz w:val="24"/>
              </w:rPr>
              <w:t>иллюстраций</w:t>
            </w:r>
            <w:r>
              <w:rPr>
                <w:spacing w:val="-6"/>
                <w:sz w:val="24"/>
              </w:rPr>
              <w:t xml:space="preserve"> </w:t>
            </w:r>
            <w:r>
              <w:rPr>
                <w:sz w:val="24"/>
              </w:rPr>
              <w:t>и</w:t>
            </w:r>
            <w:r>
              <w:rPr>
                <w:spacing w:val="-12"/>
                <w:sz w:val="24"/>
              </w:rPr>
              <w:t xml:space="preserve"> </w:t>
            </w:r>
            <w:r>
              <w:rPr>
                <w:sz w:val="24"/>
              </w:rPr>
              <w:t>языковой</w:t>
            </w:r>
            <w:r>
              <w:rPr>
                <w:spacing w:val="-7"/>
                <w:sz w:val="24"/>
              </w:rPr>
              <w:t xml:space="preserve"> </w:t>
            </w:r>
            <w:r>
              <w:rPr>
                <w:spacing w:val="-2"/>
                <w:sz w:val="24"/>
              </w:rPr>
              <w:t>догадки</w:t>
            </w:r>
          </w:p>
        </w:tc>
      </w:tr>
      <w:tr w14:paraId="3AE80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287" w:type="dxa"/>
          </w:tcPr>
          <w:p w14:paraId="3FC8D0AF">
            <w:pPr>
              <w:pStyle w:val="9"/>
              <w:spacing w:before="222"/>
              <w:ind w:right="197"/>
              <w:jc w:val="right"/>
              <w:rPr>
                <w:sz w:val="24"/>
              </w:rPr>
            </w:pPr>
            <w:r>
              <w:rPr>
                <w:spacing w:val="-2"/>
                <w:sz w:val="24"/>
              </w:rPr>
              <w:t>1.2.3</w:t>
            </w:r>
          </w:p>
        </w:tc>
        <w:tc>
          <w:tcPr>
            <w:tcW w:w="8101" w:type="dxa"/>
          </w:tcPr>
          <w:p w14:paraId="199895A9">
            <w:pPr>
              <w:pStyle w:val="9"/>
              <w:spacing w:before="31"/>
              <w:ind w:left="472"/>
              <w:rPr>
                <w:sz w:val="24"/>
              </w:rPr>
            </w:pPr>
            <w:r>
              <w:rPr>
                <w:sz w:val="24"/>
              </w:rPr>
              <w:t>Аудирование</w:t>
            </w:r>
            <w:r>
              <w:rPr>
                <w:spacing w:val="48"/>
                <w:w w:val="150"/>
                <w:sz w:val="24"/>
              </w:rPr>
              <w:t xml:space="preserve"> </w:t>
            </w:r>
            <w:r>
              <w:rPr>
                <w:sz w:val="24"/>
              </w:rPr>
              <w:t>с</w:t>
            </w:r>
            <w:r>
              <w:rPr>
                <w:spacing w:val="50"/>
                <w:w w:val="150"/>
                <w:sz w:val="24"/>
              </w:rPr>
              <w:t xml:space="preserve"> </w:t>
            </w:r>
            <w:r>
              <w:rPr>
                <w:sz w:val="24"/>
              </w:rPr>
              <w:t>пониманием</w:t>
            </w:r>
            <w:r>
              <w:rPr>
                <w:spacing w:val="79"/>
                <w:sz w:val="24"/>
              </w:rPr>
              <w:t xml:space="preserve"> </w:t>
            </w:r>
            <w:r>
              <w:rPr>
                <w:sz w:val="24"/>
              </w:rPr>
              <w:t>запрашиваемой</w:t>
            </w:r>
            <w:r>
              <w:rPr>
                <w:spacing w:val="79"/>
                <w:sz w:val="24"/>
              </w:rPr>
              <w:t xml:space="preserve"> </w:t>
            </w:r>
            <w:r>
              <w:rPr>
                <w:sz w:val="24"/>
              </w:rPr>
              <w:t>информации</w:t>
            </w:r>
            <w:r>
              <w:rPr>
                <w:spacing w:val="79"/>
                <w:sz w:val="24"/>
              </w:rPr>
              <w:t xml:space="preserve"> </w:t>
            </w:r>
            <w:r>
              <w:rPr>
                <w:sz w:val="24"/>
              </w:rPr>
              <w:t>в</w:t>
            </w:r>
            <w:r>
              <w:rPr>
                <w:spacing w:val="53"/>
                <w:w w:val="150"/>
                <w:sz w:val="24"/>
              </w:rPr>
              <w:t xml:space="preserve"> </w:t>
            </w:r>
            <w:r>
              <w:rPr>
                <w:spacing w:val="-2"/>
                <w:sz w:val="24"/>
              </w:rPr>
              <w:t>учебных</w:t>
            </w:r>
          </w:p>
          <w:p w14:paraId="0084F5FC">
            <w:pPr>
              <w:pStyle w:val="9"/>
              <w:spacing w:before="112"/>
              <w:ind w:left="472"/>
              <w:rPr>
                <w:sz w:val="24"/>
              </w:rPr>
            </w:pPr>
            <w:r>
              <w:rPr>
                <w:sz w:val="24"/>
              </w:rPr>
              <w:t>текстах,</w:t>
            </w:r>
            <w:r>
              <w:rPr>
                <w:spacing w:val="19"/>
                <w:sz w:val="24"/>
              </w:rPr>
              <w:t xml:space="preserve"> </w:t>
            </w:r>
            <w:r>
              <w:rPr>
                <w:sz w:val="24"/>
              </w:rPr>
              <w:t>построенных</w:t>
            </w:r>
            <w:r>
              <w:rPr>
                <w:spacing w:val="14"/>
                <w:sz w:val="24"/>
              </w:rPr>
              <w:t xml:space="preserve"> </w:t>
            </w:r>
            <w:r>
              <w:rPr>
                <w:sz w:val="24"/>
              </w:rPr>
              <w:t>на</w:t>
            </w:r>
            <w:r>
              <w:rPr>
                <w:spacing w:val="16"/>
                <w:sz w:val="24"/>
              </w:rPr>
              <w:t xml:space="preserve"> </w:t>
            </w:r>
            <w:r>
              <w:rPr>
                <w:sz w:val="24"/>
              </w:rPr>
              <w:t>изученном</w:t>
            </w:r>
            <w:r>
              <w:rPr>
                <w:spacing w:val="19"/>
                <w:sz w:val="24"/>
              </w:rPr>
              <w:t xml:space="preserve"> </w:t>
            </w:r>
            <w:r>
              <w:rPr>
                <w:sz w:val="24"/>
              </w:rPr>
              <w:t>языковом</w:t>
            </w:r>
            <w:r>
              <w:rPr>
                <w:spacing w:val="15"/>
                <w:sz w:val="24"/>
              </w:rPr>
              <w:t xml:space="preserve"> </w:t>
            </w:r>
            <w:r>
              <w:rPr>
                <w:sz w:val="24"/>
              </w:rPr>
              <w:t>материале:</w:t>
            </w:r>
            <w:r>
              <w:rPr>
                <w:spacing w:val="23"/>
                <w:sz w:val="24"/>
              </w:rPr>
              <w:t xml:space="preserve"> </w:t>
            </w:r>
            <w:r>
              <w:rPr>
                <w:sz w:val="24"/>
              </w:rPr>
              <w:t>выделение</w:t>
            </w:r>
            <w:r>
              <w:rPr>
                <w:spacing w:val="13"/>
                <w:sz w:val="24"/>
              </w:rPr>
              <w:t xml:space="preserve"> </w:t>
            </w:r>
            <w:r>
              <w:rPr>
                <w:spacing w:val="-5"/>
                <w:sz w:val="24"/>
              </w:rPr>
              <w:t>из</w:t>
            </w:r>
          </w:p>
        </w:tc>
      </w:tr>
    </w:tbl>
    <w:p w14:paraId="4E55B3B1">
      <w:pPr>
        <w:pStyle w:val="9"/>
        <w:spacing w:after="0"/>
        <w:rPr>
          <w:sz w:val="24"/>
        </w:rPr>
        <w:sectPr>
          <w:pgSz w:w="11910" w:h="16400"/>
          <w:pgMar w:top="1060" w:right="708" w:bottom="280" w:left="1700" w:header="720" w:footer="720" w:gutter="0"/>
          <w:cols w:space="720" w:num="1"/>
        </w:sectPr>
      </w:pPr>
    </w:p>
    <w:p w14:paraId="1596FB02">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7"/>
        <w:gridCol w:w="8101"/>
      </w:tblGrid>
      <w:tr w14:paraId="58F2B9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87" w:type="dxa"/>
          </w:tcPr>
          <w:p w14:paraId="2E16233F">
            <w:pPr>
              <w:pStyle w:val="9"/>
              <w:rPr>
                <w:sz w:val="24"/>
              </w:rPr>
            </w:pPr>
          </w:p>
        </w:tc>
        <w:tc>
          <w:tcPr>
            <w:tcW w:w="8101" w:type="dxa"/>
          </w:tcPr>
          <w:p w14:paraId="1C888BE7">
            <w:pPr>
              <w:pStyle w:val="9"/>
              <w:tabs>
                <w:tab w:val="left" w:pos="2604"/>
                <w:tab w:val="left" w:pos="3142"/>
                <w:tab w:val="left" w:pos="3901"/>
                <w:tab w:val="left" w:pos="4847"/>
                <w:tab w:val="left" w:pos="5274"/>
                <w:tab w:val="left" w:pos="6700"/>
              </w:tabs>
              <w:spacing w:before="35" w:line="333" w:lineRule="auto"/>
              <w:ind w:left="472" w:right="113"/>
              <w:rPr>
                <w:sz w:val="24"/>
              </w:rPr>
            </w:pPr>
            <w:r>
              <w:rPr>
                <w:spacing w:val="-2"/>
                <w:sz w:val="24"/>
              </w:rPr>
              <w:t>воспринимаемого</w:t>
            </w:r>
            <w:r>
              <w:rPr>
                <w:sz w:val="24"/>
              </w:rPr>
              <w:tab/>
            </w:r>
            <w:r>
              <w:rPr>
                <w:spacing w:val="-6"/>
                <w:sz w:val="24"/>
              </w:rPr>
              <w:t>на</w:t>
            </w:r>
            <w:r>
              <w:rPr>
                <w:sz w:val="24"/>
              </w:rPr>
              <w:tab/>
            </w:r>
            <w:r>
              <w:rPr>
                <w:spacing w:val="-4"/>
                <w:sz w:val="24"/>
              </w:rPr>
              <w:t>слух</w:t>
            </w:r>
            <w:r>
              <w:rPr>
                <w:sz w:val="24"/>
              </w:rPr>
              <w:tab/>
            </w:r>
            <w:r>
              <w:rPr>
                <w:spacing w:val="-2"/>
                <w:sz w:val="24"/>
              </w:rPr>
              <w:t>текста</w:t>
            </w:r>
            <w:r>
              <w:rPr>
                <w:sz w:val="24"/>
              </w:rPr>
              <w:tab/>
            </w:r>
            <w:r>
              <w:rPr>
                <w:spacing w:val="-10"/>
                <w:sz w:val="24"/>
              </w:rPr>
              <w:t>и</w:t>
            </w:r>
            <w:r>
              <w:rPr>
                <w:sz w:val="24"/>
              </w:rPr>
              <w:tab/>
            </w:r>
            <w:r>
              <w:rPr>
                <w:spacing w:val="-2"/>
                <w:sz w:val="24"/>
              </w:rPr>
              <w:t>понимание</w:t>
            </w:r>
            <w:r>
              <w:rPr>
                <w:sz w:val="24"/>
              </w:rPr>
              <w:tab/>
            </w:r>
            <w:r>
              <w:rPr>
                <w:spacing w:val="-4"/>
                <w:sz w:val="24"/>
              </w:rPr>
              <w:t xml:space="preserve">информации </w:t>
            </w:r>
            <w:r>
              <w:rPr>
                <w:sz w:val="24"/>
              </w:rPr>
              <w:t>фактического</w:t>
            </w:r>
            <w:r>
              <w:rPr>
                <w:spacing w:val="57"/>
                <w:w w:val="150"/>
                <w:sz w:val="24"/>
              </w:rPr>
              <w:t xml:space="preserve"> </w:t>
            </w:r>
            <w:r>
              <w:rPr>
                <w:sz w:val="24"/>
              </w:rPr>
              <w:t>характера</w:t>
            </w:r>
            <w:r>
              <w:rPr>
                <w:spacing w:val="57"/>
                <w:w w:val="150"/>
                <w:sz w:val="24"/>
              </w:rPr>
              <w:t xml:space="preserve"> </w:t>
            </w:r>
            <w:r>
              <w:rPr>
                <w:sz w:val="24"/>
              </w:rPr>
              <w:t>(например,</w:t>
            </w:r>
            <w:r>
              <w:rPr>
                <w:spacing w:val="62"/>
                <w:w w:val="150"/>
                <w:sz w:val="24"/>
              </w:rPr>
              <w:t xml:space="preserve"> </w:t>
            </w:r>
            <w:r>
              <w:rPr>
                <w:sz w:val="24"/>
              </w:rPr>
              <w:t>имя,</w:t>
            </w:r>
            <w:r>
              <w:rPr>
                <w:spacing w:val="57"/>
                <w:w w:val="150"/>
                <w:sz w:val="24"/>
              </w:rPr>
              <w:t xml:space="preserve"> </w:t>
            </w:r>
            <w:r>
              <w:rPr>
                <w:sz w:val="24"/>
              </w:rPr>
              <w:t>возраст,</w:t>
            </w:r>
            <w:r>
              <w:rPr>
                <w:spacing w:val="67"/>
                <w:w w:val="150"/>
                <w:sz w:val="24"/>
              </w:rPr>
              <w:t xml:space="preserve"> </w:t>
            </w:r>
            <w:r>
              <w:rPr>
                <w:sz w:val="24"/>
              </w:rPr>
              <w:t>любимое</w:t>
            </w:r>
            <w:r>
              <w:rPr>
                <w:spacing w:val="54"/>
                <w:w w:val="150"/>
                <w:sz w:val="24"/>
              </w:rPr>
              <w:t xml:space="preserve"> </w:t>
            </w:r>
            <w:r>
              <w:rPr>
                <w:spacing w:val="-2"/>
                <w:sz w:val="24"/>
              </w:rPr>
              <w:t>занятие,</w:t>
            </w:r>
          </w:p>
          <w:p w14:paraId="574137B3">
            <w:pPr>
              <w:pStyle w:val="9"/>
              <w:spacing w:before="5"/>
              <w:ind w:left="472"/>
              <w:rPr>
                <w:sz w:val="24"/>
              </w:rPr>
            </w:pPr>
            <w:r>
              <w:rPr>
                <w:sz w:val="24"/>
              </w:rPr>
              <w:t>цвет)</w:t>
            </w:r>
            <w:r>
              <w:rPr>
                <w:spacing w:val="-8"/>
                <w:sz w:val="24"/>
              </w:rPr>
              <w:t xml:space="preserve"> </w:t>
            </w:r>
            <w:r>
              <w:rPr>
                <w:sz w:val="24"/>
              </w:rPr>
              <w:t>с</w:t>
            </w:r>
            <w:r>
              <w:rPr>
                <w:spacing w:val="-14"/>
                <w:sz w:val="24"/>
              </w:rPr>
              <w:t xml:space="preserve"> </w:t>
            </w:r>
            <w:r>
              <w:rPr>
                <w:sz w:val="24"/>
              </w:rPr>
              <w:t>использованием</w:t>
            </w:r>
            <w:r>
              <w:rPr>
                <w:spacing w:val="-5"/>
                <w:sz w:val="24"/>
              </w:rPr>
              <w:t xml:space="preserve"> </w:t>
            </w:r>
            <w:r>
              <w:rPr>
                <w:sz w:val="24"/>
              </w:rPr>
              <w:t>иллюстраций</w:t>
            </w:r>
            <w:r>
              <w:rPr>
                <w:spacing w:val="-6"/>
                <w:sz w:val="24"/>
              </w:rPr>
              <w:t xml:space="preserve"> </w:t>
            </w:r>
            <w:r>
              <w:rPr>
                <w:sz w:val="24"/>
              </w:rPr>
              <w:t>и</w:t>
            </w:r>
            <w:r>
              <w:rPr>
                <w:spacing w:val="-13"/>
                <w:sz w:val="24"/>
              </w:rPr>
              <w:t xml:space="preserve"> </w:t>
            </w:r>
            <w:r>
              <w:rPr>
                <w:sz w:val="24"/>
              </w:rPr>
              <w:t>языковой</w:t>
            </w:r>
            <w:r>
              <w:rPr>
                <w:spacing w:val="-6"/>
                <w:sz w:val="24"/>
              </w:rPr>
              <w:t xml:space="preserve"> </w:t>
            </w:r>
            <w:r>
              <w:rPr>
                <w:spacing w:val="-2"/>
                <w:sz w:val="24"/>
              </w:rPr>
              <w:t>догадки</w:t>
            </w:r>
          </w:p>
        </w:tc>
      </w:tr>
      <w:tr w14:paraId="3D78B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7" w:type="dxa"/>
          </w:tcPr>
          <w:p w14:paraId="47F8E18D">
            <w:pPr>
              <w:pStyle w:val="9"/>
              <w:spacing w:before="35"/>
              <w:ind w:left="389" w:right="1"/>
              <w:jc w:val="center"/>
              <w:rPr>
                <w:i/>
                <w:sz w:val="24"/>
              </w:rPr>
            </w:pPr>
            <w:r>
              <w:rPr>
                <w:i/>
                <w:spacing w:val="-5"/>
                <w:sz w:val="24"/>
              </w:rPr>
              <w:t>1.3</w:t>
            </w:r>
          </w:p>
        </w:tc>
        <w:tc>
          <w:tcPr>
            <w:tcW w:w="8101" w:type="dxa"/>
          </w:tcPr>
          <w:p w14:paraId="269F6B07">
            <w:pPr>
              <w:pStyle w:val="9"/>
              <w:spacing w:before="35"/>
              <w:ind w:left="472"/>
              <w:rPr>
                <w:i/>
                <w:sz w:val="24"/>
              </w:rPr>
            </w:pPr>
            <w:r>
              <w:rPr>
                <w:i/>
                <w:sz w:val="24"/>
              </w:rPr>
              <w:t>Смысловое</w:t>
            </w:r>
            <w:r>
              <w:rPr>
                <w:i/>
                <w:spacing w:val="-6"/>
                <w:sz w:val="24"/>
              </w:rPr>
              <w:t xml:space="preserve"> </w:t>
            </w:r>
            <w:r>
              <w:rPr>
                <w:i/>
                <w:spacing w:val="-2"/>
                <w:sz w:val="24"/>
              </w:rPr>
              <w:t>чтение</w:t>
            </w:r>
          </w:p>
        </w:tc>
      </w:tr>
      <w:tr w14:paraId="2829C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87" w:type="dxa"/>
          </w:tcPr>
          <w:p w14:paraId="09DC2761">
            <w:pPr>
              <w:pStyle w:val="9"/>
              <w:spacing w:before="143"/>
              <w:rPr>
                <w:b/>
                <w:sz w:val="24"/>
              </w:rPr>
            </w:pPr>
          </w:p>
          <w:p w14:paraId="6DBF2A42">
            <w:pPr>
              <w:pStyle w:val="9"/>
              <w:ind w:left="389" w:right="1"/>
              <w:jc w:val="center"/>
              <w:rPr>
                <w:sz w:val="24"/>
              </w:rPr>
            </w:pPr>
            <w:r>
              <w:rPr>
                <w:spacing w:val="-2"/>
                <w:sz w:val="24"/>
              </w:rPr>
              <w:t>1.3.1</w:t>
            </w:r>
          </w:p>
        </w:tc>
        <w:tc>
          <w:tcPr>
            <w:tcW w:w="8101" w:type="dxa"/>
          </w:tcPr>
          <w:p w14:paraId="155D5675">
            <w:pPr>
              <w:pStyle w:val="9"/>
              <w:spacing w:before="30" w:line="333" w:lineRule="auto"/>
              <w:ind w:left="472" w:right="123"/>
              <w:jc w:val="both"/>
              <w:rPr>
                <w:sz w:val="24"/>
              </w:rPr>
            </w:pPr>
            <w:r>
              <w:rPr>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14:paraId="0C78B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287" w:type="dxa"/>
          </w:tcPr>
          <w:p w14:paraId="596691EF">
            <w:pPr>
              <w:pStyle w:val="9"/>
              <w:rPr>
                <w:b/>
                <w:sz w:val="24"/>
              </w:rPr>
            </w:pPr>
          </w:p>
          <w:p w14:paraId="73259B42">
            <w:pPr>
              <w:pStyle w:val="9"/>
              <w:spacing w:before="54"/>
              <w:rPr>
                <w:b/>
                <w:sz w:val="24"/>
              </w:rPr>
            </w:pPr>
          </w:p>
          <w:p w14:paraId="2B1E3771">
            <w:pPr>
              <w:pStyle w:val="9"/>
              <w:ind w:left="389" w:right="1"/>
              <w:jc w:val="center"/>
              <w:rPr>
                <w:sz w:val="24"/>
              </w:rPr>
            </w:pPr>
            <w:r>
              <w:rPr>
                <w:spacing w:val="-2"/>
                <w:sz w:val="24"/>
              </w:rPr>
              <w:t>1.3.2</w:t>
            </w:r>
          </w:p>
        </w:tc>
        <w:tc>
          <w:tcPr>
            <w:tcW w:w="8101" w:type="dxa"/>
          </w:tcPr>
          <w:p w14:paraId="152ADA87">
            <w:pPr>
              <w:pStyle w:val="9"/>
              <w:spacing w:before="30" w:line="333" w:lineRule="auto"/>
              <w:ind w:left="472" w:right="101"/>
              <w:jc w:val="both"/>
              <w:rPr>
                <w:sz w:val="24"/>
              </w:rPr>
            </w:pPr>
            <w:r>
              <w:rPr>
                <w:sz w:val="24"/>
              </w:rPr>
              <w:t>Чтение про себя и понимание основного содержания учебных текстов, построенных на изученном языковом материале: определение основной темы</w:t>
            </w:r>
            <w:r>
              <w:rPr>
                <w:spacing w:val="68"/>
                <w:sz w:val="24"/>
              </w:rPr>
              <w:t xml:space="preserve">  </w:t>
            </w:r>
            <w:r>
              <w:rPr>
                <w:sz w:val="24"/>
              </w:rPr>
              <w:t>и</w:t>
            </w:r>
            <w:r>
              <w:rPr>
                <w:spacing w:val="64"/>
                <w:sz w:val="24"/>
              </w:rPr>
              <w:t xml:space="preserve">  </w:t>
            </w:r>
            <w:r>
              <w:rPr>
                <w:sz w:val="24"/>
              </w:rPr>
              <w:t>главных</w:t>
            </w:r>
            <w:r>
              <w:rPr>
                <w:spacing w:val="65"/>
                <w:sz w:val="24"/>
              </w:rPr>
              <w:t xml:space="preserve">  </w:t>
            </w:r>
            <w:r>
              <w:rPr>
                <w:sz w:val="24"/>
              </w:rPr>
              <w:t>фактов</w:t>
            </w:r>
            <w:r>
              <w:rPr>
                <w:spacing w:val="65"/>
                <w:sz w:val="24"/>
              </w:rPr>
              <w:t xml:space="preserve">  </w:t>
            </w:r>
            <w:r>
              <w:rPr>
                <w:sz w:val="24"/>
              </w:rPr>
              <w:t>(событий)</w:t>
            </w:r>
            <w:r>
              <w:rPr>
                <w:spacing w:val="66"/>
                <w:sz w:val="24"/>
              </w:rPr>
              <w:t xml:space="preserve">  </w:t>
            </w:r>
            <w:r>
              <w:rPr>
                <w:sz w:val="24"/>
              </w:rPr>
              <w:t>в</w:t>
            </w:r>
            <w:r>
              <w:rPr>
                <w:spacing w:val="65"/>
                <w:sz w:val="24"/>
              </w:rPr>
              <w:t xml:space="preserve">  </w:t>
            </w:r>
            <w:r>
              <w:rPr>
                <w:sz w:val="24"/>
              </w:rPr>
              <w:t>прочитанном</w:t>
            </w:r>
            <w:r>
              <w:rPr>
                <w:spacing w:val="66"/>
                <w:sz w:val="24"/>
              </w:rPr>
              <w:t xml:space="preserve">  </w:t>
            </w:r>
            <w:r>
              <w:rPr>
                <w:sz w:val="24"/>
              </w:rPr>
              <w:t>тексте</w:t>
            </w:r>
            <w:r>
              <w:rPr>
                <w:spacing w:val="68"/>
                <w:sz w:val="24"/>
              </w:rPr>
              <w:t xml:space="preserve">  </w:t>
            </w:r>
            <w:r>
              <w:rPr>
                <w:spacing w:val="-10"/>
                <w:sz w:val="24"/>
              </w:rPr>
              <w:t>с</w:t>
            </w:r>
          </w:p>
          <w:p w14:paraId="1C284B2B">
            <w:pPr>
              <w:pStyle w:val="9"/>
              <w:spacing w:before="11"/>
              <w:ind w:left="472"/>
              <w:jc w:val="both"/>
              <w:rPr>
                <w:sz w:val="24"/>
              </w:rPr>
            </w:pPr>
            <w:r>
              <w:rPr>
                <w:sz w:val="24"/>
              </w:rPr>
              <w:t>использованием</w:t>
            </w:r>
            <w:r>
              <w:rPr>
                <w:spacing w:val="-6"/>
                <w:sz w:val="24"/>
              </w:rPr>
              <w:t xml:space="preserve"> </w:t>
            </w:r>
            <w:r>
              <w:rPr>
                <w:sz w:val="24"/>
              </w:rPr>
              <w:t>иллюстраций</w:t>
            </w:r>
            <w:r>
              <w:rPr>
                <w:spacing w:val="-6"/>
                <w:sz w:val="24"/>
              </w:rPr>
              <w:t xml:space="preserve"> </w:t>
            </w:r>
            <w:r>
              <w:rPr>
                <w:sz w:val="24"/>
              </w:rPr>
              <w:t>и</w:t>
            </w:r>
            <w:r>
              <w:rPr>
                <w:spacing w:val="-12"/>
                <w:sz w:val="24"/>
              </w:rPr>
              <w:t xml:space="preserve"> </w:t>
            </w:r>
            <w:r>
              <w:rPr>
                <w:sz w:val="24"/>
              </w:rPr>
              <w:t>языковой</w:t>
            </w:r>
            <w:r>
              <w:rPr>
                <w:spacing w:val="-7"/>
                <w:sz w:val="24"/>
              </w:rPr>
              <w:t xml:space="preserve"> </w:t>
            </w:r>
            <w:r>
              <w:rPr>
                <w:spacing w:val="-2"/>
                <w:sz w:val="24"/>
              </w:rPr>
              <w:t>догадки</w:t>
            </w:r>
          </w:p>
        </w:tc>
      </w:tr>
      <w:tr w14:paraId="73074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87" w:type="dxa"/>
          </w:tcPr>
          <w:p w14:paraId="408F84F9">
            <w:pPr>
              <w:pStyle w:val="9"/>
              <w:rPr>
                <w:b/>
                <w:sz w:val="24"/>
              </w:rPr>
            </w:pPr>
          </w:p>
          <w:p w14:paraId="2EC8C455">
            <w:pPr>
              <w:pStyle w:val="9"/>
              <w:spacing w:before="251"/>
              <w:rPr>
                <w:b/>
                <w:sz w:val="24"/>
              </w:rPr>
            </w:pPr>
          </w:p>
          <w:p w14:paraId="35E9CB64">
            <w:pPr>
              <w:pStyle w:val="9"/>
              <w:ind w:left="389" w:right="1"/>
              <w:jc w:val="center"/>
              <w:rPr>
                <w:sz w:val="24"/>
              </w:rPr>
            </w:pPr>
            <w:r>
              <w:rPr>
                <w:spacing w:val="-2"/>
                <w:sz w:val="24"/>
              </w:rPr>
              <w:t>1.3.3</w:t>
            </w:r>
          </w:p>
        </w:tc>
        <w:tc>
          <w:tcPr>
            <w:tcW w:w="8101" w:type="dxa"/>
          </w:tcPr>
          <w:p w14:paraId="76998108">
            <w:pPr>
              <w:pStyle w:val="9"/>
              <w:spacing w:before="35" w:line="336" w:lineRule="auto"/>
              <w:ind w:left="472" w:right="99"/>
              <w:jc w:val="both"/>
              <w:rPr>
                <w:sz w:val="24"/>
              </w:rPr>
            </w:pPr>
            <w:r>
              <w:rPr>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w:t>
            </w:r>
            <w:r>
              <w:rPr>
                <w:spacing w:val="80"/>
                <w:sz w:val="24"/>
              </w:rPr>
              <w:t xml:space="preserve"> </w:t>
            </w:r>
            <w:r>
              <w:rPr>
                <w:sz w:val="24"/>
              </w:rPr>
              <w:t>характера</w:t>
            </w:r>
            <w:r>
              <w:rPr>
                <w:spacing w:val="79"/>
                <w:sz w:val="24"/>
              </w:rPr>
              <w:t xml:space="preserve"> </w:t>
            </w:r>
            <w:r>
              <w:rPr>
                <w:sz w:val="24"/>
              </w:rPr>
              <w:t>с</w:t>
            </w:r>
            <w:r>
              <w:rPr>
                <w:spacing w:val="79"/>
                <w:sz w:val="24"/>
              </w:rPr>
              <w:t xml:space="preserve"> </w:t>
            </w:r>
            <w:r>
              <w:rPr>
                <w:sz w:val="24"/>
              </w:rPr>
              <w:t>использованием</w:t>
            </w:r>
            <w:r>
              <w:rPr>
                <w:spacing w:val="79"/>
                <w:sz w:val="24"/>
              </w:rPr>
              <w:t xml:space="preserve"> </w:t>
            </w:r>
            <w:r>
              <w:rPr>
                <w:sz w:val="24"/>
              </w:rPr>
              <w:t>иллюстраций</w:t>
            </w:r>
            <w:r>
              <w:rPr>
                <w:spacing w:val="80"/>
                <w:sz w:val="24"/>
              </w:rPr>
              <w:t xml:space="preserve"> </w:t>
            </w:r>
            <w:r>
              <w:rPr>
                <w:sz w:val="24"/>
              </w:rPr>
              <w:t>и</w:t>
            </w:r>
            <w:r>
              <w:rPr>
                <w:spacing w:val="80"/>
                <w:sz w:val="24"/>
              </w:rPr>
              <w:t xml:space="preserve"> </w:t>
            </w:r>
            <w:r>
              <w:rPr>
                <w:sz w:val="24"/>
              </w:rPr>
              <w:t>языковой</w:t>
            </w:r>
          </w:p>
          <w:p w14:paraId="1C7608F6">
            <w:pPr>
              <w:pStyle w:val="9"/>
              <w:spacing w:line="272" w:lineRule="exact"/>
              <w:ind w:left="472"/>
              <w:rPr>
                <w:sz w:val="24"/>
              </w:rPr>
            </w:pPr>
            <w:r>
              <w:rPr>
                <w:spacing w:val="-2"/>
                <w:sz w:val="24"/>
              </w:rPr>
              <w:t>догадки</w:t>
            </w:r>
          </w:p>
        </w:tc>
      </w:tr>
      <w:tr w14:paraId="2F441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7" w:type="dxa"/>
          </w:tcPr>
          <w:p w14:paraId="24F3D48E">
            <w:pPr>
              <w:pStyle w:val="9"/>
              <w:spacing w:before="35"/>
              <w:ind w:left="389" w:right="1"/>
              <w:jc w:val="center"/>
              <w:rPr>
                <w:i/>
                <w:sz w:val="24"/>
              </w:rPr>
            </w:pPr>
            <w:r>
              <w:rPr>
                <w:i/>
                <w:spacing w:val="-5"/>
                <w:sz w:val="24"/>
              </w:rPr>
              <w:t>1.4</w:t>
            </w:r>
          </w:p>
        </w:tc>
        <w:tc>
          <w:tcPr>
            <w:tcW w:w="8101" w:type="dxa"/>
          </w:tcPr>
          <w:p w14:paraId="20023521">
            <w:pPr>
              <w:pStyle w:val="9"/>
              <w:spacing w:before="35"/>
              <w:ind w:left="472"/>
              <w:rPr>
                <w:i/>
                <w:sz w:val="24"/>
              </w:rPr>
            </w:pPr>
            <w:r>
              <w:rPr>
                <w:i/>
                <w:spacing w:val="-2"/>
                <w:sz w:val="24"/>
              </w:rPr>
              <w:t>Письмо</w:t>
            </w:r>
          </w:p>
        </w:tc>
      </w:tr>
      <w:tr w14:paraId="57EA9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87" w:type="dxa"/>
          </w:tcPr>
          <w:p w14:paraId="6D9D3390">
            <w:pPr>
              <w:pStyle w:val="9"/>
              <w:spacing w:before="198"/>
              <w:ind w:left="389" w:right="1"/>
              <w:jc w:val="center"/>
              <w:rPr>
                <w:sz w:val="24"/>
              </w:rPr>
            </w:pPr>
            <w:r>
              <w:rPr>
                <w:spacing w:val="-2"/>
                <w:sz w:val="24"/>
              </w:rPr>
              <w:t>1.4.1</w:t>
            </w:r>
          </w:p>
        </w:tc>
        <w:tc>
          <w:tcPr>
            <w:tcW w:w="8101" w:type="dxa"/>
          </w:tcPr>
          <w:p w14:paraId="1F2FE009">
            <w:pPr>
              <w:pStyle w:val="9"/>
              <w:tabs>
                <w:tab w:val="left" w:pos="1908"/>
                <w:tab w:val="left" w:pos="3190"/>
                <w:tab w:val="left" w:pos="4251"/>
                <w:tab w:val="left" w:pos="6071"/>
                <w:tab w:val="left" w:pos="7464"/>
              </w:tabs>
              <w:spacing w:before="40"/>
              <w:ind w:left="472"/>
              <w:rPr>
                <w:sz w:val="24"/>
              </w:rPr>
            </w:pPr>
            <w:r>
              <w:rPr>
                <w:spacing w:val="-2"/>
                <w:sz w:val="24"/>
              </w:rPr>
              <w:t>Овладение</w:t>
            </w:r>
            <w:r>
              <w:rPr>
                <w:sz w:val="24"/>
              </w:rPr>
              <w:tab/>
            </w:r>
            <w:r>
              <w:rPr>
                <w:spacing w:val="-2"/>
                <w:sz w:val="24"/>
              </w:rPr>
              <w:t>техникой</w:t>
            </w:r>
            <w:r>
              <w:rPr>
                <w:sz w:val="24"/>
              </w:rPr>
              <w:tab/>
            </w:r>
            <w:r>
              <w:rPr>
                <w:spacing w:val="-2"/>
                <w:sz w:val="24"/>
              </w:rPr>
              <w:t>письма</w:t>
            </w:r>
            <w:r>
              <w:rPr>
                <w:sz w:val="24"/>
              </w:rPr>
              <w:tab/>
            </w:r>
            <w:r>
              <w:rPr>
                <w:spacing w:val="-2"/>
                <w:sz w:val="24"/>
              </w:rPr>
              <w:t>(полупечатное</w:t>
            </w:r>
            <w:r>
              <w:rPr>
                <w:sz w:val="24"/>
              </w:rPr>
              <w:tab/>
            </w:r>
            <w:r>
              <w:rPr>
                <w:spacing w:val="-2"/>
                <w:sz w:val="24"/>
              </w:rPr>
              <w:t>написание</w:t>
            </w:r>
            <w:r>
              <w:rPr>
                <w:sz w:val="24"/>
              </w:rPr>
              <w:tab/>
            </w:r>
            <w:r>
              <w:rPr>
                <w:spacing w:val="-2"/>
                <w:sz w:val="24"/>
              </w:rPr>
              <w:t>букв,</w:t>
            </w:r>
          </w:p>
          <w:p w14:paraId="75DD9900">
            <w:pPr>
              <w:pStyle w:val="9"/>
              <w:spacing w:before="79"/>
              <w:ind w:left="472"/>
              <w:rPr>
                <w:sz w:val="24"/>
              </w:rPr>
            </w:pPr>
            <w:r>
              <w:rPr>
                <w:sz w:val="24"/>
              </w:rPr>
              <w:t>буквосочетаний,</w:t>
            </w:r>
            <w:r>
              <w:rPr>
                <w:spacing w:val="-15"/>
                <w:sz w:val="24"/>
              </w:rPr>
              <w:t xml:space="preserve"> </w:t>
            </w:r>
            <w:r>
              <w:rPr>
                <w:spacing w:val="-4"/>
                <w:sz w:val="24"/>
              </w:rPr>
              <w:t>слов)</w:t>
            </w:r>
          </w:p>
        </w:tc>
      </w:tr>
      <w:tr w14:paraId="37D39B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287" w:type="dxa"/>
          </w:tcPr>
          <w:p w14:paraId="69BB9E33">
            <w:pPr>
              <w:pStyle w:val="9"/>
              <w:rPr>
                <w:b/>
                <w:sz w:val="24"/>
              </w:rPr>
            </w:pPr>
          </w:p>
          <w:p w14:paraId="3EB2E589">
            <w:pPr>
              <w:pStyle w:val="9"/>
              <w:spacing w:before="1"/>
              <w:rPr>
                <w:b/>
                <w:sz w:val="24"/>
              </w:rPr>
            </w:pPr>
          </w:p>
          <w:p w14:paraId="49E3FD38">
            <w:pPr>
              <w:pStyle w:val="9"/>
              <w:spacing w:before="1"/>
              <w:ind w:left="389" w:right="1"/>
              <w:jc w:val="center"/>
              <w:rPr>
                <w:sz w:val="24"/>
              </w:rPr>
            </w:pPr>
            <w:r>
              <w:rPr>
                <w:spacing w:val="-2"/>
                <w:sz w:val="24"/>
              </w:rPr>
              <w:t>1.4.2</w:t>
            </w:r>
          </w:p>
        </w:tc>
        <w:tc>
          <w:tcPr>
            <w:tcW w:w="8101" w:type="dxa"/>
          </w:tcPr>
          <w:p w14:paraId="034F4937">
            <w:pPr>
              <w:pStyle w:val="9"/>
              <w:spacing w:before="35" w:line="314" w:lineRule="auto"/>
              <w:ind w:left="472" w:right="87"/>
              <w:jc w:val="both"/>
              <w:rPr>
                <w:sz w:val="24"/>
              </w:rPr>
            </w:pPr>
            <w:r>
              <w:rPr>
                <w:sz w:val="24"/>
              </w:rPr>
              <w:t>Воспроизведение</w:t>
            </w:r>
            <w:r>
              <w:rPr>
                <w:spacing w:val="-2"/>
                <w:sz w:val="24"/>
              </w:rPr>
              <w:t xml:space="preserve"> </w:t>
            </w:r>
            <w:r>
              <w:rPr>
                <w:sz w:val="24"/>
              </w:rPr>
              <w:t>речевых</w:t>
            </w:r>
            <w:r>
              <w:rPr>
                <w:spacing w:val="-12"/>
                <w:sz w:val="24"/>
              </w:rPr>
              <w:t xml:space="preserve"> </w:t>
            </w:r>
            <w:r>
              <w:rPr>
                <w:sz w:val="24"/>
              </w:rPr>
              <w:t>образцов, списывание</w:t>
            </w:r>
            <w:r>
              <w:rPr>
                <w:spacing w:val="-3"/>
                <w:sz w:val="24"/>
              </w:rPr>
              <w:t xml:space="preserve"> </w:t>
            </w:r>
            <w:r>
              <w:rPr>
                <w:sz w:val="24"/>
              </w:rPr>
              <w:t>текста, выписывание</w:t>
            </w:r>
            <w:r>
              <w:rPr>
                <w:spacing w:val="-3"/>
                <w:sz w:val="24"/>
              </w:rPr>
              <w:t xml:space="preserve"> </w:t>
            </w:r>
            <w:r>
              <w:rPr>
                <w:sz w:val="24"/>
              </w:rPr>
              <w:t>из текста</w:t>
            </w:r>
            <w:r>
              <w:rPr>
                <w:spacing w:val="-3"/>
                <w:sz w:val="24"/>
              </w:rPr>
              <w:t xml:space="preserve"> </w:t>
            </w:r>
            <w:r>
              <w:rPr>
                <w:sz w:val="24"/>
              </w:rPr>
              <w:t>слов, словосочетаний, предложений;</w:t>
            </w:r>
            <w:r>
              <w:rPr>
                <w:spacing w:val="-10"/>
                <w:sz w:val="24"/>
              </w:rPr>
              <w:t xml:space="preserve"> </w:t>
            </w:r>
            <w:r>
              <w:rPr>
                <w:sz w:val="24"/>
              </w:rPr>
              <w:t>вставка</w:t>
            </w:r>
            <w:r>
              <w:rPr>
                <w:spacing w:val="-3"/>
                <w:sz w:val="24"/>
              </w:rPr>
              <w:t xml:space="preserve"> </w:t>
            </w:r>
            <w:r>
              <w:rPr>
                <w:sz w:val="24"/>
              </w:rPr>
              <w:t>пропущенных</w:t>
            </w:r>
            <w:r>
              <w:rPr>
                <w:spacing w:val="-10"/>
                <w:sz w:val="24"/>
              </w:rPr>
              <w:t xml:space="preserve"> </w:t>
            </w:r>
            <w:r>
              <w:rPr>
                <w:sz w:val="24"/>
              </w:rPr>
              <w:t>букв в слово</w:t>
            </w:r>
            <w:r>
              <w:rPr>
                <w:spacing w:val="61"/>
                <w:sz w:val="24"/>
              </w:rPr>
              <w:t xml:space="preserve">  </w:t>
            </w:r>
            <w:r>
              <w:rPr>
                <w:sz w:val="24"/>
              </w:rPr>
              <w:t>или</w:t>
            </w:r>
            <w:r>
              <w:rPr>
                <w:spacing w:val="64"/>
                <w:sz w:val="24"/>
              </w:rPr>
              <w:t xml:space="preserve">  </w:t>
            </w:r>
            <w:r>
              <w:rPr>
                <w:sz w:val="24"/>
              </w:rPr>
              <w:t>слов</w:t>
            </w:r>
            <w:r>
              <w:rPr>
                <w:spacing w:val="60"/>
                <w:sz w:val="24"/>
              </w:rPr>
              <w:t xml:space="preserve">  </w:t>
            </w:r>
            <w:r>
              <w:rPr>
                <w:sz w:val="24"/>
              </w:rPr>
              <w:t>в</w:t>
            </w:r>
            <w:r>
              <w:rPr>
                <w:spacing w:val="64"/>
                <w:sz w:val="24"/>
              </w:rPr>
              <w:t xml:space="preserve">  </w:t>
            </w:r>
            <w:r>
              <w:rPr>
                <w:sz w:val="24"/>
              </w:rPr>
              <w:t>предложение,</w:t>
            </w:r>
            <w:r>
              <w:rPr>
                <w:spacing w:val="66"/>
                <w:sz w:val="24"/>
              </w:rPr>
              <w:t xml:space="preserve">  </w:t>
            </w:r>
            <w:r>
              <w:rPr>
                <w:sz w:val="24"/>
              </w:rPr>
              <w:t>дописывание</w:t>
            </w:r>
            <w:r>
              <w:rPr>
                <w:spacing w:val="61"/>
                <w:sz w:val="24"/>
              </w:rPr>
              <w:t xml:space="preserve">  </w:t>
            </w:r>
            <w:r>
              <w:rPr>
                <w:sz w:val="24"/>
              </w:rPr>
              <w:t>предложений</w:t>
            </w:r>
            <w:r>
              <w:rPr>
                <w:spacing w:val="60"/>
                <w:sz w:val="24"/>
              </w:rPr>
              <w:t xml:space="preserve">  </w:t>
            </w:r>
            <w:r>
              <w:rPr>
                <w:sz w:val="24"/>
              </w:rPr>
              <w:t>в</w:t>
            </w:r>
          </w:p>
          <w:p w14:paraId="70EB3238">
            <w:pPr>
              <w:pStyle w:val="9"/>
              <w:spacing w:line="272" w:lineRule="exact"/>
              <w:ind w:left="472"/>
              <w:jc w:val="both"/>
              <w:rPr>
                <w:sz w:val="24"/>
              </w:rPr>
            </w:pPr>
            <w:r>
              <w:rPr>
                <w:sz w:val="24"/>
              </w:rPr>
              <w:t>соответствии</w:t>
            </w:r>
            <w:r>
              <w:rPr>
                <w:spacing w:val="-10"/>
                <w:sz w:val="24"/>
              </w:rPr>
              <w:t xml:space="preserve"> </w:t>
            </w:r>
            <w:r>
              <w:rPr>
                <w:sz w:val="24"/>
              </w:rPr>
              <w:t>с</w:t>
            </w:r>
            <w:r>
              <w:rPr>
                <w:spacing w:val="-6"/>
                <w:sz w:val="24"/>
              </w:rPr>
              <w:t xml:space="preserve"> </w:t>
            </w:r>
            <w:r>
              <w:rPr>
                <w:sz w:val="24"/>
              </w:rPr>
              <w:t>решаемой</w:t>
            </w:r>
            <w:r>
              <w:rPr>
                <w:spacing w:val="-3"/>
                <w:sz w:val="24"/>
              </w:rPr>
              <w:t xml:space="preserve"> </w:t>
            </w:r>
            <w:r>
              <w:rPr>
                <w:sz w:val="24"/>
              </w:rPr>
              <w:t>учебной</w:t>
            </w:r>
            <w:r>
              <w:rPr>
                <w:spacing w:val="-7"/>
                <w:sz w:val="24"/>
              </w:rPr>
              <w:t xml:space="preserve"> </w:t>
            </w:r>
            <w:r>
              <w:rPr>
                <w:spacing w:val="-2"/>
                <w:sz w:val="24"/>
              </w:rPr>
              <w:t>задачей</w:t>
            </w:r>
          </w:p>
        </w:tc>
      </w:tr>
      <w:tr w14:paraId="68E72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287" w:type="dxa"/>
          </w:tcPr>
          <w:p w14:paraId="40742247">
            <w:pPr>
              <w:pStyle w:val="9"/>
              <w:spacing w:before="99"/>
              <w:rPr>
                <w:b/>
                <w:sz w:val="24"/>
              </w:rPr>
            </w:pPr>
          </w:p>
          <w:p w14:paraId="1FDD8285">
            <w:pPr>
              <w:pStyle w:val="9"/>
              <w:spacing w:before="1"/>
              <w:ind w:left="389" w:right="1"/>
              <w:jc w:val="center"/>
              <w:rPr>
                <w:sz w:val="24"/>
              </w:rPr>
            </w:pPr>
            <w:r>
              <w:rPr>
                <w:spacing w:val="-2"/>
                <w:sz w:val="24"/>
              </w:rPr>
              <w:t>1.4.3</w:t>
            </w:r>
          </w:p>
        </w:tc>
        <w:tc>
          <w:tcPr>
            <w:tcW w:w="8101" w:type="dxa"/>
          </w:tcPr>
          <w:p w14:paraId="2442D21E">
            <w:pPr>
              <w:pStyle w:val="9"/>
              <w:spacing w:before="35" w:line="309" w:lineRule="auto"/>
              <w:ind w:left="472"/>
              <w:rPr>
                <w:sz w:val="24"/>
              </w:rPr>
            </w:pPr>
            <w:r>
              <w:rPr>
                <w:sz w:val="24"/>
              </w:rPr>
              <w:t>Заполнение</w:t>
            </w:r>
            <w:r>
              <w:rPr>
                <w:spacing w:val="-5"/>
                <w:sz w:val="24"/>
              </w:rPr>
              <w:t xml:space="preserve"> </w:t>
            </w:r>
            <w:r>
              <w:rPr>
                <w:sz w:val="24"/>
              </w:rPr>
              <w:t>простых</w:t>
            </w:r>
            <w:r>
              <w:rPr>
                <w:spacing w:val="-9"/>
                <w:sz w:val="24"/>
              </w:rPr>
              <w:t xml:space="preserve"> </w:t>
            </w:r>
            <w:r>
              <w:rPr>
                <w:sz w:val="24"/>
              </w:rPr>
              <w:t>формуляров с</w:t>
            </w:r>
            <w:r>
              <w:rPr>
                <w:spacing w:val="-2"/>
                <w:sz w:val="24"/>
              </w:rPr>
              <w:t xml:space="preserve"> </w:t>
            </w:r>
            <w:r>
              <w:rPr>
                <w:sz w:val="24"/>
              </w:rPr>
              <w:t>указанием личной</w:t>
            </w:r>
            <w:r>
              <w:rPr>
                <w:spacing w:val="-4"/>
                <w:sz w:val="24"/>
              </w:rPr>
              <w:t xml:space="preserve"> </w:t>
            </w:r>
            <w:r>
              <w:rPr>
                <w:sz w:val="24"/>
              </w:rPr>
              <w:t>информации</w:t>
            </w:r>
            <w:r>
              <w:rPr>
                <w:spacing w:val="-8"/>
                <w:sz w:val="24"/>
              </w:rPr>
              <w:t xml:space="preserve"> </w:t>
            </w:r>
            <w:r>
              <w:rPr>
                <w:sz w:val="24"/>
              </w:rPr>
              <w:t>(имя, фамилия,</w:t>
            </w:r>
            <w:r>
              <w:rPr>
                <w:spacing w:val="40"/>
                <w:sz w:val="24"/>
              </w:rPr>
              <w:t xml:space="preserve"> </w:t>
            </w:r>
            <w:r>
              <w:rPr>
                <w:sz w:val="24"/>
              </w:rPr>
              <w:t>возраст,</w:t>
            </w:r>
            <w:r>
              <w:rPr>
                <w:spacing w:val="40"/>
                <w:sz w:val="24"/>
              </w:rPr>
              <w:t xml:space="preserve"> </w:t>
            </w:r>
            <w:r>
              <w:rPr>
                <w:sz w:val="24"/>
              </w:rPr>
              <w:t>страна</w:t>
            </w:r>
            <w:r>
              <w:rPr>
                <w:spacing w:val="40"/>
                <w:sz w:val="24"/>
              </w:rPr>
              <w:t xml:space="preserve"> </w:t>
            </w:r>
            <w:r>
              <w:rPr>
                <w:sz w:val="24"/>
              </w:rPr>
              <w:t>проживания)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нормами,</w:t>
            </w:r>
            <w:r>
              <w:rPr>
                <w:spacing w:val="40"/>
                <w:sz w:val="24"/>
              </w:rPr>
              <w:t xml:space="preserve"> </w:t>
            </w:r>
            <w:r>
              <w:rPr>
                <w:sz w:val="24"/>
              </w:rPr>
              <w:t>принятыми в стране (странах) изучаемого языка</w:t>
            </w:r>
          </w:p>
        </w:tc>
      </w:tr>
      <w:tr w14:paraId="1F717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287" w:type="dxa"/>
          </w:tcPr>
          <w:p w14:paraId="4DA4518D">
            <w:pPr>
              <w:pStyle w:val="9"/>
              <w:spacing w:before="198"/>
              <w:ind w:left="389" w:right="1"/>
              <w:jc w:val="center"/>
              <w:rPr>
                <w:sz w:val="24"/>
              </w:rPr>
            </w:pPr>
            <w:r>
              <w:rPr>
                <w:spacing w:val="-2"/>
                <w:sz w:val="24"/>
              </w:rPr>
              <w:t>1.4.4</w:t>
            </w:r>
          </w:p>
        </w:tc>
        <w:tc>
          <w:tcPr>
            <w:tcW w:w="8101" w:type="dxa"/>
          </w:tcPr>
          <w:p w14:paraId="575F2F19">
            <w:pPr>
              <w:pStyle w:val="9"/>
              <w:tabs>
                <w:tab w:val="left" w:pos="1817"/>
                <w:tab w:val="left" w:pos="2153"/>
                <w:tab w:val="left" w:pos="4040"/>
                <w:tab w:val="left" w:pos="5072"/>
                <w:tab w:val="left" w:pos="6249"/>
                <w:tab w:val="left" w:pos="7891"/>
              </w:tabs>
              <w:spacing w:before="35"/>
              <w:ind w:left="472"/>
              <w:rPr>
                <w:sz w:val="24"/>
              </w:rPr>
            </w:pPr>
            <w:r>
              <w:rPr>
                <w:spacing w:val="-2"/>
                <w:sz w:val="24"/>
              </w:rPr>
              <w:t>Написание</w:t>
            </w:r>
            <w:r>
              <w:rPr>
                <w:sz w:val="24"/>
              </w:rPr>
              <w:tab/>
            </w:r>
            <w:r>
              <w:rPr>
                <w:spacing w:val="-10"/>
                <w:sz w:val="24"/>
              </w:rPr>
              <w:t>с</w:t>
            </w:r>
            <w:r>
              <w:rPr>
                <w:sz w:val="24"/>
              </w:rPr>
              <w:tab/>
            </w:r>
            <w:r>
              <w:rPr>
                <w:spacing w:val="-2"/>
                <w:sz w:val="24"/>
              </w:rPr>
              <w:t>использованием</w:t>
            </w:r>
            <w:r>
              <w:rPr>
                <w:sz w:val="24"/>
              </w:rPr>
              <w:tab/>
            </w:r>
            <w:r>
              <w:rPr>
                <w:spacing w:val="-2"/>
                <w:sz w:val="24"/>
              </w:rPr>
              <w:t>образца</w:t>
            </w:r>
            <w:r>
              <w:rPr>
                <w:sz w:val="24"/>
              </w:rPr>
              <w:tab/>
            </w:r>
            <w:r>
              <w:rPr>
                <w:spacing w:val="-2"/>
                <w:sz w:val="24"/>
              </w:rPr>
              <w:t>коротких</w:t>
            </w:r>
            <w:r>
              <w:rPr>
                <w:sz w:val="24"/>
              </w:rPr>
              <w:tab/>
            </w:r>
            <w:r>
              <w:rPr>
                <w:spacing w:val="-2"/>
                <w:sz w:val="24"/>
              </w:rPr>
              <w:t>поздравлений</w:t>
            </w:r>
            <w:r>
              <w:rPr>
                <w:sz w:val="24"/>
              </w:rPr>
              <w:tab/>
            </w:r>
            <w:r>
              <w:rPr>
                <w:spacing w:val="-10"/>
                <w:sz w:val="24"/>
              </w:rPr>
              <w:t>с</w:t>
            </w:r>
          </w:p>
          <w:p w14:paraId="5E152B31">
            <w:pPr>
              <w:pStyle w:val="9"/>
              <w:spacing w:before="79"/>
              <w:ind w:left="472"/>
              <w:rPr>
                <w:sz w:val="24"/>
              </w:rPr>
            </w:pPr>
            <w:r>
              <w:rPr>
                <w:sz w:val="24"/>
              </w:rPr>
              <w:t>праздниками</w:t>
            </w:r>
            <w:r>
              <w:rPr>
                <w:spacing w:val="-5"/>
                <w:sz w:val="24"/>
              </w:rPr>
              <w:t xml:space="preserve"> </w:t>
            </w:r>
            <w:r>
              <w:rPr>
                <w:sz w:val="24"/>
              </w:rPr>
              <w:t>(с</w:t>
            </w:r>
            <w:r>
              <w:rPr>
                <w:spacing w:val="-13"/>
                <w:sz w:val="24"/>
              </w:rPr>
              <w:t xml:space="preserve"> </w:t>
            </w:r>
            <w:r>
              <w:rPr>
                <w:sz w:val="24"/>
              </w:rPr>
              <w:t>днём рождения,</w:t>
            </w:r>
            <w:r>
              <w:rPr>
                <w:spacing w:val="-8"/>
                <w:sz w:val="24"/>
              </w:rPr>
              <w:t xml:space="preserve"> </w:t>
            </w:r>
            <w:r>
              <w:rPr>
                <w:sz w:val="24"/>
              </w:rPr>
              <w:t>Новым</w:t>
            </w:r>
            <w:r>
              <w:rPr>
                <w:spacing w:val="-9"/>
                <w:sz w:val="24"/>
              </w:rPr>
              <w:t xml:space="preserve"> </w:t>
            </w:r>
            <w:r>
              <w:rPr>
                <w:spacing w:val="-2"/>
                <w:sz w:val="24"/>
              </w:rPr>
              <w:t>годом)</w:t>
            </w:r>
          </w:p>
        </w:tc>
      </w:tr>
      <w:tr w14:paraId="51310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1287" w:type="dxa"/>
          </w:tcPr>
          <w:p w14:paraId="2145640D">
            <w:pPr>
              <w:pStyle w:val="9"/>
              <w:spacing w:before="30"/>
              <w:ind w:left="389" w:right="11"/>
              <w:jc w:val="center"/>
              <w:rPr>
                <w:sz w:val="24"/>
              </w:rPr>
            </w:pPr>
            <w:r>
              <w:rPr>
                <w:spacing w:val="-10"/>
                <w:sz w:val="24"/>
              </w:rPr>
              <w:t>2</w:t>
            </w:r>
          </w:p>
        </w:tc>
        <w:tc>
          <w:tcPr>
            <w:tcW w:w="8101" w:type="dxa"/>
          </w:tcPr>
          <w:p w14:paraId="33750661">
            <w:pPr>
              <w:pStyle w:val="9"/>
              <w:spacing w:before="49"/>
              <w:ind w:left="472"/>
              <w:rPr>
                <w:sz w:val="24"/>
              </w:rPr>
            </w:pPr>
            <w:r>
              <w:rPr>
                <w:sz w:val="24"/>
              </w:rPr>
              <w:t>Языковые</w:t>
            </w:r>
            <w:r>
              <w:rPr>
                <w:spacing w:val="-3"/>
                <w:sz w:val="24"/>
              </w:rPr>
              <w:t xml:space="preserve"> </w:t>
            </w:r>
            <w:r>
              <w:rPr>
                <w:sz w:val="24"/>
              </w:rPr>
              <w:t>знания</w:t>
            </w:r>
            <w:r>
              <w:rPr>
                <w:spacing w:val="-7"/>
                <w:sz w:val="24"/>
              </w:rPr>
              <w:t xml:space="preserve"> </w:t>
            </w:r>
            <w:r>
              <w:rPr>
                <w:sz w:val="24"/>
              </w:rPr>
              <w:t>и</w:t>
            </w:r>
            <w:r>
              <w:rPr>
                <w:spacing w:val="-2"/>
                <w:sz w:val="24"/>
              </w:rPr>
              <w:t xml:space="preserve"> навыки</w:t>
            </w:r>
          </w:p>
        </w:tc>
      </w:tr>
      <w:tr w14:paraId="252B8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7" w:type="dxa"/>
          </w:tcPr>
          <w:p w14:paraId="6E29D1C4">
            <w:pPr>
              <w:pStyle w:val="9"/>
              <w:spacing w:before="26"/>
              <w:ind w:left="389" w:right="1"/>
              <w:jc w:val="center"/>
              <w:rPr>
                <w:i/>
                <w:sz w:val="24"/>
              </w:rPr>
            </w:pPr>
            <w:r>
              <w:rPr>
                <w:i/>
                <w:spacing w:val="-5"/>
                <w:sz w:val="24"/>
              </w:rPr>
              <w:t>2.1</w:t>
            </w:r>
          </w:p>
        </w:tc>
        <w:tc>
          <w:tcPr>
            <w:tcW w:w="8101" w:type="dxa"/>
          </w:tcPr>
          <w:p w14:paraId="4449E433">
            <w:pPr>
              <w:pStyle w:val="9"/>
              <w:spacing w:before="45"/>
              <w:ind w:left="472"/>
              <w:rPr>
                <w:i/>
                <w:sz w:val="24"/>
              </w:rPr>
            </w:pPr>
            <w:r>
              <w:rPr>
                <w:i/>
                <w:sz w:val="24"/>
              </w:rPr>
              <w:t>Фонетическая</w:t>
            </w:r>
            <w:r>
              <w:rPr>
                <w:i/>
                <w:spacing w:val="-7"/>
                <w:sz w:val="24"/>
              </w:rPr>
              <w:t xml:space="preserve"> </w:t>
            </w:r>
            <w:r>
              <w:rPr>
                <w:i/>
                <w:sz w:val="24"/>
              </w:rPr>
              <w:t>сторона</w:t>
            </w:r>
            <w:r>
              <w:rPr>
                <w:i/>
                <w:spacing w:val="-1"/>
                <w:sz w:val="24"/>
              </w:rPr>
              <w:t xml:space="preserve"> </w:t>
            </w:r>
            <w:r>
              <w:rPr>
                <w:i/>
                <w:spacing w:val="-4"/>
                <w:sz w:val="24"/>
              </w:rPr>
              <w:t>речи</w:t>
            </w:r>
          </w:p>
        </w:tc>
      </w:tr>
      <w:tr w14:paraId="185A6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87" w:type="dxa"/>
          </w:tcPr>
          <w:p w14:paraId="5FD11DD2">
            <w:pPr>
              <w:pStyle w:val="9"/>
              <w:spacing w:before="198"/>
              <w:ind w:left="389" w:right="1"/>
              <w:jc w:val="center"/>
              <w:rPr>
                <w:sz w:val="24"/>
              </w:rPr>
            </w:pPr>
            <w:r>
              <w:rPr>
                <w:spacing w:val="-2"/>
                <w:sz w:val="24"/>
              </w:rPr>
              <w:t>2.1.1</w:t>
            </w:r>
          </w:p>
        </w:tc>
        <w:tc>
          <w:tcPr>
            <w:tcW w:w="8101" w:type="dxa"/>
          </w:tcPr>
          <w:p w14:paraId="7E80A669">
            <w:pPr>
              <w:pStyle w:val="9"/>
              <w:spacing w:before="35"/>
              <w:ind w:left="472"/>
              <w:rPr>
                <w:sz w:val="24"/>
              </w:rPr>
            </w:pPr>
            <w:r>
              <w:rPr>
                <w:sz w:val="24"/>
              </w:rPr>
              <w:t>Буквы</w:t>
            </w:r>
            <w:r>
              <w:rPr>
                <w:spacing w:val="30"/>
                <w:sz w:val="24"/>
              </w:rPr>
              <w:t xml:space="preserve"> </w:t>
            </w:r>
            <w:r>
              <w:rPr>
                <w:sz w:val="24"/>
              </w:rPr>
              <w:t>английского</w:t>
            </w:r>
            <w:r>
              <w:rPr>
                <w:spacing w:val="30"/>
                <w:sz w:val="24"/>
              </w:rPr>
              <w:t xml:space="preserve"> </w:t>
            </w:r>
            <w:r>
              <w:rPr>
                <w:sz w:val="24"/>
              </w:rPr>
              <w:t>алфавита.</w:t>
            </w:r>
            <w:r>
              <w:rPr>
                <w:spacing w:val="27"/>
                <w:sz w:val="24"/>
              </w:rPr>
              <w:t xml:space="preserve"> </w:t>
            </w:r>
            <w:r>
              <w:rPr>
                <w:sz w:val="24"/>
              </w:rPr>
              <w:t>Корректное</w:t>
            </w:r>
            <w:r>
              <w:rPr>
                <w:spacing w:val="25"/>
                <w:sz w:val="24"/>
              </w:rPr>
              <w:t xml:space="preserve"> </w:t>
            </w:r>
            <w:r>
              <w:rPr>
                <w:sz w:val="24"/>
              </w:rPr>
              <w:t>называние</w:t>
            </w:r>
            <w:r>
              <w:rPr>
                <w:spacing w:val="20"/>
                <w:sz w:val="24"/>
              </w:rPr>
              <w:t xml:space="preserve"> </w:t>
            </w:r>
            <w:r>
              <w:rPr>
                <w:sz w:val="24"/>
              </w:rPr>
              <w:t>букв</w:t>
            </w:r>
            <w:r>
              <w:rPr>
                <w:spacing w:val="32"/>
                <w:sz w:val="24"/>
              </w:rPr>
              <w:t xml:space="preserve"> </w:t>
            </w:r>
            <w:r>
              <w:rPr>
                <w:spacing w:val="-2"/>
                <w:sz w:val="24"/>
              </w:rPr>
              <w:t>английского</w:t>
            </w:r>
          </w:p>
          <w:p w14:paraId="12ABAC9F">
            <w:pPr>
              <w:pStyle w:val="9"/>
              <w:spacing w:before="84"/>
              <w:ind w:left="472"/>
              <w:rPr>
                <w:sz w:val="24"/>
              </w:rPr>
            </w:pPr>
            <w:r>
              <w:rPr>
                <w:spacing w:val="-2"/>
                <w:sz w:val="24"/>
              </w:rPr>
              <w:t>алфавита</w:t>
            </w:r>
          </w:p>
        </w:tc>
      </w:tr>
      <w:tr w14:paraId="36A71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1287" w:type="dxa"/>
          </w:tcPr>
          <w:p w14:paraId="51008B9E">
            <w:pPr>
              <w:pStyle w:val="9"/>
              <w:spacing w:before="100"/>
              <w:rPr>
                <w:b/>
                <w:sz w:val="24"/>
              </w:rPr>
            </w:pPr>
          </w:p>
          <w:p w14:paraId="0BA51312">
            <w:pPr>
              <w:pStyle w:val="9"/>
              <w:ind w:left="389" w:right="1"/>
              <w:jc w:val="center"/>
              <w:rPr>
                <w:sz w:val="24"/>
              </w:rPr>
            </w:pPr>
            <w:r>
              <w:rPr>
                <w:spacing w:val="-2"/>
                <w:sz w:val="24"/>
              </w:rPr>
              <w:t>2.1.2</w:t>
            </w:r>
          </w:p>
        </w:tc>
        <w:tc>
          <w:tcPr>
            <w:tcW w:w="8101" w:type="dxa"/>
          </w:tcPr>
          <w:p w14:paraId="0725A82D">
            <w:pPr>
              <w:pStyle w:val="9"/>
              <w:tabs>
                <w:tab w:val="left" w:pos="1423"/>
                <w:tab w:val="left" w:pos="3199"/>
                <w:tab w:val="left" w:pos="4203"/>
                <w:tab w:val="left" w:pos="4549"/>
                <w:tab w:val="left" w:pos="5768"/>
                <w:tab w:val="left" w:pos="6878"/>
              </w:tabs>
              <w:spacing w:before="35"/>
              <w:ind w:left="472"/>
              <w:rPr>
                <w:sz w:val="24"/>
              </w:rPr>
            </w:pPr>
            <w:r>
              <w:rPr>
                <w:spacing w:val="-2"/>
                <w:sz w:val="24"/>
              </w:rPr>
              <w:t>Нормы</w:t>
            </w:r>
            <w:r>
              <w:rPr>
                <w:sz w:val="24"/>
              </w:rPr>
              <w:tab/>
            </w:r>
            <w:r>
              <w:rPr>
                <w:spacing w:val="-2"/>
                <w:sz w:val="24"/>
              </w:rPr>
              <w:t>произношения:</w:t>
            </w:r>
            <w:r>
              <w:rPr>
                <w:sz w:val="24"/>
              </w:rPr>
              <w:tab/>
            </w:r>
            <w:r>
              <w:rPr>
                <w:spacing w:val="-2"/>
                <w:sz w:val="24"/>
              </w:rPr>
              <w:t>долгота</w:t>
            </w:r>
            <w:r>
              <w:rPr>
                <w:sz w:val="24"/>
              </w:rPr>
              <w:tab/>
            </w:r>
            <w:r>
              <w:rPr>
                <w:spacing w:val="-10"/>
                <w:sz w:val="24"/>
              </w:rPr>
              <w:t>и</w:t>
            </w:r>
            <w:r>
              <w:rPr>
                <w:sz w:val="24"/>
              </w:rPr>
              <w:tab/>
            </w:r>
            <w:r>
              <w:rPr>
                <w:spacing w:val="-2"/>
                <w:sz w:val="24"/>
              </w:rPr>
              <w:t>краткость</w:t>
            </w:r>
            <w:r>
              <w:rPr>
                <w:sz w:val="24"/>
              </w:rPr>
              <w:tab/>
            </w:r>
            <w:r>
              <w:rPr>
                <w:spacing w:val="-2"/>
                <w:sz w:val="24"/>
              </w:rPr>
              <w:t>гласных,</w:t>
            </w:r>
            <w:r>
              <w:rPr>
                <w:sz w:val="24"/>
              </w:rPr>
              <w:tab/>
            </w:r>
            <w:r>
              <w:rPr>
                <w:spacing w:val="-2"/>
                <w:sz w:val="24"/>
              </w:rPr>
              <w:t>отсутствие</w:t>
            </w:r>
          </w:p>
          <w:p w14:paraId="637E3B38">
            <w:pPr>
              <w:pStyle w:val="9"/>
              <w:spacing w:line="360" w:lineRule="atLeast"/>
              <w:ind w:left="472"/>
              <w:rPr>
                <w:i/>
                <w:sz w:val="24"/>
              </w:rPr>
            </w:pPr>
            <w:r>
              <w:rPr>
                <w:sz w:val="24"/>
              </w:rPr>
              <w:t>оглушения</w:t>
            </w:r>
            <w:r>
              <w:rPr>
                <w:spacing w:val="40"/>
                <w:sz w:val="24"/>
              </w:rPr>
              <w:t xml:space="preserve"> </w:t>
            </w:r>
            <w:r>
              <w:rPr>
                <w:sz w:val="24"/>
              </w:rPr>
              <w:t>звонких</w:t>
            </w:r>
            <w:r>
              <w:rPr>
                <w:spacing w:val="40"/>
                <w:sz w:val="24"/>
              </w:rPr>
              <w:t xml:space="preserve"> </w:t>
            </w:r>
            <w:r>
              <w:rPr>
                <w:sz w:val="24"/>
              </w:rPr>
              <w:t>согласных</w:t>
            </w:r>
            <w:r>
              <w:rPr>
                <w:spacing w:val="40"/>
                <w:sz w:val="24"/>
              </w:rPr>
              <w:t xml:space="preserve"> </w:t>
            </w:r>
            <w:r>
              <w:rPr>
                <w:sz w:val="24"/>
              </w:rPr>
              <w:t>в</w:t>
            </w:r>
            <w:r>
              <w:rPr>
                <w:spacing w:val="40"/>
                <w:sz w:val="24"/>
              </w:rPr>
              <w:t xml:space="preserve"> </w:t>
            </w:r>
            <w:r>
              <w:rPr>
                <w:sz w:val="24"/>
              </w:rPr>
              <w:t>конце</w:t>
            </w:r>
            <w:r>
              <w:rPr>
                <w:spacing w:val="40"/>
                <w:sz w:val="24"/>
              </w:rPr>
              <w:t xml:space="preserve"> </w:t>
            </w:r>
            <w:r>
              <w:rPr>
                <w:sz w:val="24"/>
              </w:rPr>
              <w:t>слога</w:t>
            </w:r>
            <w:r>
              <w:rPr>
                <w:spacing w:val="40"/>
                <w:sz w:val="24"/>
              </w:rPr>
              <w:t xml:space="preserve"> </w:t>
            </w:r>
            <w:r>
              <w:rPr>
                <w:sz w:val="24"/>
              </w:rPr>
              <w:t>или</w:t>
            </w:r>
            <w:r>
              <w:rPr>
                <w:spacing w:val="40"/>
                <w:sz w:val="24"/>
              </w:rPr>
              <w:t xml:space="preserve"> </w:t>
            </w:r>
            <w:r>
              <w:rPr>
                <w:sz w:val="24"/>
              </w:rPr>
              <w:t>слова,</w:t>
            </w:r>
            <w:r>
              <w:rPr>
                <w:spacing w:val="40"/>
                <w:sz w:val="24"/>
              </w:rPr>
              <w:t xml:space="preserve"> </w:t>
            </w:r>
            <w:r>
              <w:rPr>
                <w:sz w:val="24"/>
              </w:rPr>
              <w:t>отсутствие смягчения</w:t>
            </w:r>
            <w:r>
              <w:rPr>
                <w:spacing w:val="36"/>
                <w:sz w:val="24"/>
              </w:rPr>
              <w:t xml:space="preserve"> </w:t>
            </w:r>
            <w:r>
              <w:rPr>
                <w:sz w:val="24"/>
              </w:rPr>
              <w:t>согласных</w:t>
            </w:r>
            <w:r>
              <w:rPr>
                <w:spacing w:val="36"/>
                <w:sz w:val="24"/>
              </w:rPr>
              <w:t xml:space="preserve"> </w:t>
            </w:r>
            <w:r>
              <w:rPr>
                <w:sz w:val="24"/>
              </w:rPr>
              <w:t>перед</w:t>
            </w:r>
            <w:r>
              <w:rPr>
                <w:spacing w:val="33"/>
                <w:sz w:val="24"/>
              </w:rPr>
              <w:t xml:space="preserve"> </w:t>
            </w:r>
            <w:r>
              <w:rPr>
                <w:sz w:val="24"/>
              </w:rPr>
              <w:t>гласными.</w:t>
            </w:r>
            <w:r>
              <w:rPr>
                <w:spacing w:val="40"/>
                <w:sz w:val="24"/>
              </w:rPr>
              <w:t xml:space="preserve"> </w:t>
            </w:r>
            <w:r>
              <w:rPr>
                <w:sz w:val="24"/>
              </w:rPr>
              <w:t>Связующее</w:t>
            </w:r>
            <w:r>
              <w:rPr>
                <w:spacing w:val="40"/>
                <w:sz w:val="24"/>
              </w:rPr>
              <w:t xml:space="preserve"> </w:t>
            </w:r>
            <w:r>
              <w:rPr>
                <w:sz w:val="24"/>
              </w:rPr>
              <w:t>«r»</w:t>
            </w:r>
            <w:r>
              <w:rPr>
                <w:spacing w:val="35"/>
                <w:sz w:val="24"/>
              </w:rPr>
              <w:t xml:space="preserve"> </w:t>
            </w:r>
            <w:r>
              <w:rPr>
                <w:sz w:val="24"/>
              </w:rPr>
              <w:t>(</w:t>
            </w:r>
            <w:r>
              <w:rPr>
                <w:i/>
                <w:sz w:val="24"/>
              </w:rPr>
              <w:t>there</w:t>
            </w:r>
            <w:r>
              <w:rPr>
                <w:i/>
                <w:spacing w:val="40"/>
                <w:sz w:val="24"/>
              </w:rPr>
              <w:t xml:space="preserve"> </w:t>
            </w:r>
            <w:r>
              <w:rPr>
                <w:i/>
                <w:sz w:val="24"/>
              </w:rPr>
              <w:t>is</w:t>
            </w:r>
            <w:r>
              <w:rPr>
                <w:i/>
                <w:spacing w:val="40"/>
                <w:sz w:val="24"/>
              </w:rPr>
              <w:t xml:space="preserve"> </w:t>
            </w:r>
            <w:r>
              <w:rPr>
                <w:i/>
                <w:sz w:val="24"/>
              </w:rPr>
              <w:t>/</w:t>
            </w:r>
            <w:r>
              <w:rPr>
                <w:i/>
                <w:spacing w:val="40"/>
                <w:sz w:val="24"/>
              </w:rPr>
              <w:t xml:space="preserve"> </w:t>
            </w:r>
            <w:r>
              <w:rPr>
                <w:i/>
                <w:sz w:val="24"/>
              </w:rPr>
              <w:t>there</w:t>
            </w:r>
          </w:p>
        </w:tc>
      </w:tr>
    </w:tbl>
    <w:p w14:paraId="090F9782">
      <w:pPr>
        <w:pStyle w:val="9"/>
        <w:spacing w:after="0" w:line="360" w:lineRule="atLeast"/>
        <w:rPr>
          <w:i/>
          <w:sz w:val="24"/>
        </w:rPr>
        <w:sectPr>
          <w:pgSz w:w="11910" w:h="16400"/>
          <w:pgMar w:top="1080" w:right="708" w:bottom="280" w:left="1700" w:header="720" w:footer="720" w:gutter="0"/>
          <w:cols w:space="720" w:num="1"/>
        </w:sectPr>
      </w:pPr>
    </w:p>
    <w:p w14:paraId="6C9CDB8B">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7"/>
        <w:gridCol w:w="8101"/>
      </w:tblGrid>
      <w:tr w14:paraId="50E55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287" w:type="dxa"/>
          </w:tcPr>
          <w:p w14:paraId="2B3D04B6">
            <w:pPr>
              <w:pStyle w:val="9"/>
              <w:rPr>
                <w:sz w:val="24"/>
              </w:rPr>
            </w:pPr>
          </w:p>
        </w:tc>
        <w:tc>
          <w:tcPr>
            <w:tcW w:w="8101" w:type="dxa"/>
          </w:tcPr>
          <w:p w14:paraId="1E5B0078">
            <w:pPr>
              <w:pStyle w:val="9"/>
              <w:spacing w:before="40"/>
              <w:ind w:left="472"/>
              <w:rPr>
                <w:sz w:val="24"/>
              </w:rPr>
            </w:pPr>
            <w:r>
              <w:rPr>
                <w:i/>
                <w:spacing w:val="-4"/>
                <w:sz w:val="24"/>
              </w:rPr>
              <w:t>are</w:t>
            </w:r>
            <w:r>
              <w:rPr>
                <w:spacing w:val="-4"/>
                <w:sz w:val="24"/>
              </w:rPr>
              <w:t>)</w:t>
            </w:r>
          </w:p>
        </w:tc>
      </w:tr>
      <w:tr w14:paraId="52375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287" w:type="dxa"/>
          </w:tcPr>
          <w:p w14:paraId="3559271E">
            <w:pPr>
              <w:pStyle w:val="9"/>
              <w:rPr>
                <w:b/>
                <w:sz w:val="24"/>
              </w:rPr>
            </w:pPr>
          </w:p>
          <w:p w14:paraId="751E9662">
            <w:pPr>
              <w:pStyle w:val="9"/>
              <w:spacing w:before="59"/>
              <w:rPr>
                <w:b/>
                <w:sz w:val="24"/>
              </w:rPr>
            </w:pPr>
          </w:p>
          <w:p w14:paraId="4257C289">
            <w:pPr>
              <w:pStyle w:val="9"/>
              <w:ind w:left="389" w:right="1"/>
              <w:jc w:val="center"/>
              <w:rPr>
                <w:sz w:val="24"/>
              </w:rPr>
            </w:pPr>
            <w:r>
              <w:rPr>
                <w:spacing w:val="-2"/>
                <w:sz w:val="24"/>
              </w:rPr>
              <w:t>2.1.3</w:t>
            </w:r>
          </w:p>
        </w:tc>
        <w:tc>
          <w:tcPr>
            <w:tcW w:w="8101" w:type="dxa"/>
          </w:tcPr>
          <w:p w14:paraId="3A6835A1">
            <w:pPr>
              <w:pStyle w:val="9"/>
              <w:spacing w:before="35" w:line="333" w:lineRule="auto"/>
              <w:ind w:left="472" w:right="89"/>
              <w:jc w:val="both"/>
              <w:rPr>
                <w:sz w:val="24"/>
              </w:rPr>
            </w:pPr>
            <w:r>
              <w:rPr>
                <w:sz w:val="24"/>
              </w:rPr>
              <w:t>Правила чтения гласных в открытом и закрытом слоге в односложных словах; согласных; основных звуко-буквенных сочетаний. Выделение из слова</w:t>
            </w:r>
            <w:r>
              <w:rPr>
                <w:spacing w:val="40"/>
                <w:sz w:val="24"/>
              </w:rPr>
              <w:t xml:space="preserve"> </w:t>
            </w:r>
            <w:r>
              <w:rPr>
                <w:sz w:val="24"/>
              </w:rPr>
              <w:t>некоторых</w:t>
            </w:r>
            <w:r>
              <w:rPr>
                <w:spacing w:val="40"/>
                <w:sz w:val="24"/>
              </w:rPr>
              <w:t xml:space="preserve"> </w:t>
            </w:r>
            <w:r>
              <w:rPr>
                <w:sz w:val="24"/>
              </w:rPr>
              <w:t>звуко-буквенных</w:t>
            </w:r>
            <w:r>
              <w:rPr>
                <w:spacing w:val="40"/>
                <w:sz w:val="24"/>
              </w:rPr>
              <w:t xml:space="preserve"> </w:t>
            </w:r>
            <w:r>
              <w:rPr>
                <w:sz w:val="24"/>
              </w:rPr>
              <w:t>сочетаний</w:t>
            </w:r>
            <w:r>
              <w:rPr>
                <w:spacing w:val="40"/>
                <w:sz w:val="24"/>
              </w:rPr>
              <w:t xml:space="preserve"> </w:t>
            </w:r>
            <w:r>
              <w:rPr>
                <w:sz w:val="24"/>
              </w:rPr>
              <w:t>при</w:t>
            </w:r>
            <w:r>
              <w:rPr>
                <w:spacing w:val="40"/>
                <w:sz w:val="24"/>
              </w:rPr>
              <w:t xml:space="preserve"> </w:t>
            </w:r>
            <w:r>
              <w:rPr>
                <w:sz w:val="24"/>
              </w:rPr>
              <w:t>анализе</w:t>
            </w:r>
            <w:r>
              <w:rPr>
                <w:spacing w:val="40"/>
                <w:sz w:val="24"/>
              </w:rPr>
              <w:t xml:space="preserve"> </w:t>
            </w:r>
            <w:r>
              <w:rPr>
                <w:sz w:val="24"/>
              </w:rPr>
              <w:t>изученных</w:t>
            </w:r>
          </w:p>
          <w:p w14:paraId="00B68F31">
            <w:pPr>
              <w:pStyle w:val="9"/>
              <w:spacing w:before="11"/>
              <w:ind w:left="472"/>
              <w:rPr>
                <w:sz w:val="24"/>
              </w:rPr>
            </w:pPr>
            <w:r>
              <w:rPr>
                <w:spacing w:val="-4"/>
                <w:sz w:val="24"/>
              </w:rPr>
              <w:t>слов</w:t>
            </w:r>
          </w:p>
        </w:tc>
      </w:tr>
      <w:tr w14:paraId="78968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7" w:type="dxa"/>
          </w:tcPr>
          <w:p w14:paraId="2BFCD857">
            <w:pPr>
              <w:pStyle w:val="9"/>
              <w:spacing w:before="222"/>
              <w:ind w:left="389" w:right="1"/>
              <w:jc w:val="center"/>
              <w:rPr>
                <w:sz w:val="24"/>
              </w:rPr>
            </w:pPr>
            <w:r>
              <w:rPr>
                <w:spacing w:val="-2"/>
                <w:sz w:val="24"/>
              </w:rPr>
              <w:t>2.1.4</w:t>
            </w:r>
          </w:p>
        </w:tc>
        <w:tc>
          <w:tcPr>
            <w:tcW w:w="8101" w:type="dxa"/>
          </w:tcPr>
          <w:p w14:paraId="0EFB452E">
            <w:pPr>
              <w:pStyle w:val="9"/>
              <w:spacing w:before="30"/>
              <w:ind w:left="472"/>
              <w:rPr>
                <w:sz w:val="24"/>
              </w:rPr>
            </w:pPr>
            <w:r>
              <w:rPr>
                <w:sz w:val="24"/>
              </w:rPr>
              <w:t>Чтение</w:t>
            </w:r>
            <w:r>
              <w:rPr>
                <w:spacing w:val="41"/>
                <w:sz w:val="24"/>
              </w:rPr>
              <w:t xml:space="preserve"> </w:t>
            </w:r>
            <w:r>
              <w:rPr>
                <w:sz w:val="24"/>
              </w:rPr>
              <w:t>новых</w:t>
            </w:r>
            <w:r>
              <w:rPr>
                <w:spacing w:val="43"/>
                <w:sz w:val="24"/>
              </w:rPr>
              <w:t xml:space="preserve"> </w:t>
            </w:r>
            <w:r>
              <w:rPr>
                <w:sz w:val="24"/>
              </w:rPr>
              <w:t>слов</w:t>
            </w:r>
            <w:r>
              <w:rPr>
                <w:spacing w:val="54"/>
                <w:sz w:val="24"/>
              </w:rPr>
              <w:t xml:space="preserve"> </w:t>
            </w:r>
            <w:r>
              <w:rPr>
                <w:sz w:val="24"/>
              </w:rPr>
              <w:t>согласно</w:t>
            </w:r>
            <w:r>
              <w:rPr>
                <w:spacing w:val="48"/>
                <w:sz w:val="24"/>
              </w:rPr>
              <w:t xml:space="preserve"> </w:t>
            </w:r>
            <w:r>
              <w:rPr>
                <w:sz w:val="24"/>
              </w:rPr>
              <w:t>основным</w:t>
            </w:r>
            <w:r>
              <w:rPr>
                <w:spacing w:val="50"/>
                <w:sz w:val="24"/>
              </w:rPr>
              <w:t xml:space="preserve"> </w:t>
            </w:r>
            <w:r>
              <w:rPr>
                <w:sz w:val="24"/>
              </w:rPr>
              <w:t>правилам</w:t>
            </w:r>
            <w:r>
              <w:rPr>
                <w:spacing w:val="59"/>
                <w:sz w:val="24"/>
              </w:rPr>
              <w:t xml:space="preserve"> </w:t>
            </w:r>
            <w:r>
              <w:rPr>
                <w:sz w:val="24"/>
              </w:rPr>
              <w:t>чтения</w:t>
            </w:r>
            <w:r>
              <w:rPr>
                <w:spacing w:val="44"/>
                <w:sz w:val="24"/>
              </w:rPr>
              <w:t xml:space="preserve"> </w:t>
            </w:r>
            <w:r>
              <w:rPr>
                <w:spacing w:val="-2"/>
                <w:sz w:val="24"/>
              </w:rPr>
              <w:t>английского</w:t>
            </w:r>
          </w:p>
          <w:p w14:paraId="3F8761D8">
            <w:pPr>
              <w:pStyle w:val="9"/>
              <w:spacing w:before="113"/>
              <w:ind w:left="472"/>
              <w:rPr>
                <w:sz w:val="24"/>
              </w:rPr>
            </w:pPr>
            <w:r>
              <w:rPr>
                <w:spacing w:val="-2"/>
                <w:sz w:val="24"/>
              </w:rPr>
              <w:t>языка</w:t>
            </w:r>
          </w:p>
        </w:tc>
      </w:tr>
      <w:tr w14:paraId="04A4F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87" w:type="dxa"/>
          </w:tcPr>
          <w:p w14:paraId="2DED37D9">
            <w:pPr>
              <w:pStyle w:val="9"/>
              <w:spacing w:before="227"/>
              <w:ind w:left="389" w:right="1"/>
              <w:jc w:val="center"/>
              <w:rPr>
                <w:sz w:val="24"/>
              </w:rPr>
            </w:pPr>
            <w:r>
              <w:rPr>
                <w:spacing w:val="-2"/>
                <w:sz w:val="24"/>
              </w:rPr>
              <w:t>2.1.5</w:t>
            </w:r>
          </w:p>
        </w:tc>
        <w:tc>
          <w:tcPr>
            <w:tcW w:w="8101" w:type="dxa"/>
          </w:tcPr>
          <w:p w14:paraId="0C673201">
            <w:pPr>
              <w:pStyle w:val="9"/>
              <w:spacing w:before="35"/>
              <w:ind w:left="472"/>
              <w:rPr>
                <w:sz w:val="24"/>
              </w:rPr>
            </w:pPr>
            <w:r>
              <w:rPr>
                <w:sz w:val="24"/>
              </w:rPr>
              <w:t>Знаки</w:t>
            </w:r>
            <w:r>
              <w:rPr>
                <w:spacing w:val="76"/>
                <w:w w:val="150"/>
                <w:sz w:val="24"/>
              </w:rPr>
              <w:t xml:space="preserve"> </w:t>
            </w:r>
            <w:r>
              <w:rPr>
                <w:sz w:val="24"/>
              </w:rPr>
              <w:t>английской</w:t>
            </w:r>
            <w:r>
              <w:rPr>
                <w:spacing w:val="76"/>
                <w:w w:val="150"/>
                <w:sz w:val="24"/>
              </w:rPr>
              <w:t xml:space="preserve"> </w:t>
            </w:r>
            <w:r>
              <w:rPr>
                <w:sz w:val="24"/>
              </w:rPr>
              <w:t>транскрипции;</w:t>
            </w:r>
            <w:r>
              <w:rPr>
                <w:spacing w:val="62"/>
                <w:w w:val="150"/>
                <w:sz w:val="24"/>
              </w:rPr>
              <w:t xml:space="preserve"> </w:t>
            </w:r>
            <w:r>
              <w:rPr>
                <w:sz w:val="24"/>
              </w:rPr>
              <w:t>отличие</w:t>
            </w:r>
            <w:r>
              <w:rPr>
                <w:spacing w:val="69"/>
                <w:w w:val="150"/>
                <w:sz w:val="24"/>
              </w:rPr>
              <w:t xml:space="preserve"> </w:t>
            </w:r>
            <w:r>
              <w:rPr>
                <w:sz w:val="24"/>
              </w:rPr>
              <w:t>их</w:t>
            </w:r>
            <w:r>
              <w:rPr>
                <w:spacing w:val="65"/>
                <w:w w:val="150"/>
                <w:sz w:val="24"/>
              </w:rPr>
              <w:t xml:space="preserve"> </w:t>
            </w:r>
            <w:r>
              <w:rPr>
                <w:sz w:val="24"/>
              </w:rPr>
              <w:t>от</w:t>
            </w:r>
            <w:r>
              <w:rPr>
                <w:spacing w:val="75"/>
                <w:w w:val="150"/>
                <w:sz w:val="24"/>
              </w:rPr>
              <w:t xml:space="preserve"> </w:t>
            </w:r>
            <w:r>
              <w:rPr>
                <w:sz w:val="24"/>
              </w:rPr>
              <w:t>букв</w:t>
            </w:r>
            <w:r>
              <w:rPr>
                <w:spacing w:val="25"/>
                <w:sz w:val="24"/>
              </w:rPr>
              <w:t xml:space="preserve">  </w:t>
            </w:r>
            <w:r>
              <w:rPr>
                <w:spacing w:val="-2"/>
                <w:sz w:val="24"/>
              </w:rPr>
              <w:t>английского</w:t>
            </w:r>
          </w:p>
          <w:p w14:paraId="704A0498">
            <w:pPr>
              <w:pStyle w:val="9"/>
              <w:spacing w:before="108"/>
              <w:ind w:left="472"/>
              <w:rPr>
                <w:sz w:val="24"/>
              </w:rPr>
            </w:pPr>
            <w:r>
              <w:rPr>
                <w:sz w:val="24"/>
              </w:rPr>
              <w:t>алфавита.</w:t>
            </w:r>
            <w:r>
              <w:rPr>
                <w:spacing w:val="-10"/>
                <w:sz w:val="24"/>
              </w:rPr>
              <w:t xml:space="preserve"> </w:t>
            </w:r>
            <w:r>
              <w:rPr>
                <w:sz w:val="24"/>
              </w:rPr>
              <w:t>Фонетически</w:t>
            </w:r>
            <w:r>
              <w:rPr>
                <w:spacing w:val="-5"/>
                <w:sz w:val="24"/>
              </w:rPr>
              <w:t xml:space="preserve"> </w:t>
            </w:r>
            <w:r>
              <w:rPr>
                <w:sz w:val="24"/>
              </w:rPr>
              <w:t>корректное</w:t>
            </w:r>
            <w:r>
              <w:rPr>
                <w:spacing w:val="-22"/>
                <w:sz w:val="24"/>
              </w:rPr>
              <w:t xml:space="preserve"> </w:t>
            </w:r>
            <w:r>
              <w:rPr>
                <w:sz w:val="24"/>
              </w:rPr>
              <w:t>озвучивание</w:t>
            </w:r>
            <w:r>
              <w:rPr>
                <w:spacing w:val="-6"/>
                <w:sz w:val="24"/>
              </w:rPr>
              <w:t xml:space="preserve"> </w:t>
            </w:r>
            <w:r>
              <w:rPr>
                <w:sz w:val="24"/>
              </w:rPr>
              <w:t>знаков</w:t>
            </w:r>
            <w:r>
              <w:rPr>
                <w:spacing w:val="-4"/>
                <w:sz w:val="24"/>
              </w:rPr>
              <w:t xml:space="preserve"> </w:t>
            </w:r>
            <w:r>
              <w:rPr>
                <w:spacing w:val="-2"/>
                <w:sz w:val="24"/>
              </w:rPr>
              <w:t>транскрипции</w:t>
            </w:r>
          </w:p>
        </w:tc>
      </w:tr>
      <w:tr w14:paraId="0C532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287" w:type="dxa"/>
          </w:tcPr>
          <w:p w14:paraId="1B2E31A9">
            <w:pPr>
              <w:pStyle w:val="9"/>
              <w:rPr>
                <w:b/>
                <w:sz w:val="24"/>
              </w:rPr>
            </w:pPr>
          </w:p>
          <w:p w14:paraId="1014B154">
            <w:pPr>
              <w:pStyle w:val="9"/>
              <w:spacing w:before="59"/>
              <w:rPr>
                <w:b/>
                <w:sz w:val="24"/>
              </w:rPr>
            </w:pPr>
          </w:p>
          <w:p w14:paraId="54EC55DE">
            <w:pPr>
              <w:pStyle w:val="9"/>
              <w:ind w:left="389" w:right="1"/>
              <w:jc w:val="center"/>
              <w:rPr>
                <w:sz w:val="24"/>
              </w:rPr>
            </w:pPr>
            <w:r>
              <w:rPr>
                <w:spacing w:val="-2"/>
                <w:sz w:val="24"/>
              </w:rPr>
              <w:t>2.1.6</w:t>
            </w:r>
          </w:p>
        </w:tc>
        <w:tc>
          <w:tcPr>
            <w:tcW w:w="8101" w:type="dxa"/>
          </w:tcPr>
          <w:p w14:paraId="6D96261E">
            <w:pPr>
              <w:pStyle w:val="9"/>
              <w:spacing w:before="30" w:line="333" w:lineRule="auto"/>
              <w:ind w:left="472" w:right="94"/>
              <w:jc w:val="both"/>
              <w:rPr>
                <w:sz w:val="24"/>
              </w:rPr>
            </w:pPr>
            <w:r>
              <w:rPr>
                <w:sz w:val="24"/>
              </w:rPr>
              <w:t>Различение на слух и адекватное, без ошибок, ведущих к сбою в коммуникации, произнесение слов с соблюдением правильного</w:t>
            </w:r>
            <w:r>
              <w:rPr>
                <w:spacing w:val="40"/>
                <w:sz w:val="24"/>
              </w:rPr>
              <w:t xml:space="preserve"> </w:t>
            </w:r>
            <w:r>
              <w:rPr>
                <w:sz w:val="24"/>
              </w:rPr>
              <w:t>ударения</w:t>
            </w:r>
            <w:r>
              <w:rPr>
                <w:spacing w:val="74"/>
                <w:sz w:val="24"/>
              </w:rPr>
              <w:t xml:space="preserve">  </w:t>
            </w:r>
            <w:r>
              <w:rPr>
                <w:sz w:val="24"/>
              </w:rPr>
              <w:t>и</w:t>
            </w:r>
            <w:r>
              <w:rPr>
                <w:spacing w:val="74"/>
                <w:sz w:val="24"/>
              </w:rPr>
              <w:t xml:space="preserve">  </w:t>
            </w:r>
            <w:r>
              <w:rPr>
                <w:sz w:val="24"/>
              </w:rPr>
              <w:t>фраз</w:t>
            </w:r>
            <w:r>
              <w:rPr>
                <w:spacing w:val="75"/>
                <w:sz w:val="24"/>
              </w:rPr>
              <w:t xml:space="preserve">  </w:t>
            </w:r>
            <w:r>
              <w:rPr>
                <w:sz w:val="24"/>
              </w:rPr>
              <w:t>с</w:t>
            </w:r>
            <w:r>
              <w:rPr>
                <w:spacing w:val="71"/>
                <w:sz w:val="24"/>
              </w:rPr>
              <w:t xml:space="preserve">  </w:t>
            </w:r>
            <w:r>
              <w:rPr>
                <w:sz w:val="24"/>
              </w:rPr>
              <w:t>соблюдением</w:t>
            </w:r>
            <w:r>
              <w:rPr>
                <w:spacing w:val="76"/>
                <w:sz w:val="24"/>
              </w:rPr>
              <w:t xml:space="preserve">  </w:t>
            </w:r>
            <w:r>
              <w:rPr>
                <w:sz w:val="24"/>
              </w:rPr>
              <w:t>их</w:t>
            </w:r>
            <w:r>
              <w:rPr>
                <w:spacing w:val="74"/>
                <w:sz w:val="24"/>
              </w:rPr>
              <w:t xml:space="preserve">  </w:t>
            </w:r>
            <w:r>
              <w:rPr>
                <w:sz w:val="24"/>
              </w:rPr>
              <w:t>ритмико-интонационных</w:t>
            </w:r>
          </w:p>
          <w:p w14:paraId="52572936">
            <w:pPr>
              <w:pStyle w:val="9"/>
              <w:spacing w:before="11"/>
              <w:ind w:left="472"/>
              <w:rPr>
                <w:sz w:val="24"/>
              </w:rPr>
            </w:pPr>
            <w:r>
              <w:rPr>
                <w:spacing w:val="-2"/>
                <w:sz w:val="24"/>
              </w:rPr>
              <w:t>особенностей</w:t>
            </w:r>
          </w:p>
        </w:tc>
      </w:tr>
      <w:tr w14:paraId="77139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4DC53095">
            <w:pPr>
              <w:pStyle w:val="9"/>
              <w:spacing w:before="30"/>
              <w:ind w:left="389" w:right="1"/>
              <w:jc w:val="center"/>
              <w:rPr>
                <w:i/>
                <w:sz w:val="24"/>
              </w:rPr>
            </w:pPr>
            <w:r>
              <w:rPr>
                <w:i/>
                <w:spacing w:val="-5"/>
                <w:sz w:val="24"/>
              </w:rPr>
              <w:t>2.2</w:t>
            </w:r>
          </w:p>
        </w:tc>
        <w:tc>
          <w:tcPr>
            <w:tcW w:w="8101" w:type="dxa"/>
          </w:tcPr>
          <w:p w14:paraId="230F4A08">
            <w:pPr>
              <w:pStyle w:val="9"/>
              <w:spacing w:before="30"/>
              <w:ind w:left="472"/>
              <w:rPr>
                <w:i/>
                <w:sz w:val="24"/>
              </w:rPr>
            </w:pPr>
            <w:r>
              <w:rPr>
                <w:i/>
                <w:sz w:val="24"/>
              </w:rPr>
              <w:t>Графика,</w:t>
            </w:r>
            <w:r>
              <w:rPr>
                <w:i/>
                <w:spacing w:val="7"/>
                <w:sz w:val="24"/>
              </w:rPr>
              <w:t xml:space="preserve"> </w:t>
            </w:r>
            <w:r>
              <w:rPr>
                <w:i/>
                <w:sz w:val="24"/>
              </w:rPr>
              <w:t>орфография</w:t>
            </w:r>
            <w:r>
              <w:rPr>
                <w:i/>
                <w:spacing w:val="-6"/>
                <w:sz w:val="24"/>
              </w:rPr>
              <w:t xml:space="preserve"> </w:t>
            </w:r>
            <w:r>
              <w:rPr>
                <w:i/>
                <w:sz w:val="24"/>
              </w:rPr>
              <w:t xml:space="preserve">и </w:t>
            </w:r>
            <w:r>
              <w:rPr>
                <w:i/>
                <w:spacing w:val="-2"/>
                <w:sz w:val="24"/>
              </w:rPr>
              <w:t>пунктуация</w:t>
            </w:r>
          </w:p>
        </w:tc>
      </w:tr>
      <w:tr w14:paraId="04DA3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7" w:type="dxa"/>
          </w:tcPr>
          <w:p w14:paraId="2A9536BA">
            <w:pPr>
              <w:pStyle w:val="9"/>
              <w:spacing w:before="227"/>
              <w:ind w:left="389" w:right="1"/>
              <w:jc w:val="center"/>
              <w:rPr>
                <w:sz w:val="24"/>
              </w:rPr>
            </w:pPr>
            <w:r>
              <w:rPr>
                <w:spacing w:val="-2"/>
                <w:sz w:val="24"/>
              </w:rPr>
              <w:t>2.2.1</w:t>
            </w:r>
          </w:p>
        </w:tc>
        <w:tc>
          <w:tcPr>
            <w:tcW w:w="8101" w:type="dxa"/>
          </w:tcPr>
          <w:p w14:paraId="63EC503C">
            <w:pPr>
              <w:pStyle w:val="9"/>
              <w:spacing w:before="30"/>
              <w:ind w:left="472"/>
              <w:rPr>
                <w:sz w:val="24"/>
              </w:rPr>
            </w:pPr>
            <w:r>
              <w:rPr>
                <w:sz w:val="24"/>
              </w:rPr>
              <w:t>Графически</w:t>
            </w:r>
            <w:r>
              <w:rPr>
                <w:spacing w:val="76"/>
                <w:sz w:val="24"/>
              </w:rPr>
              <w:t xml:space="preserve"> </w:t>
            </w:r>
            <w:r>
              <w:rPr>
                <w:sz w:val="24"/>
              </w:rPr>
              <w:t>корректное</w:t>
            </w:r>
            <w:r>
              <w:rPr>
                <w:spacing w:val="78"/>
                <w:sz w:val="24"/>
              </w:rPr>
              <w:t xml:space="preserve"> </w:t>
            </w:r>
            <w:r>
              <w:rPr>
                <w:sz w:val="24"/>
              </w:rPr>
              <w:t>(полупечатное)</w:t>
            </w:r>
            <w:r>
              <w:rPr>
                <w:spacing w:val="51"/>
                <w:w w:val="150"/>
                <w:sz w:val="24"/>
              </w:rPr>
              <w:t xml:space="preserve"> </w:t>
            </w:r>
            <w:r>
              <w:rPr>
                <w:sz w:val="24"/>
              </w:rPr>
              <w:t>написание</w:t>
            </w:r>
            <w:r>
              <w:rPr>
                <w:spacing w:val="53"/>
                <w:w w:val="150"/>
                <w:sz w:val="24"/>
              </w:rPr>
              <w:t xml:space="preserve"> </w:t>
            </w:r>
            <w:r>
              <w:rPr>
                <w:sz w:val="24"/>
              </w:rPr>
              <w:t>букв</w:t>
            </w:r>
            <w:r>
              <w:rPr>
                <w:spacing w:val="54"/>
                <w:w w:val="150"/>
                <w:sz w:val="24"/>
              </w:rPr>
              <w:t xml:space="preserve"> </w:t>
            </w:r>
            <w:r>
              <w:rPr>
                <w:spacing w:val="-2"/>
                <w:sz w:val="24"/>
              </w:rPr>
              <w:t>английского</w:t>
            </w:r>
          </w:p>
          <w:p w14:paraId="7D2D6137">
            <w:pPr>
              <w:pStyle w:val="9"/>
              <w:spacing w:before="113"/>
              <w:ind w:left="472"/>
              <w:rPr>
                <w:sz w:val="24"/>
              </w:rPr>
            </w:pPr>
            <w:r>
              <w:rPr>
                <w:sz w:val="24"/>
              </w:rPr>
              <w:t>алфавита</w:t>
            </w:r>
            <w:r>
              <w:rPr>
                <w:spacing w:val="-6"/>
                <w:sz w:val="24"/>
              </w:rPr>
              <w:t xml:space="preserve"> </w:t>
            </w:r>
            <w:r>
              <w:rPr>
                <w:sz w:val="24"/>
              </w:rPr>
              <w:t>в буквосочетаниях</w:t>
            </w:r>
            <w:r>
              <w:rPr>
                <w:spacing w:val="-9"/>
                <w:sz w:val="24"/>
              </w:rPr>
              <w:t xml:space="preserve"> </w:t>
            </w:r>
            <w:r>
              <w:rPr>
                <w:sz w:val="24"/>
              </w:rPr>
              <w:t xml:space="preserve">и </w:t>
            </w:r>
            <w:r>
              <w:rPr>
                <w:spacing w:val="-2"/>
                <w:sz w:val="24"/>
              </w:rPr>
              <w:t>словах</w:t>
            </w:r>
          </w:p>
        </w:tc>
      </w:tr>
      <w:tr w14:paraId="2C251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6FCD7447">
            <w:pPr>
              <w:pStyle w:val="9"/>
              <w:spacing w:before="35"/>
              <w:ind w:left="389" w:right="1"/>
              <w:jc w:val="center"/>
              <w:rPr>
                <w:sz w:val="24"/>
              </w:rPr>
            </w:pPr>
            <w:r>
              <w:rPr>
                <w:spacing w:val="-2"/>
                <w:sz w:val="24"/>
              </w:rPr>
              <w:t>2.2.2</w:t>
            </w:r>
          </w:p>
        </w:tc>
        <w:tc>
          <w:tcPr>
            <w:tcW w:w="8101" w:type="dxa"/>
          </w:tcPr>
          <w:p w14:paraId="12D44EAD">
            <w:pPr>
              <w:pStyle w:val="9"/>
              <w:spacing w:before="35"/>
              <w:ind w:left="472"/>
              <w:rPr>
                <w:sz w:val="24"/>
              </w:rPr>
            </w:pPr>
            <w:r>
              <w:rPr>
                <w:sz w:val="24"/>
              </w:rPr>
              <w:t>Правильное</w:t>
            </w:r>
            <w:r>
              <w:rPr>
                <w:spacing w:val="-14"/>
                <w:sz w:val="24"/>
              </w:rPr>
              <w:t xml:space="preserve"> </w:t>
            </w:r>
            <w:r>
              <w:rPr>
                <w:sz w:val="24"/>
              </w:rPr>
              <w:t>написание</w:t>
            </w:r>
            <w:r>
              <w:rPr>
                <w:spacing w:val="-12"/>
                <w:sz w:val="24"/>
              </w:rPr>
              <w:t xml:space="preserve"> </w:t>
            </w:r>
            <w:r>
              <w:rPr>
                <w:sz w:val="24"/>
              </w:rPr>
              <w:t>изученных</w:t>
            </w:r>
            <w:r>
              <w:rPr>
                <w:spacing w:val="-15"/>
                <w:sz w:val="24"/>
              </w:rPr>
              <w:t xml:space="preserve"> </w:t>
            </w:r>
            <w:r>
              <w:rPr>
                <w:spacing w:val="-4"/>
                <w:sz w:val="24"/>
              </w:rPr>
              <w:t>слов</w:t>
            </w:r>
          </w:p>
        </w:tc>
      </w:tr>
      <w:tr w14:paraId="5F542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7" w:type="dxa"/>
          </w:tcPr>
          <w:p w14:paraId="046AC90F">
            <w:pPr>
              <w:pStyle w:val="9"/>
              <w:spacing w:before="227"/>
              <w:ind w:left="389" w:right="1"/>
              <w:jc w:val="center"/>
              <w:rPr>
                <w:sz w:val="24"/>
              </w:rPr>
            </w:pPr>
            <w:r>
              <w:rPr>
                <w:spacing w:val="-2"/>
                <w:sz w:val="24"/>
              </w:rPr>
              <w:t>2.2.3</w:t>
            </w:r>
          </w:p>
        </w:tc>
        <w:tc>
          <w:tcPr>
            <w:tcW w:w="8101" w:type="dxa"/>
          </w:tcPr>
          <w:p w14:paraId="698D15C1">
            <w:pPr>
              <w:pStyle w:val="9"/>
              <w:spacing w:before="35"/>
              <w:ind w:left="472"/>
              <w:rPr>
                <w:sz w:val="24"/>
              </w:rPr>
            </w:pPr>
            <w:r>
              <w:rPr>
                <w:sz w:val="24"/>
              </w:rPr>
              <w:t>Правильная</w:t>
            </w:r>
            <w:r>
              <w:rPr>
                <w:spacing w:val="25"/>
                <w:sz w:val="24"/>
              </w:rPr>
              <w:t xml:space="preserve"> </w:t>
            </w:r>
            <w:r>
              <w:rPr>
                <w:sz w:val="24"/>
              </w:rPr>
              <w:t>расстановка</w:t>
            </w:r>
            <w:r>
              <w:rPr>
                <w:spacing w:val="25"/>
                <w:sz w:val="24"/>
              </w:rPr>
              <w:t xml:space="preserve"> </w:t>
            </w:r>
            <w:r>
              <w:rPr>
                <w:sz w:val="24"/>
              </w:rPr>
              <w:t>знаков</w:t>
            </w:r>
            <w:r>
              <w:rPr>
                <w:spacing w:val="26"/>
                <w:sz w:val="24"/>
              </w:rPr>
              <w:t xml:space="preserve"> </w:t>
            </w:r>
            <w:r>
              <w:rPr>
                <w:sz w:val="24"/>
              </w:rPr>
              <w:t>препинания:</w:t>
            </w:r>
            <w:r>
              <w:rPr>
                <w:spacing w:val="31"/>
                <w:sz w:val="24"/>
              </w:rPr>
              <w:t xml:space="preserve"> </w:t>
            </w:r>
            <w:r>
              <w:rPr>
                <w:sz w:val="24"/>
              </w:rPr>
              <w:t>точки,</w:t>
            </w:r>
            <w:r>
              <w:rPr>
                <w:spacing w:val="23"/>
                <w:sz w:val="24"/>
              </w:rPr>
              <w:t xml:space="preserve"> </w:t>
            </w:r>
            <w:r>
              <w:rPr>
                <w:sz w:val="24"/>
              </w:rPr>
              <w:t>вопросительного</w:t>
            </w:r>
            <w:r>
              <w:rPr>
                <w:spacing w:val="35"/>
                <w:sz w:val="24"/>
              </w:rPr>
              <w:t xml:space="preserve"> </w:t>
            </w:r>
            <w:r>
              <w:rPr>
                <w:spacing w:val="-10"/>
                <w:sz w:val="24"/>
              </w:rPr>
              <w:t>и</w:t>
            </w:r>
          </w:p>
          <w:p w14:paraId="2041F385">
            <w:pPr>
              <w:pStyle w:val="9"/>
              <w:spacing w:before="108"/>
              <w:ind w:left="472"/>
              <w:rPr>
                <w:sz w:val="24"/>
              </w:rPr>
            </w:pPr>
            <w:r>
              <w:rPr>
                <w:sz w:val="24"/>
              </w:rPr>
              <w:t>восклицательного</w:t>
            </w:r>
            <w:r>
              <w:rPr>
                <w:spacing w:val="-6"/>
                <w:sz w:val="24"/>
              </w:rPr>
              <w:t xml:space="preserve"> </w:t>
            </w:r>
            <w:r>
              <w:rPr>
                <w:sz w:val="24"/>
              </w:rPr>
              <w:t>знаков</w:t>
            </w:r>
            <w:r>
              <w:rPr>
                <w:spacing w:val="-9"/>
                <w:sz w:val="24"/>
              </w:rPr>
              <w:t xml:space="preserve"> </w:t>
            </w:r>
            <w:r>
              <w:rPr>
                <w:sz w:val="24"/>
              </w:rPr>
              <w:t>в</w:t>
            </w:r>
            <w:r>
              <w:rPr>
                <w:spacing w:val="-5"/>
                <w:sz w:val="24"/>
              </w:rPr>
              <w:t xml:space="preserve"> </w:t>
            </w:r>
            <w:r>
              <w:rPr>
                <w:sz w:val="24"/>
              </w:rPr>
              <w:t>конце</w:t>
            </w:r>
            <w:r>
              <w:rPr>
                <w:spacing w:val="-10"/>
                <w:sz w:val="24"/>
              </w:rPr>
              <w:t xml:space="preserve"> </w:t>
            </w:r>
            <w:r>
              <w:rPr>
                <w:spacing w:val="-2"/>
                <w:sz w:val="24"/>
              </w:rPr>
              <w:t>предложения</w:t>
            </w:r>
          </w:p>
        </w:tc>
      </w:tr>
      <w:tr w14:paraId="787B18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287" w:type="dxa"/>
          </w:tcPr>
          <w:p w14:paraId="5FF69F5D">
            <w:pPr>
              <w:pStyle w:val="9"/>
              <w:rPr>
                <w:b/>
                <w:sz w:val="24"/>
              </w:rPr>
            </w:pPr>
          </w:p>
          <w:p w14:paraId="75044275">
            <w:pPr>
              <w:pStyle w:val="9"/>
              <w:spacing w:before="54"/>
              <w:rPr>
                <w:b/>
                <w:sz w:val="24"/>
              </w:rPr>
            </w:pPr>
          </w:p>
          <w:p w14:paraId="7915B9DC">
            <w:pPr>
              <w:pStyle w:val="9"/>
              <w:ind w:left="389" w:right="1"/>
              <w:jc w:val="center"/>
              <w:rPr>
                <w:sz w:val="24"/>
              </w:rPr>
            </w:pPr>
            <w:r>
              <w:rPr>
                <w:spacing w:val="-2"/>
                <w:sz w:val="24"/>
              </w:rPr>
              <w:t>2.2.4</w:t>
            </w:r>
          </w:p>
        </w:tc>
        <w:tc>
          <w:tcPr>
            <w:tcW w:w="8101" w:type="dxa"/>
          </w:tcPr>
          <w:p w14:paraId="3C85517B">
            <w:pPr>
              <w:pStyle w:val="9"/>
              <w:spacing w:before="30" w:line="333" w:lineRule="auto"/>
              <w:ind w:left="472" w:right="100"/>
              <w:jc w:val="both"/>
              <w:rPr>
                <w:sz w:val="24"/>
              </w:rPr>
            </w:pPr>
            <w:r>
              <w:rPr>
                <w:sz w:val="24"/>
              </w:rPr>
              <w:t>Правильное использование апострофа в изученных сокращённых</w:t>
            </w:r>
            <w:r>
              <w:rPr>
                <w:spacing w:val="40"/>
                <w:sz w:val="24"/>
              </w:rPr>
              <w:t xml:space="preserve"> </w:t>
            </w:r>
            <w:r>
              <w:rPr>
                <w:sz w:val="24"/>
              </w:rPr>
              <w:t>формах глагола-связки, вспомогательного и модального глаголов (например,</w:t>
            </w:r>
            <w:r>
              <w:rPr>
                <w:spacing w:val="40"/>
                <w:sz w:val="24"/>
              </w:rPr>
              <w:t xml:space="preserve">  </w:t>
            </w:r>
            <w:r>
              <w:rPr>
                <w:i/>
                <w:sz w:val="24"/>
              </w:rPr>
              <w:t>I’m</w:t>
            </w:r>
            <w:r>
              <w:rPr>
                <w:sz w:val="24"/>
              </w:rPr>
              <w:t>,</w:t>
            </w:r>
            <w:r>
              <w:rPr>
                <w:spacing w:val="40"/>
                <w:sz w:val="24"/>
              </w:rPr>
              <w:t xml:space="preserve">  </w:t>
            </w:r>
            <w:r>
              <w:rPr>
                <w:i/>
                <w:sz w:val="24"/>
              </w:rPr>
              <w:t>isn’t</w:t>
            </w:r>
            <w:r>
              <w:rPr>
                <w:sz w:val="24"/>
              </w:rPr>
              <w:t>;</w:t>
            </w:r>
            <w:r>
              <w:rPr>
                <w:spacing w:val="40"/>
                <w:sz w:val="24"/>
              </w:rPr>
              <w:t xml:space="preserve">  </w:t>
            </w:r>
            <w:r>
              <w:rPr>
                <w:i/>
                <w:sz w:val="24"/>
              </w:rPr>
              <w:t>don’t</w:t>
            </w:r>
            <w:r>
              <w:rPr>
                <w:sz w:val="24"/>
              </w:rPr>
              <w:t>,</w:t>
            </w:r>
            <w:r>
              <w:rPr>
                <w:spacing w:val="40"/>
                <w:sz w:val="24"/>
              </w:rPr>
              <w:t xml:space="preserve">  </w:t>
            </w:r>
            <w:r>
              <w:rPr>
                <w:i/>
                <w:sz w:val="24"/>
              </w:rPr>
              <w:t>doesn’t</w:t>
            </w:r>
            <w:r>
              <w:rPr>
                <w:sz w:val="24"/>
              </w:rPr>
              <w:t>;</w:t>
            </w:r>
            <w:r>
              <w:rPr>
                <w:spacing w:val="40"/>
                <w:sz w:val="24"/>
              </w:rPr>
              <w:t xml:space="preserve">  </w:t>
            </w:r>
            <w:r>
              <w:rPr>
                <w:i/>
                <w:sz w:val="24"/>
              </w:rPr>
              <w:t>can’t</w:t>
            </w:r>
            <w:r>
              <w:rPr>
                <w:sz w:val="24"/>
              </w:rPr>
              <w:t>),</w:t>
            </w:r>
            <w:r>
              <w:rPr>
                <w:spacing w:val="40"/>
                <w:sz w:val="24"/>
              </w:rPr>
              <w:t xml:space="preserve">  </w:t>
            </w:r>
            <w:r>
              <w:rPr>
                <w:sz w:val="24"/>
              </w:rPr>
              <w:t>существительных</w:t>
            </w:r>
            <w:r>
              <w:rPr>
                <w:spacing w:val="40"/>
                <w:sz w:val="24"/>
              </w:rPr>
              <w:t xml:space="preserve">  </w:t>
            </w:r>
            <w:r>
              <w:rPr>
                <w:sz w:val="24"/>
              </w:rPr>
              <w:t>в</w:t>
            </w:r>
          </w:p>
          <w:p w14:paraId="7B88D3A2">
            <w:pPr>
              <w:pStyle w:val="9"/>
              <w:spacing w:before="6"/>
              <w:ind w:left="472"/>
              <w:jc w:val="both"/>
              <w:rPr>
                <w:sz w:val="24"/>
              </w:rPr>
            </w:pPr>
            <w:r>
              <w:rPr>
                <w:sz w:val="24"/>
              </w:rPr>
              <w:t>притяжательном</w:t>
            </w:r>
            <w:r>
              <w:rPr>
                <w:spacing w:val="-10"/>
                <w:sz w:val="24"/>
              </w:rPr>
              <w:t xml:space="preserve"> </w:t>
            </w:r>
            <w:r>
              <w:rPr>
                <w:sz w:val="24"/>
              </w:rPr>
              <w:t>падеже</w:t>
            </w:r>
            <w:r>
              <w:rPr>
                <w:spacing w:val="-13"/>
                <w:sz w:val="24"/>
              </w:rPr>
              <w:t xml:space="preserve"> </w:t>
            </w:r>
            <w:r>
              <w:rPr>
                <w:spacing w:val="-2"/>
                <w:sz w:val="24"/>
              </w:rPr>
              <w:t>(</w:t>
            </w:r>
            <w:r>
              <w:rPr>
                <w:i/>
                <w:spacing w:val="-2"/>
                <w:sz w:val="24"/>
              </w:rPr>
              <w:t>Ann’s</w:t>
            </w:r>
            <w:r>
              <w:rPr>
                <w:spacing w:val="-2"/>
                <w:sz w:val="24"/>
              </w:rPr>
              <w:t>)</w:t>
            </w:r>
          </w:p>
        </w:tc>
      </w:tr>
      <w:tr w14:paraId="7D9FB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2FB9D90A">
            <w:pPr>
              <w:pStyle w:val="9"/>
              <w:spacing w:before="25"/>
              <w:ind w:left="389" w:right="1"/>
              <w:jc w:val="center"/>
              <w:rPr>
                <w:i/>
                <w:sz w:val="24"/>
              </w:rPr>
            </w:pPr>
            <w:r>
              <w:rPr>
                <w:i/>
                <w:spacing w:val="-5"/>
                <w:sz w:val="24"/>
              </w:rPr>
              <w:t>2.3</w:t>
            </w:r>
          </w:p>
        </w:tc>
        <w:tc>
          <w:tcPr>
            <w:tcW w:w="8101" w:type="dxa"/>
          </w:tcPr>
          <w:p w14:paraId="6736D59A">
            <w:pPr>
              <w:pStyle w:val="9"/>
              <w:spacing w:before="44"/>
              <w:ind w:left="472"/>
              <w:rPr>
                <w:i/>
                <w:sz w:val="24"/>
              </w:rPr>
            </w:pPr>
            <w:r>
              <w:rPr>
                <w:i/>
                <w:sz w:val="24"/>
              </w:rPr>
              <w:t>Лексическая</w:t>
            </w:r>
            <w:r>
              <w:rPr>
                <w:i/>
                <w:spacing w:val="-8"/>
                <w:sz w:val="24"/>
              </w:rPr>
              <w:t xml:space="preserve"> </w:t>
            </w:r>
            <w:r>
              <w:rPr>
                <w:i/>
                <w:sz w:val="24"/>
              </w:rPr>
              <w:t>сторона</w:t>
            </w:r>
            <w:r>
              <w:rPr>
                <w:i/>
                <w:spacing w:val="-7"/>
                <w:sz w:val="24"/>
              </w:rPr>
              <w:t xml:space="preserve"> </w:t>
            </w:r>
            <w:r>
              <w:rPr>
                <w:i/>
                <w:spacing w:val="-4"/>
                <w:sz w:val="24"/>
              </w:rPr>
              <w:t>речи</w:t>
            </w:r>
          </w:p>
        </w:tc>
      </w:tr>
      <w:tr w14:paraId="388CF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287" w:type="dxa"/>
          </w:tcPr>
          <w:p w14:paraId="14863CC5">
            <w:pPr>
              <w:pStyle w:val="9"/>
              <w:rPr>
                <w:b/>
                <w:sz w:val="24"/>
              </w:rPr>
            </w:pPr>
          </w:p>
          <w:p w14:paraId="22442A78">
            <w:pPr>
              <w:pStyle w:val="9"/>
              <w:spacing w:before="2"/>
              <w:rPr>
                <w:b/>
                <w:sz w:val="24"/>
              </w:rPr>
            </w:pPr>
          </w:p>
          <w:p w14:paraId="2A461146">
            <w:pPr>
              <w:pStyle w:val="9"/>
              <w:ind w:left="389" w:right="1"/>
              <w:jc w:val="center"/>
              <w:rPr>
                <w:sz w:val="24"/>
              </w:rPr>
            </w:pPr>
            <w:r>
              <w:rPr>
                <w:spacing w:val="-2"/>
                <w:sz w:val="24"/>
              </w:rPr>
              <w:t>2.3.1</w:t>
            </w:r>
          </w:p>
        </w:tc>
        <w:tc>
          <w:tcPr>
            <w:tcW w:w="8101" w:type="dxa"/>
          </w:tcPr>
          <w:p w14:paraId="24B17798">
            <w:pPr>
              <w:pStyle w:val="9"/>
              <w:spacing w:before="35" w:line="312" w:lineRule="auto"/>
              <w:ind w:left="472" w:right="92"/>
              <w:jc w:val="both"/>
              <w:rPr>
                <w:sz w:val="24"/>
              </w:rPr>
            </w:pPr>
            <w:r>
              <w:rPr>
                <w:sz w:val="24"/>
              </w:rPr>
              <w:t>Распознавание</w:t>
            </w:r>
            <w:r>
              <w:rPr>
                <w:spacing w:val="-1"/>
                <w:sz w:val="24"/>
              </w:rPr>
              <w:t xml:space="preserve"> </w:t>
            </w:r>
            <w:r>
              <w:rPr>
                <w:sz w:val="24"/>
              </w:rPr>
              <w:t>и</w:t>
            </w:r>
            <w:r>
              <w:rPr>
                <w:spacing w:val="-1"/>
                <w:sz w:val="24"/>
              </w:rPr>
              <w:t xml:space="preserve"> </w:t>
            </w:r>
            <w:r>
              <w:rPr>
                <w:sz w:val="24"/>
              </w:rPr>
              <w:t>употребление</w:t>
            </w:r>
            <w:r>
              <w:rPr>
                <w:spacing w:val="-2"/>
                <w:sz w:val="24"/>
              </w:rPr>
              <w:t xml:space="preserve"> </w:t>
            </w:r>
            <w:r>
              <w:rPr>
                <w:sz w:val="24"/>
              </w:rPr>
              <w:t>в устной и</w:t>
            </w:r>
            <w:r>
              <w:rPr>
                <w:spacing w:val="-6"/>
                <w:sz w:val="24"/>
              </w:rPr>
              <w:t xml:space="preserve"> </w:t>
            </w:r>
            <w:r>
              <w:rPr>
                <w:sz w:val="24"/>
              </w:rPr>
              <w:t>письменной речи</w:t>
            </w:r>
            <w:r>
              <w:rPr>
                <w:spacing w:val="-1"/>
                <w:sz w:val="24"/>
              </w:rPr>
              <w:t xml:space="preserve"> </w:t>
            </w:r>
            <w:r>
              <w:rPr>
                <w:sz w:val="24"/>
              </w:rPr>
              <w:t>не</w:t>
            </w:r>
            <w:r>
              <w:rPr>
                <w:spacing w:val="-7"/>
                <w:sz w:val="24"/>
              </w:rPr>
              <w:t xml:space="preserve"> </w:t>
            </w:r>
            <w:r>
              <w:rPr>
                <w:sz w:val="24"/>
              </w:rPr>
              <w:t>менее</w:t>
            </w:r>
            <w:r>
              <w:rPr>
                <w:spacing w:val="-3"/>
                <w:sz w:val="24"/>
              </w:rPr>
              <w:t xml:space="preserve"> </w:t>
            </w:r>
            <w:r>
              <w:rPr>
                <w:sz w:val="24"/>
              </w:rPr>
              <w:t>200 лексических единиц (слов, словосочетаний, речевых клише), обслуживающих</w:t>
            </w:r>
            <w:r>
              <w:rPr>
                <w:spacing w:val="-2"/>
                <w:sz w:val="24"/>
              </w:rPr>
              <w:t xml:space="preserve"> </w:t>
            </w:r>
            <w:r>
              <w:rPr>
                <w:sz w:val="24"/>
              </w:rPr>
              <w:t>ситуации общения в рамках тематического содержания</w:t>
            </w:r>
          </w:p>
          <w:p w14:paraId="051EEEA4">
            <w:pPr>
              <w:pStyle w:val="9"/>
              <w:spacing w:line="275" w:lineRule="exact"/>
              <w:ind w:left="472"/>
              <w:jc w:val="both"/>
              <w:rPr>
                <w:sz w:val="24"/>
              </w:rPr>
            </w:pPr>
            <w:r>
              <w:rPr>
                <w:sz w:val="24"/>
              </w:rPr>
              <w:t>речи</w:t>
            </w:r>
            <w:r>
              <w:rPr>
                <w:spacing w:val="1"/>
                <w:sz w:val="24"/>
              </w:rPr>
              <w:t xml:space="preserve"> </w:t>
            </w:r>
            <w:r>
              <w:rPr>
                <w:sz w:val="24"/>
              </w:rPr>
              <w:t>для 2</w:t>
            </w:r>
            <w:r>
              <w:rPr>
                <w:spacing w:val="2"/>
                <w:sz w:val="24"/>
              </w:rPr>
              <w:t xml:space="preserve"> </w:t>
            </w:r>
            <w:r>
              <w:rPr>
                <w:spacing w:val="-2"/>
                <w:sz w:val="24"/>
              </w:rPr>
              <w:t>класса</w:t>
            </w:r>
          </w:p>
        </w:tc>
      </w:tr>
      <w:tr w14:paraId="0CDF8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287" w:type="dxa"/>
          </w:tcPr>
          <w:p w14:paraId="41990B66">
            <w:pPr>
              <w:pStyle w:val="9"/>
              <w:spacing w:before="194"/>
              <w:ind w:left="389" w:right="1"/>
              <w:jc w:val="center"/>
              <w:rPr>
                <w:sz w:val="24"/>
              </w:rPr>
            </w:pPr>
            <w:r>
              <w:rPr>
                <w:spacing w:val="-2"/>
                <w:sz w:val="24"/>
              </w:rPr>
              <w:t>2.3.2</w:t>
            </w:r>
          </w:p>
        </w:tc>
        <w:tc>
          <w:tcPr>
            <w:tcW w:w="8101" w:type="dxa"/>
          </w:tcPr>
          <w:p w14:paraId="0FCB9A4F">
            <w:pPr>
              <w:pStyle w:val="9"/>
              <w:spacing w:before="35"/>
              <w:ind w:left="472"/>
              <w:rPr>
                <w:sz w:val="24"/>
              </w:rPr>
            </w:pPr>
            <w:r>
              <w:rPr>
                <w:sz w:val="24"/>
              </w:rPr>
              <w:t>Распознавание</w:t>
            </w:r>
            <w:r>
              <w:rPr>
                <w:spacing w:val="48"/>
                <w:sz w:val="24"/>
              </w:rPr>
              <w:t xml:space="preserve"> </w:t>
            </w:r>
            <w:r>
              <w:rPr>
                <w:sz w:val="24"/>
              </w:rPr>
              <w:t>в</w:t>
            </w:r>
            <w:r>
              <w:rPr>
                <w:spacing w:val="49"/>
                <w:sz w:val="24"/>
              </w:rPr>
              <w:t xml:space="preserve"> </w:t>
            </w:r>
            <w:r>
              <w:rPr>
                <w:sz w:val="24"/>
              </w:rPr>
              <w:t>устной</w:t>
            </w:r>
            <w:r>
              <w:rPr>
                <w:spacing w:val="49"/>
                <w:sz w:val="24"/>
              </w:rPr>
              <w:t xml:space="preserve"> </w:t>
            </w:r>
            <w:r>
              <w:rPr>
                <w:sz w:val="24"/>
              </w:rPr>
              <w:t>и</w:t>
            </w:r>
            <w:r>
              <w:rPr>
                <w:spacing w:val="52"/>
                <w:sz w:val="24"/>
              </w:rPr>
              <w:t xml:space="preserve"> </w:t>
            </w:r>
            <w:r>
              <w:rPr>
                <w:sz w:val="24"/>
              </w:rPr>
              <w:t>письменной</w:t>
            </w:r>
            <w:r>
              <w:rPr>
                <w:spacing w:val="50"/>
                <w:sz w:val="24"/>
              </w:rPr>
              <w:t xml:space="preserve"> </w:t>
            </w:r>
            <w:r>
              <w:rPr>
                <w:sz w:val="24"/>
              </w:rPr>
              <w:t>речи</w:t>
            </w:r>
            <w:r>
              <w:rPr>
                <w:spacing w:val="49"/>
                <w:sz w:val="24"/>
              </w:rPr>
              <w:t xml:space="preserve"> </w:t>
            </w:r>
            <w:r>
              <w:rPr>
                <w:sz w:val="24"/>
              </w:rPr>
              <w:t>интернациональных</w:t>
            </w:r>
            <w:r>
              <w:rPr>
                <w:spacing w:val="50"/>
                <w:sz w:val="24"/>
              </w:rPr>
              <w:t xml:space="preserve"> </w:t>
            </w:r>
            <w:r>
              <w:rPr>
                <w:spacing w:val="-4"/>
                <w:sz w:val="24"/>
              </w:rPr>
              <w:t>слов</w:t>
            </w:r>
          </w:p>
          <w:p w14:paraId="0CBE50C3">
            <w:pPr>
              <w:pStyle w:val="9"/>
              <w:spacing w:before="79"/>
              <w:ind w:left="472"/>
              <w:rPr>
                <w:sz w:val="24"/>
              </w:rPr>
            </w:pPr>
            <w:r>
              <w:rPr>
                <w:sz w:val="24"/>
              </w:rPr>
              <w:t>(</w:t>
            </w:r>
            <w:r>
              <w:rPr>
                <w:i/>
                <w:sz w:val="24"/>
              </w:rPr>
              <w:t>doctor</w:t>
            </w:r>
            <w:r>
              <w:rPr>
                <w:sz w:val="24"/>
              </w:rPr>
              <w:t>,</w:t>
            </w:r>
            <w:r>
              <w:rPr>
                <w:spacing w:val="-3"/>
                <w:sz w:val="24"/>
              </w:rPr>
              <w:t xml:space="preserve"> </w:t>
            </w:r>
            <w:r>
              <w:rPr>
                <w:i/>
                <w:sz w:val="24"/>
              </w:rPr>
              <w:t>film</w:t>
            </w:r>
            <w:r>
              <w:rPr>
                <w:sz w:val="24"/>
              </w:rPr>
              <w:t>)</w:t>
            </w:r>
            <w:r>
              <w:rPr>
                <w:spacing w:val="-3"/>
                <w:sz w:val="24"/>
              </w:rPr>
              <w:t xml:space="preserve"> </w:t>
            </w:r>
            <w:r>
              <w:rPr>
                <w:sz w:val="24"/>
              </w:rPr>
              <w:t>с</w:t>
            </w:r>
            <w:r>
              <w:rPr>
                <w:spacing w:val="-6"/>
                <w:sz w:val="24"/>
              </w:rPr>
              <w:t xml:space="preserve"> </w:t>
            </w:r>
            <w:r>
              <w:rPr>
                <w:sz w:val="24"/>
              </w:rPr>
              <w:t>помощью</w:t>
            </w:r>
            <w:r>
              <w:rPr>
                <w:spacing w:val="-1"/>
                <w:sz w:val="24"/>
              </w:rPr>
              <w:t xml:space="preserve"> </w:t>
            </w:r>
            <w:r>
              <w:rPr>
                <w:sz w:val="24"/>
              </w:rPr>
              <w:t>языковой</w:t>
            </w:r>
            <w:r>
              <w:rPr>
                <w:spacing w:val="-2"/>
                <w:sz w:val="24"/>
              </w:rPr>
              <w:t xml:space="preserve"> догадки</w:t>
            </w:r>
          </w:p>
        </w:tc>
      </w:tr>
      <w:tr w14:paraId="24E29F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3" w:hRule="atLeast"/>
        </w:trPr>
        <w:tc>
          <w:tcPr>
            <w:tcW w:w="1287" w:type="dxa"/>
          </w:tcPr>
          <w:p w14:paraId="7F2A001A">
            <w:pPr>
              <w:pStyle w:val="9"/>
              <w:rPr>
                <w:b/>
                <w:sz w:val="24"/>
              </w:rPr>
            </w:pPr>
          </w:p>
          <w:p w14:paraId="77BB250B">
            <w:pPr>
              <w:pStyle w:val="9"/>
              <w:spacing w:before="6"/>
              <w:rPr>
                <w:b/>
                <w:sz w:val="24"/>
              </w:rPr>
            </w:pPr>
          </w:p>
          <w:p w14:paraId="1CF73839">
            <w:pPr>
              <w:pStyle w:val="9"/>
              <w:ind w:left="389" w:right="1"/>
              <w:jc w:val="center"/>
              <w:rPr>
                <w:i/>
                <w:sz w:val="24"/>
              </w:rPr>
            </w:pPr>
            <w:r>
              <w:rPr>
                <w:i/>
                <w:spacing w:val="-5"/>
                <w:sz w:val="24"/>
              </w:rPr>
              <w:t>2.4</w:t>
            </w:r>
          </w:p>
        </w:tc>
        <w:tc>
          <w:tcPr>
            <w:tcW w:w="8101" w:type="dxa"/>
          </w:tcPr>
          <w:p w14:paraId="74357F08">
            <w:pPr>
              <w:pStyle w:val="9"/>
              <w:spacing w:before="44" w:line="312" w:lineRule="auto"/>
              <w:ind w:left="472" w:right="88"/>
              <w:jc w:val="both"/>
              <w:rPr>
                <w:sz w:val="24"/>
              </w:rPr>
            </w:pPr>
            <w:r>
              <w:rPr>
                <w:i/>
                <w:sz w:val="24"/>
              </w:rPr>
              <w:t xml:space="preserve">Грамматическая сторона речи </w:t>
            </w:r>
            <w:r>
              <w:rPr>
                <w:sz w:val="24"/>
              </w:rPr>
              <w:t>Распознавание в письменном и</w:t>
            </w:r>
            <w:r>
              <w:rPr>
                <w:spacing w:val="80"/>
                <w:sz w:val="24"/>
              </w:rPr>
              <w:t xml:space="preserve"> </w:t>
            </w:r>
            <w:r>
              <w:rPr>
                <w:sz w:val="24"/>
              </w:rPr>
              <w:t>звучащем тексте и употребление</w:t>
            </w:r>
            <w:r>
              <w:rPr>
                <w:spacing w:val="-4"/>
                <w:sz w:val="24"/>
              </w:rPr>
              <w:t xml:space="preserve"> </w:t>
            </w:r>
            <w:r>
              <w:rPr>
                <w:sz w:val="24"/>
              </w:rPr>
              <w:t>в устной</w:t>
            </w:r>
            <w:r>
              <w:rPr>
                <w:spacing w:val="-1"/>
                <w:sz w:val="24"/>
              </w:rPr>
              <w:t xml:space="preserve"> </w:t>
            </w:r>
            <w:r>
              <w:rPr>
                <w:sz w:val="24"/>
              </w:rPr>
              <w:t>и</w:t>
            </w:r>
            <w:r>
              <w:rPr>
                <w:spacing w:val="-3"/>
                <w:sz w:val="24"/>
              </w:rPr>
              <w:t xml:space="preserve"> </w:t>
            </w:r>
            <w:r>
              <w:rPr>
                <w:sz w:val="24"/>
              </w:rPr>
              <w:t>письменной</w:t>
            </w:r>
            <w:r>
              <w:rPr>
                <w:spacing w:val="-1"/>
                <w:sz w:val="24"/>
              </w:rPr>
              <w:t xml:space="preserve"> </w:t>
            </w:r>
            <w:r>
              <w:rPr>
                <w:sz w:val="24"/>
              </w:rPr>
              <w:t>речи</w:t>
            </w:r>
            <w:r>
              <w:rPr>
                <w:spacing w:val="-3"/>
                <w:sz w:val="24"/>
              </w:rPr>
              <w:t xml:space="preserve"> </w:t>
            </w:r>
            <w:r>
              <w:rPr>
                <w:sz w:val="24"/>
              </w:rPr>
              <w:t>изученных морфологических</w:t>
            </w:r>
            <w:r>
              <w:rPr>
                <w:spacing w:val="80"/>
                <w:sz w:val="24"/>
              </w:rPr>
              <w:t xml:space="preserve"> </w:t>
            </w:r>
            <w:r>
              <w:rPr>
                <w:sz w:val="24"/>
              </w:rPr>
              <w:t>форм</w:t>
            </w:r>
            <w:r>
              <w:rPr>
                <w:spacing w:val="80"/>
                <w:sz w:val="24"/>
              </w:rPr>
              <w:t xml:space="preserve"> </w:t>
            </w:r>
            <w:r>
              <w:rPr>
                <w:sz w:val="24"/>
              </w:rPr>
              <w:t>и</w:t>
            </w:r>
            <w:r>
              <w:rPr>
                <w:spacing w:val="80"/>
                <w:sz w:val="24"/>
              </w:rPr>
              <w:t xml:space="preserve"> </w:t>
            </w:r>
            <w:r>
              <w:rPr>
                <w:sz w:val="24"/>
              </w:rPr>
              <w:t>синтаксических</w:t>
            </w:r>
            <w:r>
              <w:rPr>
                <w:spacing w:val="80"/>
                <w:sz w:val="24"/>
              </w:rPr>
              <w:t xml:space="preserve"> </w:t>
            </w:r>
            <w:r>
              <w:rPr>
                <w:sz w:val="24"/>
              </w:rPr>
              <w:t>конструкций</w:t>
            </w:r>
            <w:r>
              <w:rPr>
                <w:spacing w:val="80"/>
                <w:sz w:val="24"/>
              </w:rPr>
              <w:t xml:space="preserve"> </w:t>
            </w:r>
            <w:r>
              <w:rPr>
                <w:sz w:val="24"/>
              </w:rPr>
              <w:t>английского</w:t>
            </w:r>
          </w:p>
          <w:p w14:paraId="236BE9D5">
            <w:pPr>
              <w:pStyle w:val="9"/>
              <w:spacing w:line="275" w:lineRule="exact"/>
              <w:ind w:left="472"/>
              <w:rPr>
                <w:sz w:val="24"/>
              </w:rPr>
            </w:pPr>
            <w:r>
              <w:rPr>
                <w:spacing w:val="-2"/>
                <w:sz w:val="24"/>
              </w:rPr>
              <w:t>языка</w:t>
            </w:r>
          </w:p>
        </w:tc>
      </w:tr>
      <w:tr w14:paraId="6ED92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7" w:type="dxa"/>
          </w:tcPr>
          <w:p w14:paraId="6D784DF0">
            <w:pPr>
              <w:pStyle w:val="9"/>
              <w:spacing w:before="30"/>
              <w:ind w:left="389" w:right="1"/>
              <w:jc w:val="center"/>
              <w:rPr>
                <w:sz w:val="24"/>
              </w:rPr>
            </w:pPr>
            <w:r>
              <w:rPr>
                <w:spacing w:val="-2"/>
                <w:sz w:val="24"/>
              </w:rPr>
              <w:t>2.4.1</w:t>
            </w:r>
          </w:p>
        </w:tc>
        <w:tc>
          <w:tcPr>
            <w:tcW w:w="8101" w:type="dxa"/>
          </w:tcPr>
          <w:p w14:paraId="4AF19EA0">
            <w:pPr>
              <w:pStyle w:val="9"/>
              <w:tabs>
                <w:tab w:val="left" w:pos="2959"/>
                <w:tab w:val="left" w:pos="4035"/>
                <w:tab w:val="left" w:pos="6028"/>
              </w:tabs>
              <w:spacing w:before="30"/>
              <w:ind w:left="472"/>
              <w:rPr>
                <w:sz w:val="24"/>
              </w:rPr>
            </w:pPr>
            <w:r>
              <w:rPr>
                <w:spacing w:val="-2"/>
                <w:sz w:val="24"/>
              </w:rPr>
              <w:t>Коммуникативные</w:t>
            </w:r>
            <w:r>
              <w:rPr>
                <w:sz w:val="24"/>
              </w:rPr>
              <w:tab/>
            </w:r>
            <w:r>
              <w:rPr>
                <w:spacing w:val="-4"/>
                <w:sz w:val="24"/>
              </w:rPr>
              <w:t>типы</w:t>
            </w:r>
            <w:r>
              <w:rPr>
                <w:sz w:val="24"/>
              </w:rPr>
              <w:tab/>
            </w:r>
            <w:r>
              <w:rPr>
                <w:spacing w:val="-2"/>
                <w:sz w:val="24"/>
              </w:rPr>
              <w:t>предложений:</w:t>
            </w:r>
            <w:r>
              <w:rPr>
                <w:sz w:val="24"/>
              </w:rPr>
              <w:tab/>
            </w:r>
            <w:r>
              <w:rPr>
                <w:spacing w:val="-2"/>
                <w:sz w:val="24"/>
              </w:rPr>
              <w:t>повествовательные</w:t>
            </w:r>
          </w:p>
        </w:tc>
      </w:tr>
    </w:tbl>
    <w:p w14:paraId="2A79B0D8">
      <w:pPr>
        <w:pStyle w:val="9"/>
        <w:spacing w:after="0"/>
        <w:rPr>
          <w:sz w:val="24"/>
        </w:rPr>
        <w:sectPr>
          <w:pgSz w:w="11910" w:h="16400"/>
          <w:pgMar w:top="1080" w:right="708" w:bottom="280" w:left="1700" w:header="720" w:footer="720" w:gutter="0"/>
          <w:cols w:space="720" w:num="1"/>
        </w:sectPr>
      </w:pPr>
    </w:p>
    <w:p w14:paraId="0235FB9B">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7"/>
        <w:gridCol w:w="8101"/>
      </w:tblGrid>
      <w:tr w14:paraId="64DA5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7" w:type="dxa"/>
          </w:tcPr>
          <w:p w14:paraId="41C9F766">
            <w:pPr>
              <w:pStyle w:val="9"/>
              <w:rPr>
                <w:sz w:val="24"/>
              </w:rPr>
            </w:pPr>
          </w:p>
        </w:tc>
        <w:tc>
          <w:tcPr>
            <w:tcW w:w="8101" w:type="dxa"/>
          </w:tcPr>
          <w:p w14:paraId="2FC1980F">
            <w:pPr>
              <w:pStyle w:val="9"/>
              <w:tabs>
                <w:tab w:val="left" w:pos="2782"/>
                <w:tab w:val="left" w:pos="4986"/>
                <w:tab w:val="left" w:pos="7171"/>
              </w:tabs>
              <w:spacing w:before="35"/>
              <w:ind w:left="472"/>
              <w:rPr>
                <w:sz w:val="24"/>
              </w:rPr>
            </w:pPr>
            <w:r>
              <w:rPr>
                <w:spacing w:val="-2"/>
                <w:sz w:val="24"/>
              </w:rPr>
              <w:t>(утвердительные,</w:t>
            </w:r>
            <w:r>
              <w:rPr>
                <w:sz w:val="24"/>
              </w:rPr>
              <w:tab/>
            </w:r>
            <w:r>
              <w:rPr>
                <w:spacing w:val="-2"/>
                <w:sz w:val="24"/>
              </w:rPr>
              <w:t>отрицательные),</w:t>
            </w:r>
            <w:r>
              <w:rPr>
                <w:sz w:val="24"/>
              </w:rPr>
              <w:tab/>
            </w:r>
            <w:r>
              <w:rPr>
                <w:spacing w:val="-2"/>
                <w:sz w:val="24"/>
              </w:rPr>
              <w:t>вопросительные</w:t>
            </w:r>
            <w:r>
              <w:rPr>
                <w:sz w:val="24"/>
              </w:rPr>
              <w:tab/>
            </w:r>
            <w:r>
              <w:rPr>
                <w:spacing w:val="-2"/>
                <w:sz w:val="24"/>
              </w:rPr>
              <w:t>(общий,</w:t>
            </w:r>
          </w:p>
          <w:p w14:paraId="19078711">
            <w:pPr>
              <w:pStyle w:val="9"/>
              <w:spacing w:before="108"/>
              <w:ind w:left="472"/>
              <w:rPr>
                <w:sz w:val="24"/>
              </w:rPr>
            </w:pPr>
            <w:r>
              <w:rPr>
                <w:sz w:val="24"/>
              </w:rPr>
              <w:t>специальный</w:t>
            </w:r>
            <w:r>
              <w:rPr>
                <w:spacing w:val="-17"/>
                <w:sz w:val="24"/>
              </w:rPr>
              <w:t xml:space="preserve"> </w:t>
            </w:r>
            <w:r>
              <w:rPr>
                <w:sz w:val="24"/>
              </w:rPr>
              <w:t>вопрос),</w:t>
            </w:r>
            <w:r>
              <w:rPr>
                <w:spacing w:val="-15"/>
                <w:sz w:val="24"/>
              </w:rPr>
              <w:t xml:space="preserve"> </w:t>
            </w:r>
            <w:r>
              <w:rPr>
                <w:sz w:val="24"/>
              </w:rPr>
              <w:t>побудительные</w:t>
            </w:r>
            <w:r>
              <w:rPr>
                <w:spacing w:val="-9"/>
                <w:sz w:val="24"/>
              </w:rPr>
              <w:t xml:space="preserve"> </w:t>
            </w:r>
            <w:r>
              <w:rPr>
                <w:sz w:val="24"/>
              </w:rPr>
              <w:t>(в</w:t>
            </w:r>
            <w:r>
              <w:rPr>
                <w:spacing w:val="-11"/>
                <w:sz w:val="24"/>
              </w:rPr>
              <w:t xml:space="preserve"> </w:t>
            </w:r>
            <w:r>
              <w:rPr>
                <w:sz w:val="24"/>
              </w:rPr>
              <w:t>утвердительной</w:t>
            </w:r>
            <w:r>
              <w:rPr>
                <w:spacing w:val="-6"/>
                <w:sz w:val="24"/>
              </w:rPr>
              <w:t xml:space="preserve"> </w:t>
            </w:r>
            <w:r>
              <w:rPr>
                <w:spacing w:val="-2"/>
                <w:sz w:val="24"/>
              </w:rPr>
              <w:t>форме)</w:t>
            </w:r>
          </w:p>
        </w:tc>
      </w:tr>
      <w:tr w14:paraId="448D6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5A201F09">
            <w:pPr>
              <w:pStyle w:val="9"/>
              <w:spacing w:before="30"/>
              <w:ind w:right="197"/>
              <w:jc w:val="right"/>
              <w:rPr>
                <w:sz w:val="24"/>
              </w:rPr>
            </w:pPr>
            <w:r>
              <w:rPr>
                <w:spacing w:val="-2"/>
                <w:sz w:val="24"/>
              </w:rPr>
              <w:t>2.4.2</w:t>
            </w:r>
          </w:p>
        </w:tc>
        <w:tc>
          <w:tcPr>
            <w:tcW w:w="8101" w:type="dxa"/>
          </w:tcPr>
          <w:p w14:paraId="29F5F127">
            <w:pPr>
              <w:pStyle w:val="9"/>
              <w:spacing w:before="30"/>
              <w:ind w:left="472"/>
              <w:rPr>
                <w:sz w:val="24"/>
              </w:rPr>
            </w:pPr>
            <w:r>
              <w:rPr>
                <w:sz w:val="24"/>
              </w:rPr>
              <w:t>Нераспространённые</w:t>
            </w:r>
            <w:r>
              <w:rPr>
                <w:spacing w:val="-16"/>
                <w:sz w:val="24"/>
              </w:rPr>
              <w:t xml:space="preserve"> </w:t>
            </w:r>
            <w:r>
              <w:rPr>
                <w:sz w:val="24"/>
              </w:rPr>
              <w:t>и</w:t>
            </w:r>
            <w:r>
              <w:rPr>
                <w:spacing w:val="-5"/>
                <w:sz w:val="24"/>
              </w:rPr>
              <w:t xml:space="preserve"> </w:t>
            </w:r>
            <w:r>
              <w:rPr>
                <w:sz w:val="24"/>
              </w:rPr>
              <w:t>распространённые</w:t>
            </w:r>
            <w:r>
              <w:rPr>
                <w:spacing w:val="-14"/>
                <w:sz w:val="24"/>
              </w:rPr>
              <w:t xml:space="preserve"> </w:t>
            </w:r>
            <w:r>
              <w:rPr>
                <w:sz w:val="24"/>
              </w:rPr>
              <w:t>простые</w:t>
            </w:r>
            <w:r>
              <w:rPr>
                <w:spacing w:val="-5"/>
                <w:sz w:val="24"/>
              </w:rPr>
              <w:t xml:space="preserve"> </w:t>
            </w:r>
            <w:r>
              <w:rPr>
                <w:spacing w:val="-2"/>
                <w:sz w:val="24"/>
              </w:rPr>
              <w:t>предложения</w:t>
            </w:r>
          </w:p>
        </w:tc>
      </w:tr>
      <w:tr w14:paraId="5E243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7" w:type="dxa"/>
          </w:tcPr>
          <w:p w14:paraId="288D3F61">
            <w:pPr>
              <w:pStyle w:val="9"/>
              <w:spacing w:before="31"/>
              <w:ind w:right="197"/>
              <w:jc w:val="right"/>
              <w:rPr>
                <w:sz w:val="24"/>
              </w:rPr>
            </w:pPr>
            <w:r>
              <w:rPr>
                <w:spacing w:val="-2"/>
                <w:sz w:val="24"/>
              </w:rPr>
              <w:t>2.4.3</w:t>
            </w:r>
          </w:p>
        </w:tc>
        <w:tc>
          <w:tcPr>
            <w:tcW w:w="8101" w:type="dxa"/>
          </w:tcPr>
          <w:p w14:paraId="79E59A66">
            <w:pPr>
              <w:pStyle w:val="9"/>
              <w:spacing w:before="31"/>
              <w:ind w:left="472"/>
              <w:rPr>
                <w:sz w:val="24"/>
              </w:rPr>
            </w:pPr>
            <w:r>
              <w:rPr>
                <w:sz w:val="24"/>
              </w:rPr>
              <w:t>Предложения</w:t>
            </w:r>
            <w:r>
              <w:rPr>
                <w:spacing w:val="-8"/>
                <w:sz w:val="24"/>
              </w:rPr>
              <w:t xml:space="preserve"> </w:t>
            </w:r>
            <w:r>
              <w:rPr>
                <w:sz w:val="24"/>
              </w:rPr>
              <w:t>с начальным</w:t>
            </w:r>
            <w:r>
              <w:rPr>
                <w:spacing w:val="-1"/>
                <w:sz w:val="24"/>
              </w:rPr>
              <w:t xml:space="preserve"> </w:t>
            </w:r>
            <w:r>
              <w:rPr>
                <w:i/>
                <w:sz w:val="24"/>
              </w:rPr>
              <w:t>It</w:t>
            </w:r>
            <w:r>
              <w:rPr>
                <w:i/>
                <w:spacing w:val="-8"/>
                <w:sz w:val="24"/>
              </w:rPr>
              <w:t xml:space="preserve"> </w:t>
            </w:r>
            <w:r>
              <w:rPr>
                <w:sz w:val="24"/>
              </w:rPr>
              <w:t>(</w:t>
            </w:r>
            <w:r>
              <w:rPr>
                <w:i/>
                <w:sz w:val="24"/>
              </w:rPr>
              <w:t>It’s</w:t>
            </w:r>
            <w:r>
              <w:rPr>
                <w:i/>
                <w:spacing w:val="-7"/>
                <w:sz w:val="24"/>
              </w:rPr>
              <w:t xml:space="preserve"> </w:t>
            </w:r>
            <w:r>
              <w:rPr>
                <w:i/>
                <w:sz w:val="24"/>
              </w:rPr>
              <w:t>a</w:t>
            </w:r>
            <w:r>
              <w:rPr>
                <w:i/>
                <w:spacing w:val="1"/>
                <w:sz w:val="24"/>
              </w:rPr>
              <w:t xml:space="preserve"> </w:t>
            </w:r>
            <w:r>
              <w:rPr>
                <w:i/>
                <w:sz w:val="24"/>
              </w:rPr>
              <w:t>red</w:t>
            </w:r>
            <w:r>
              <w:rPr>
                <w:i/>
                <w:spacing w:val="1"/>
                <w:sz w:val="24"/>
              </w:rPr>
              <w:t xml:space="preserve"> </w:t>
            </w:r>
            <w:r>
              <w:rPr>
                <w:i/>
                <w:spacing w:val="-2"/>
                <w:sz w:val="24"/>
              </w:rPr>
              <w:t>ball.</w:t>
            </w:r>
            <w:r>
              <w:rPr>
                <w:spacing w:val="-2"/>
                <w:sz w:val="24"/>
              </w:rPr>
              <w:t>)</w:t>
            </w:r>
          </w:p>
        </w:tc>
      </w:tr>
      <w:tr w14:paraId="612B5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87" w:type="dxa"/>
          </w:tcPr>
          <w:p w14:paraId="29FBF834">
            <w:pPr>
              <w:pStyle w:val="9"/>
              <w:rPr>
                <w:b/>
                <w:sz w:val="24"/>
              </w:rPr>
            </w:pPr>
          </w:p>
          <w:p w14:paraId="049EE4B9">
            <w:pPr>
              <w:pStyle w:val="9"/>
              <w:spacing w:before="251"/>
              <w:rPr>
                <w:b/>
                <w:sz w:val="24"/>
              </w:rPr>
            </w:pPr>
          </w:p>
          <w:p w14:paraId="5C105F26">
            <w:pPr>
              <w:pStyle w:val="9"/>
              <w:ind w:right="197"/>
              <w:jc w:val="right"/>
              <w:rPr>
                <w:sz w:val="24"/>
              </w:rPr>
            </w:pPr>
            <w:r>
              <w:rPr>
                <w:spacing w:val="-2"/>
                <w:sz w:val="24"/>
              </w:rPr>
              <w:t>2.4.4</w:t>
            </w:r>
          </w:p>
        </w:tc>
        <w:tc>
          <w:tcPr>
            <w:tcW w:w="8101" w:type="dxa"/>
          </w:tcPr>
          <w:p w14:paraId="64D624E6">
            <w:pPr>
              <w:pStyle w:val="9"/>
              <w:spacing w:before="35" w:line="336" w:lineRule="auto"/>
              <w:ind w:left="472" w:right="90"/>
              <w:jc w:val="both"/>
              <w:rPr>
                <w:i/>
                <w:sz w:val="24"/>
              </w:rPr>
            </w:pPr>
            <w:r>
              <w:rPr>
                <w:sz w:val="24"/>
              </w:rPr>
              <w:t xml:space="preserve">Предложения с начальным </w:t>
            </w:r>
            <w:r>
              <w:rPr>
                <w:i/>
                <w:sz w:val="24"/>
              </w:rPr>
              <w:t xml:space="preserve">There + to be </w:t>
            </w:r>
            <w:r>
              <w:rPr>
                <w:sz w:val="24"/>
              </w:rPr>
              <w:t>в Present Simple Tense (</w:t>
            </w:r>
            <w:r>
              <w:rPr>
                <w:i/>
                <w:sz w:val="24"/>
              </w:rPr>
              <w:t>There is</w:t>
            </w:r>
            <w:r>
              <w:rPr>
                <w:i/>
                <w:spacing w:val="40"/>
                <w:sz w:val="24"/>
              </w:rPr>
              <w:t xml:space="preserve"> </w:t>
            </w:r>
            <w:r>
              <w:rPr>
                <w:i/>
                <w:sz w:val="24"/>
              </w:rPr>
              <w:t>a cat in the room. Is there a cat in the room? – Yes, there is. / No, there isn’t. There are four pens on the table. Are there four pens on the table? – Yes,</w:t>
            </w:r>
            <w:r>
              <w:rPr>
                <w:i/>
                <w:spacing w:val="40"/>
                <w:sz w:val="24"/>
              </w:rPr>
              <w:t xml:space="preserve"> </w:t>
            </w:r>
            <w:r>
              <w:rPr>
                <w:i/>
                <w:sz w:val="24"/>
              </w:rPr>
              <w:t>there are. / No, there aren’t.</w:t>
            </w:r>
            <w:r>
              <w:rPr>
                <w:i/>
                <w:spacing w:val="16"/>
                <w:sz w:val="24"/>
              </w:rPr>
              <w:t xml:space="preserve"> </w:t>
            </w:r>
            <w:r>
              <w:rPr>
                <w:i/>
                <w:sz w:val="24"/>
              </w:rPr>
              <w:t>How</w:t>
            </w:r>
            <w:r>
              <w:rPr>
                <w:i/>
                <w:spacing w:val="-11"/>
                <w:sz w:val="24"/>
              </w:rPr>
              <w:t xml:space="preserve"> </w:t>
            </w:r>
            <w:r>
              <w:rPr>
                <w:i/>
                <w:sz w:val="24"/>
              </w:rPr>
              <w:t>many pens are there on the table? – There</w:t>
            </w:r>
          </w:p>
          <w:p w14:paraId="3A18AD8D">
            <w:pPr>
              <w:pStyle w:val="9"/>
              <w:spacing w:line="272" w:lineRule="exact"/>
              <w:ind w:left="472"/>
              <w:jc w:val="both"/>
              <w:rPr>
                <w:sz w:val="24"/>
              </w:rPr>
            </w:pPr>
            <w:r>
              <w:rPr>
                <w:i/>
                <w:sz w:val="24"/>
              </w:rPr>
              <w:t>are</w:t>
            </w:r>
            <w:r>
              <w:rPr>
                <w:i/>
                <w:spacing w:val="-1"/>
                <w:sz w:val="24"/>
              </w:rPr>
              <w:t xml:space="preserve"> </w:t>
            </w:r>
            <w:r>
              <w:rPr>
                <w:i/>
                <w:sz w:val="24"/>
              </w:rPr>
              <w:t>four</w:t>
            </w:r>
            <w:r>
              <w:rPr>
                <w:i/>
                <w:spacing w:val="-1"/>
                <w:sz w:val="24"/>
              </w:rPr>
              <w:t xml:space="preserve"> </w:t>
            </w:r>
            <w:r>
              <w:rPr>
                <w:i/>
                <w:spacing w:val="-2"/>
                <w:sz w:val="24"/>
              </w:rPr>
              <w:t>pens.</w:t>
            </w:r>
            <w:r>
              <w:rPr>
                <w:spacing w:val="-2"/>
                <w:sz w:val="24"/>
              </w:rPr>
              <w:t>)</w:t>
            </w:r>
          </w:p>
        </w:tc>
      </w:tr>
      <w:tr w14:paraId="4EAAE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7" w:type="dxa"/>
          </w:tcPr>
          <w:p w14:paraId="156897B7">
            <w:pPr>
              <w:pStyle w:val="9"/>
              <w:spacing w:before="143"/>
              <w:rPr>
                <w:b/>
                <w:sz w:val="24"/>
              </w:rPr>
            </w:pPr>
          </w:p>
          <w:p w14:paraId="31B49BFF">
            <w:pPr>
              <w:pStyle w:val="9"/>
              <w:ind w:right="197"/>
              <w:jc w:val="right"/>
              <w:rPr>
                <w:sz w:val="24"/>
              </w:rPr>
            </w:pPr>
            <w:r>
              <w:rPr>
                <w:spacing w:val="-2"/>
                <w:sz w:val="24"/>
              </w:rPr>
              <w:t>2.4.5</w:t>
            </w:r>
          </w:p>
        </w:tc>
        <w:tc>
          <w:tcPr>
            <w:tcW w:w="8101" w:type="dxa"/>
          </w:tcPr>
          <w:p w14:paraId="2A734D4B">
            <w:pPr>
              <w:pStyle w:val="9"/>
              <w:spacing w:before="35" w:line="333" w:lineRule="auto"/>
              <w:ind w:left="472"/>
              <w:rPr>
                <w:sz w:val="24"/>
              </w:rPr>
            </w:pPr>
            <w:r>
              <w:rPr>
                <w:sz w:val="24"/>
              </w:rPr>
              <w:t>Предложения</w:t>
            </w:r>
            <w:r>
              <w:rPr>
                <w:spacing w:val="40"/>
                <w:sz w:val="24"/>
              </w:rPr>
              <w:t xml:space="preserve"> </w:t>
            </w:r>
            <w:r>
              <w:rPr>
                <w:sz w:val="24"/>
              </w:rPr>
              <w:t>с</w:t>
            </w:r>
            <w:r>
              <w:rPr>
                <w:spacing w:val="40"/>
                <w:sz w:val="24"/>
              </w:rPr>
              <w:t xml:space="preserve"> </w:t>
            </w:r>
            <w:r>
              <w:rPr>
                <w:sz w:val="24"/>
              </w:rPr>
              <w:t>простым</w:t>
            </w:r>
            <w:r>
              <w:rPr>
                <w:spacing w:val="40"/>
                <w:sz w:val="24"/>
              </w:rPr>
              <w:t xml:space="preserve"> </w:t>
            </w:r>
            <w:r>
              <w:rPr>
                <w:sz w:val="24"/>
              </w:rPr>
              <w:t>глагольным</w:t>
            </w:r>
            <w:r>
              <w:rPr>
                <w:spacing w:val="80"/>
                <w:sz w:val="24"/>
              </w:rPr>
              <w:t xml:space="preserve"> </w:t>
            </w:r>
            <w:r>
              <w:rPr>
                <w:sz w:val="24"/>
              </w:rPr>
              <w:t>сказуемым</w:t>
            </w:r>
            <w:r>
              <w:rPr>
                <w:spacing w:val="40"/>
                <w:sz w:val="24"/>
              </w:rPr>
              <w:t xml:space="preserve"> </w:t>
            </w:r>
            <w:r>
              <w:rPr>
                <w:sz w:val="24"/>
              </w:rPr>
              <w:t>(</w:t>
            </w:r>
            <w:r>
              <w:rPr>
                <w:i/>
                <w:sz w:val="24"/>
              </w:rPr>
              <w:t>They</w:t>
            </w:r>
            <w:r>
              <w:rPr>
                <w:i/>
                <w:spacing w:val="40"/>
                <w:sz w:val="24"/>
              </w:rPr>
              <w:t xml:space="preserve"> </w:t>
            </w:r>
            <w:r>
              <w:rPr>
                <w:i/>
                <w:sz w:val="24"/>
              </w:rPr>
              <w:t>live</w:t>
            </w:r>
            <w:r>
              <w:rPr>
                <w:i/>
                <w:spacing w:val="40"/>
                <w:sz w:val="24"/>
              </w:rPr>
              <w:t xml:space="preserve"> </w:t>
            </w:r>
            <w:r>
              <w:rPr>
                <w:i/>
                <w:sz w:val="24"/>
              </w:rPr>
              <w:t>in</w:t>
            </w:r>
            <w:r>
              <w:rPr>
                <w:i/>
                <w:spacing w:val="40"/>
                <w:sz w:val="24"/>
              </w:rPr>
              <w:t xml:space="preserve"> </w:t>
            </w:r>
            <w:r>
              <w:rPr>
                <w:i/>
                <w:sz w:val="24"/>
              </w:rPr>
              <w:t>the</w:t>
            </w:r>
            <w:r>
              <w:rPr>
                <w:i/>
                <w:spacing w:val="80"/>
                <w:sz w:val="24"/>
              </w:rPr>
              <w:t xml:space="preserve"> </w:t>
            </w:r>
            <w:r>
              <w:rPr>
                <w:i/>
                <w:sz w:val="24"/>
              </w:rPr>
              <w:t>country.</w:t>
            </w:r>
            <w:r>
              <w:rPr>
                <w:sz w:val="24"/>
              </w:rPr>
              <w:t>), составным</w:t>
            </w:r>
            <w:r>
              <w:rPr>
                <w:spacing w:val="-1"/>
                <w:sz w:val="24"/>
              </w:rPr>
              <w:t xml:space="preserve"> </w:t>
            </w:r>
            <w:r>
              <w:rPr>
                <w:sz w:val="24"/>
              </w:rPr>
              <w:t>именным</w:t>
            </w:r>
            <w:r>
              <w:rPr>
                <w:spacing w:val="-6"/>
                <w:sz w:val="24"/>
              </w:rPr>
              <w:t xml:space="preserve"> </w:t>
            </w:r>
            <w:r>
              <w:rPr>
                <w:sz w:val="24"/>
              </w:rPr>
              <w:t>сказуемым (</w:t>
            </w:r>
            <w:r>
              <w:rPr>
                <w:i/>
                <w:sz w:val="24"/>
              </w:rPr>
              <w:t>The</w:t>
            </w:r>
            <w:r>
              <w:rPr>
                <w:i/>
                <w:spacing w:val="-13"/>
                <w:sz w:val="24"/>
              </w:rPr>
              <w:t xml:space="preserve"> </w:t>
            </w:r>
            <w:r>
              <w:rPr>
                <w:i/>
                <w:sz w:val="24"/>
              </w:rPr>
              <w:t>box is</w:t>
            </w:r>
            <w:r>
              <w:rPr>
                <w:i/>
                <w:spacing w:val="-1"/>
                <w:sz w:val="24"/>
              </w:rPr>
              <w:t xml:space="preserve"> </w:t>
            </w:r>
            <w:r>
              <w:rPr>
                <w:i/>
                <w:sz w:val="24"/>
              </w:rPr>
              <w:t>small.</w:t>
            </w:r>
            <w:r>
              <w:rPr>
                <w:sz w:val="24"/>
              </w:rPr>
              <w:t>)</w:t>
            </w:r>
            <w:r>
              <w:rPr>
                <w:spacing w:val="-3"/>
                <w:sz w:val="24"/>
              </w:rPr>
              <w:t xml:space="preserve"> </w:t>
            </w:r>
            <w:r>
              <w:rPr>
                <w:sz w:val="24"/>
              </w:rPr>
              <w:t>и</w:t>
            </w:r>
            <w:r>
              <w:rPr>
                <w:spacing w:val="-4"/>
                <w:sz w:val="24"/>
              </w:rPr>
              <w:t xml:space="preserve"> </w:t>
            </w:r>
            <w:r>
              <w:rPr>
                <w:sz w:val="24"/>
              </w:rPr>
              <w:t>составным</w:t>
            </w:r>
          </w:p>
          <w:p w14:paraId="7D5D5FA1">
            <w:pPr>
              <w:pStyle w:val="9"/>
              <w:spacing w:before="5"/>
              <w:ind w:left="472"/>
              <w:rPr>
                <w:sz w:val="24"/>
              </w:rPr>
            </w:pPr>
            <w:r>
              <w:rPr>
                <w:sz w:val="24"/>
              </w:rPr>
              <w:t>глагольным</w:t>
            </w:r>
            <w:r>
              <w:rPr>
                <w:spacing w:val="-3"/>
                <w:sz w:val="24"/>
              </w:rPr>
              <w:t xml:space="preserve"> </w:t>
            </w:r>
            <w:r>
              <w:rPr>
                <w:sz w:val="24"/>
              </w:rPr>
              <w:t>сказуемым</w:t>
            </w:r>
            <w:r>
              <w:rPr>
                <w:spacing w:val="3"/>
                <w:sz w:val="24"/>
              </w:rPr>
              <w:t xml:space="preserve"> </w:t>
            </w:r>
            <w:r>
              <w:rPr>
                <w:sz w:val="24"/>
              </w:rPr>
              <w:t>(</w:t>
            </w:r>
            <w:r>
              <w:rPr>
                <w:i/>
                <w:sz w:val="24"/>
              </w:rPr>
              <w:t>I</w:t>
            </w:r>
            <w:r>
              <w:rPr>
                <w:i/>
                <w:spacing w:val="-4"/>
                <w:sz w:val="24"/>
              </w:rPr>
              <w:t xml:space="preserve"> </w:t>
            </w:r>
            <w:r>
              <w:rPr>
                <w:i/>
                <w:sz w:val="24"/>
              </w:rPr>
              <w:t>like to</w:t>
            </w:r>
            <w:r>
              <w:rPr>
                <w:i/>
                <w:spacing w:val="-10"/>
                <w:sz w:val="24"/>
              </w:rPr>
              <w:t xml:space="preserve"> </w:t>
            </w:r>
            <w:r>
              <w:rPr>
                <w:i/>
                <w:sz w:val="24"/>
              </w:rPr>
              <w:t>play</w:t>
            </w:r>
            <w:r>
              <w:rPr>
                <w:i/>
                <w:spacing w:val="-1"/>
                <w:sz w:val="24"/>
              </w:rPr>
              <w:t xml:space="preserve"> </w:t>
            </w:r>
            <w:r>
              <w:rPr>
                <w:i/>
                <w:sz w:val="24"/>
              </w:rPr>
              <w:t>with my</w:t>
            </w:r>
            <w:r>
              <w:rPr>
                <w:i/>
                <w:spacing w:val="-1"/>
                <w:sz w:val="24"/>
              </w:rPr>
              <w:t xml:space="preserve"> </w:t>
            </w:r>
            <w:r>
              <w:rPr>
                <w:i/>
                <w:sz w:val="24"/>
              </w:rPr>
              <w:t>cat.</w:t>
            </w:r>
            <w:r>
              <w:rPr>
                <w:i/>
                <w:spacing w:val="7"/>
                <w:sz w:val="24"/>
              </w:rPr>
              <w:t xml:space="preserve"> </w:t>
            </w:r>
            <w:r>
              <w:rPr>
                <w:i/>
                <w:sz w:val="24"/>
              </w:rPr>
              <w:t>She</w:t>
            </w:r>
            <w:r>
              <w:rPr>
                <w:i/>
                <w:spacing w:val="-5"/>
                <w:sz w:val="24"/>
              </w:rPr>
              <w:t xml:space="preserve"> </w:t>
            </w:r>
            <w:r>
              <w:rPr>
                <w:i/>
                <w:sz w:val="24"/>
              </w:rPr>
              <w:t>can</w:t>
            </w:r>
            <w:r>
              <w:rPr>
                <w:i/>
                <w:spacing w:val="-5"/>
                <w:sz w:val="24"/>
              </w:rPr>
              <w:t xml:space="preserve"> </w:t>
            </w:r>
            <w:r>
              <w:rPr>
                <w:i/>
                <w:sz w:val="24"/>
              </w:rPr>
              <w:t>play</w:t>
            </w:r>
            <w:r>
              <w:rPr>
                <w:i/>
                <w:spacing w:val="-5"/>
                <w:sz w:val="24"/>
              </w:rPr>
              <w:t xml:space="preserve"> </w:t>
            </w:r>
            <w:r>
              <w:rPr>
                <w:i/>
                <w:sz w:val="24"/>
              </w:rPr>
              <w:t>the</w:t>
            </w:r>
            <w:r>
              <w:rPr>
                <w:i/>
                <w:spacing w:val="-10"/>
                <w:sz w:val="24"/>
              </w:rPr>
              <w:t xml:space="preserve"> </w:t>
            </w:r>
            <w:r>
              <w:rPr>
                <w:i/>
                <w:spacing w:val="-2"/>
                <w:sz w:val="24"/>
              </w:rPr>
              <w:t>piano.</w:t>
            </w:r>
            <w:r>
              <w:rPr>
                <w:spacing w:val="-2"/>
                <w:sz w:val="24"/>
              </w:rPr>
              <w:t>)</w:t>
            </w:r>
          </w:p>
        </w:tc>
      </w:tr>
      <w:tr w14:paraId="21067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7" w:type="dxa"/>
          </w:tcPr>
          <w:p w14:paraId="6B6BEF32">
            <w:pPr>
              <w:pStyle w:val="9"/>
              <w:spacing w:before="227"/>
              <w:ind w:right="197"/>
              <w:jc w:val="right"/>
              <w:rPr>
                <w:sz w:val="24"/>
              </w:rPr>
            </w:pPr>
            <w:r>
              <w:rPr>
                <w:spacing w:val="-2"/>
                <w:sz w:val="24"/>
              </w:rPr>
              <w:t>2.4.6</w:t>
            </w:r>
          </w:p>
        </w:tc>
        <w:tc>
          <w:tcPr>
            <w:tcW w:w="8101" w:type="dxa"/>
          </w:tcPr>
          <w:p w14:paraId="2B59B513">
            <w:pPr>
              <w:pStyle w:val="9"/>
              <w:spacing w:before="35"/>
              <w:ind w:left="472"/>
              <w:rPr>
                <w:i/>
                <w:sz w:val="24"/>
              </w:rPr>
            </w:pPr>
            <w:r>
              <w:rPr>
                <w:sz w:val="24"/>
              </w:rPr>
              <w:t>Предложения</w:t>
            </w:r>
            <w:r>
              <w:rPr>
                <w:spacing w:val="10"/>
                <w:sz w:val="24"/>
              </w:rPr>
              <w:t xml:space="preserve"> </w:t>
            </w:r>
            <w:r>
              <w:rPr>
                <w:sz w:val="24"/>
              </w:rPr>
              <w:t>с</w:t>
            </w:r>
            <w:r>
              <w:rPr>
                <w:spacing w:val="3"/>
                <w:sz w:val="24"/>
              </w:rPr>
              <w:t xml:space="preserve"> </w:t>
            </w:r>
            <w:r>
              <w:rPr>
                <w:sz w:val="24"/>
              </w:rPr>
              <w:t>глаголом-связкой</w:t>
            </w:r>
            <w:r>
              <w:rPr>
                <w:spacing w:val="16"/>
                <w:sz w:val="24"/>
              </w:rPr>
              <w:t xml:space="preserve"> </w:t>
            </w:r>
            <w:r>
              <w:rPr>
                <w:i/>
                <w:sz w:val="24"/>
              </w:rPr>
              <w:t>to</w:t>
            </w:r>
            <w:r>
              <w:rPr>
                <w:i/>
                <w:spacing w:val="9"/>
                <w:sz w:val="24"/>
              </w:rPr>
              <w:t xml:space="preserve"> </w:t>
            </w:r>
            <w:r>
              <w:rPr>
                <w:i/>
                <w:sz w:val="24"/>
              </w:rPr>
              <w:t>be</w:t>
            </w:r>
            <w:r>
              <w:rPr>
                <w:i/>
                <w:spacing w:val="8"/>
                <w:sz w:val="24"/>
              </w:rPr>
              <w:t xml:space="preserve"> </w:t>
            </w:r>
            <w:r>
              <w:rPr>
                <w:sz w:val="24"/>
              </w:rPr>
              <w:t>в</w:t>
            </w:r>
            <w:r>
              <w:rPr>
                <w:spacing w:val="11"/>
                <w:sz w:val="24"/>
              </w:rPr>
              <w:t xml:space="preserve"> </w:t>
            </w:r>
            <w:r>
              <w:rPr>
                <w:sz w:val="24"/>
              </w:rPr>
              <w:t>Present</w:t>
            </w:r>
            <w:r>
              <w:rPr>
                <w:spacing w:val="23"/>
                <w:sz w:val="24"/>
              </w:rPr>
              <w:t xml:space="preserve"> </w:t>
            </w:r>
            <w:r>
              <w:rPr>
                <w:sz w:val="24"/>
              </w:rPr>
              <w:t>Simple</w:t>
            </w:r>
            <w:r>
              <w:rPr>
                <w:spacing w:val="13"/>
                <w:sz w:val="24"/>
              </w:rPr>
              <w:t xml:space="preserve"> </w:t>
            </w:r>
            <w:r>
              <w:rPr>
                <w:sz w:val="24"/>
              </w:rPr>
              <w:t>Tense</w:t>
            </w:r>
            <w:r>
              <w:rPr>
                <w:spacing w:val="13"/>
                <w:sz w:val="24"/>
              </w:rPr>
              <w:t xml:space="preserve"> </w:t>
            </w:r>
            <w:r>
              <w:rPr>
                <w:sz w:val="24"/>
              </w:rPr>
              <w:t>(</w:t>
            </w:r>
            <w:r>
              <w:rPr>
                <w:i/>
                <w:sz w:val="24"/>
              </w:rPr>
              <w:t>My</w:t>
            </w:r>
            <w:r>
              <w:rPr>
                <w:i/>
                <w:spacing w:val="8"/>
                <w:sz w:val="24"/>
              </w:rPr>
              <w:t xml:space="preserve"> </w:t>
            </w:r>
            <w:r>
              <w:rPr>
                <w:i/>
                <w:spacing w:val="-2"/>
                <w:sz w:val="24"/>
              </w:rPr>
              <w:t>father</w:t>
            </w:r>
          </w:p>
          <w:p w14:paraId="7A25CD54">
            <w:pPr>
              <w:pStyle w:val="9"/>
              <w:spacing w:before="108"/>
              <w:ind w:left="472"/>
              <w:rPr>
                <w:sz w:val="24"/>
              </w:rPr>
            </w:pPr>
            <w:r>
              <w:rPr>
                <w:i/>
                <w:sz w:val="24"/>
              </w:rPr>
              <w:t>is</w:t>
            </w:r>
            <w:r>
              <w:rPr>
                <w:i/>
                <w:spacing w:val="-7"/>
                <w:sz w:val="24"/>
              </w:rPr>
              <w:t xml:space="preserve"> </w:t>
            </w:r>
            <w:r>
              <w:rPr>
                <w:i/>
                <w:sz w:val="24"/>
              </w:rPr>
              <w:t>a doctor.</w:t>
            </w:r>
            <w:r>
              <w:rPr>
                <w:i/>
                <w:spacing w:val="3"/>
                <w:sz w:val="24"/>
              </w:rPr>
              <w:t xml:space="preserve"> </w:t>
            </w:r>
            <w:r>
              <w:rPr>
                <w:i/>
                <w:sz w:val="24"/>
              </w:rPr>
              <w:t>Is</w:t>
            </w:r>
            <w:r>
              <w:rPr>
                <w:i/>
                <w:spacing w:val="-7"/>
                <w:sz w:val="24"/>
              </w:rPr>
              <w:t xml:space="preserve"> </w:t>
            </w:r>
            <w:r>
              <w:rPr>
                <w:i/>
                <w:sz w:val="24"/>
              </w:rPr>
              <w:t>it</w:t>
            </w:r>
            <w:r>
              <w:rPr>
                <w:i/>
                <w:spacing w:val="-4"/>
                <w:sz w:val="24"/>
              </w:rPr>
              <w:t xml:space="preserve"> </w:t>
            </w:r>
            <w:r>
              <w:rPr>
                <w:i/>
                <w:sz w:val="24"/>
              </w:rPr>
              <w:t>a</w:t>
            </w:r>
            <w:r>
              <w:rPr>
                <w:i/>
                <w:spacing w:val="-4"/>
                <w:sz w:val="24"/>
              </w:rPr>
              <w:t xml:space="preserve"> </w:t>
            </w:r>
            <w:r>
              <w:rPr>
                <w:i/>
                <w:sz w:val="24"/>
              </w:rPr>
              <w:t>red ball?</w:t>
            </w:r>
            <w:r>
              <w:rPr>
                <w:i/>
                <w:spacing w:val="1"/>
                <w:sz w:val="24"/>
              </w:rPr>
              <w:t xml:space="preserve"> </w:t>
            </w:r>
            <w:r>
              <w:rPr>
                <w:i/>
                <w:sz w:val="24"/>
              </w:rPr>
              <w:t>–</w:t>
            </w:r>
            <w:r>
              <w:rPr>
                <w:i/>
                <w:spacing w:val="-5"/>
                <w:sz w:val="24"/>
              </w:rPr>
              <w:t xml:space="preserve"> </w:t>
            </w:r>
            <w:r>
              <w:rPr>
                <w:i/>
                <w:sz w:val="24"/>
              </w:rPr>
              <w:t>Yes,</w:t>
            </w:r>
            <w:r>
              <w:rPr>
                <w:i/>
                <w:spacing w:val="8"/>
                <w:sz w:val="24"/>
              </w:rPr>
              <w:t xml:space="preserve"> </w:t>
            </w:r>
            <w:r>
              <w:rPr>
                <w:i/>
                <w:sz w:val="24"/>
              </w:rPr>
              <w:t>it is.</w:t>
            </w:r>
            <w:r>
              <w:rPr>
                <w:i/>
                <w:spacing w:val="-2"/>
                <w:sz w:val="24"/>
              </w:rPr>
              <w:t xml:space="preserve"> </w:t>
            </w:r>
            <w:r>
              <w:rPr>
                <w:i/>
                <w:sz w:val="24"/>
              </w:rPr>
              <w:t>/</w:t>
            </w:r>
            <w:r>
              <w:rPr>
                <w:i/>
                <w:spacing w:val="-4"/>
                <w:sz w:val="24"/>
              </w:rPr>
              <w:t xml:space="preserve"> </w:t>
            </w:r>
            <w:r>
              <w:rPr>
                <w:i/>
                <w:sz w:val="24"/>
              </w:rPr>
              <w:t>No,</w:t>
            </w:r>
            <w:r>
              <w:rPr>
                <w:i/>
                <w:spacing w:val="3"/>
                <w:sz w:val="24"/>
              </w:rPr>
              <w:t xml:space="preserve"> </w:t>
            </w:r>
            <w:r>
              <w:rPr>
                <w:i/>
                <w:sz w:val="24"/>
              </w:rPr>
              <w:t>it</w:t>
            </w:r>
            <w:r>
              <w:rPr>
                <w:i/>
                <w:spacing w:val="-8"/>
                <w:sz w:val="24"/>
              </w:rPr>
              <w:t xml:space="preserve"> </w:t>
            </w:r>
            <w:r>
              <w:rPr>
                <w:i/>
                <w:spacing w:val="-2"/>
                <w:sz w:val="24"/>
              </w:rPr>
              <w:t>isn’t.</w:t>
            </w:r>
            <w:r>
              <w:rPr>
                <w:spacing w:val="-2"/>
                <w:sz w:val="24"/>
              </w:rPr>
              <w:t>)</w:t>
            </w:r>
          </w:p>
        </w:tc>
      </w:tr>
      <w:tr w14:paraId="63BF4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7" w:type="dxa"/>
          </w:tcPr>
          <w:p w14:paraId="0C6406E3">
            <w:pPr>
              <w:pStyle w:val="9"/>
              <w:spacing w:before="222"/>
              <w:ind w:right="197"/>
              <w:jc w:val="right"/>
              <w:rPr>
                <w:sz w:val="24"/>
              </w:rPr>
            </w:pPr>
            <w:r>
              <w:rPr>
                <w:spacing w:val="-2"/>
                <w:sz w:val="24"/>
              </w:rPr>
              <w:t>2.4.7</w:t>
            </w:r>
          </w:p>
        </w:tc>
        <w:tc>
          <w:tcPr>
            <w:tcW w:w="8101" w:type="dxa"/>
          </w:tcPr>
          <w:p w14:paraId="323C002E">
            <w:pPr>
              <w:pStyle w:val="9"/>
              <w:spacing w:before="30"/>
              <w:ind w:left="472"/>
              <w:rPr>
                <w:i/>
                <w:sz w:val="24"/>
              </w:rPr>
            </w:pPr>
            <w:r>
              <w:rPr>
                <w:sz w:val="24"/>
              </w:rPr>
              <w:t>Предложения</w:t>
            </w:r>
            <w:r>
              <w:rPr>
                <w:spacing w:val="10"/>
                <w:sz w:val="24"/>
              </w:rPr>
              <w:t xml:space="preserve"> </w:t>
            </w:r>
            <w:r>
              <w:rPr>
                <w:sz w:val="24"/>
              </w:rPr>
              <w:t>с</w:t>
            </w:r>
            <w:r>
              <w:rPr>
                <w:spacing w:val="12"/>
                <w:sz w:val="24"/>
              </w:rPr>
              <w:t xml:space="preserve"> </w:t>
            </w:r>
            <w:r>
              <w:rPr>
                <w:sz w:val="24"/>
              </w:rPr>
              <w:t>краткими</w:t>
            </w:r>
            <w:r>
              <w:rPr>
                <w:spacing w:val="6"/>
                <w:sz w:val="24"/>
              </w:rPr>
              <w:t xml:space="preserve"> </w:t>
            </w:r>
            <w:r>
              <w:rPr>
                <w:sz w:val="24"/>
              </w:rPr>
              <w:t>глагольными</w:t>
            </w:r>
            <w:r>
              <w:rPr>
                <w:spacing w:val="21"/>
                <w:sz w:val="24"/>
              </w:rPr>
              <w:t xml:space="preserve"> </w:t>
            </w:r>
            <w:r>
              <w:rPr>
                <w:sz w:val="24"/>
              </w:rPr>
              <w:t>формами</w:t>
            </w:r>
            <w:r>
              <w:rPr>
                <w:spacing w:val="15"/>
                <w:sz w:val="24"/>
              </w:rPr>
              <w:t xml:space="preserve"> </w:t>
            </w:r>
            <w:r>
              <w:rPr>
                <w:sz w:val="24"/>
              </w:rPr>
              <w:t>(</w:t>
            </w:r>
            <w:r>
              <w:rPr>
                <w:i/>
                <w:sz w:val="24"/>
              </w:rPr>
              <w:t>She</w:t>
            </w:r>
            <w:r>
              <w:rPr>
                <w:i/>
                <w:spacing w:val="14"/>
                <w:sz w:val="24"/>
              </w:rPr>
              <w:t xml:space="preserve"> </w:t>
            </w:r>
            <w:r>
              <w:rPr>
                <w:i/>
                <w:sz w:val="24"/>
              </w:rPr>
              <w:t>can’t</w:t>
            </w:r>
            <w:r>
              <w:rPr>
                <w:i/>
                <w:spacing w:val="9"/>
                <w:sz w:val="24"/>
              </w:rPr>
              <w:t xml:space="preserve"> </w:t>
            </w:r>
            <w:r>
              <w:rPr>
                <w:i/>
                <w:sz w:val="24"/>
              </w:rPr>
              <w:t>swim.</w:t>
            </w:r>
            <w:r>
              <w:rPr>
                <w:i/>
                <w:spacing w:val="26"/>
                <w:sz w:val="24"/>
              </w:rPr>
              <w:t xml:space="preserve"> </w:t>
            </w:r>
            <w:r>
              <w:rPr>
                <w:i/>
                <w:sz w:val="24"/>
              </w:rPr>
              <w:t>I</w:t>
            </w:r>
            <w:r>
              <w:rPr>
                <w:i/>
                <w:spacing w:val="20"/>
                <w:sz w:val="24"/>
              </w:rPr>
              <w:t xml:space="preserve"> </w:t>
            </w:r>
            <w:r>
              <w:rPr>
                <w:i/>
                <w:spacing w:val="-2"/>
                <w:sz w:val="24"/>
              </w:rPr>
              <w:t>don’t</w:t>
            </w:r>
          </w:p>
          <w:p w14:paraId="3FC4721D">
            <w:pPr>
              <w:pStyle w:val="9"/>
              <w:spacing w:before="113"/>
              <w:ind w:left="472"/>
              <w:rPr>
                <w:sz w:val="24"/>
              </w:rPr>
            </w:pPr>
            <w:r>
              <w:rPr>
                <w:i/>
                <w:sz w:val="24"/>
              </w:rPr>
              <w:t xml:space="preserve">like </w:t>
            </w:r>
            <w:r>
              <w:rPr>
                <w:i/>
                <w:spacing w:val="-2"/>
                <w:sz w:val="24"/>
              </w:rPr>
              <w:t>porridge.</w:t>
            </w:r>
            <w:r>
              <w:rPr>
                <w:spacing w:val="-2"/>
                <w:sz w:val="24"/>
              </w:rPr>
              <w:t>)</w:t>
            </w:r>
          </w:p>
        </w:tc>
      </w:tr>
      <w:tr w14:paraId="48F77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2D64A883">
            <w:pPr>
              <w:pStyle w:val="9"/>
              <w:spacing w:before="30"/>
              <w:ind w:right="197"/>
              <w:jc w:val="right"/>
              <w:rPr>
                <w:sz w:val="24"/>
              </w:rPr>
            </w:pPr>
            <w:r>
              <w:rPr>
                <w:spacing w:val="-2"/>
                <w:sz w:val="24"/>
              </w:rPr>
              <w:t>2.4.8</w:t>
            </w:r>
          </w:p>
        </w:tc>
        <w:tc>
          <w:tcPr>
            <w:tcW w:w="8101" w:type="dxa"/>
          </w:tcPr>
          <w:p w14:paraId="5D3ADAAD">
            <w:pPr>
              <w:pStyle w:val="9"/>
              <w:spacing w:before="30"/>
              <w:ind w:left="472"/>
              <w:rPr>
                <w:sz w:val="24"/>
              </w:rPr>
            </w:pPr>
            <w:r>
              <w:rPr>
                <w:sz w:val="24"/>
              </w:rPr>
              <w:t>Побудительные</w:t>
            </w:r>
            <w:r>
              <w:rPr>
                <w:spacing w:val="-9"/>
                <w:sz w:val="24"/>
              </w:rPr>
              <w:t xml:space="preserve"> </w:t>
            </w:r>
            <w:r>
              <w:rPr>
                <w:sz w:val="24"/>
              </w:rPr>
              <w:t>предложения</w:t>
            </w:r>
            <w:r>
              <w:rPr>
                <w:spacing w:val="-10"/>
                <w:sz w:val="24"/>
              </w:rPr>
              <w:t xml:space="preserve"> </w:t>
            </w:r>
            <w:r>
              <w:rPr>
                <w:sz w:val="24"/>
              </w:rPr>
              <w:t>в</w:t>
            </w:r>
            <w:r>
              <w:rPr>
                <w:spacing w:val="-1"/>
                <w:sz w:val="24"/>
              </w:rPr>
              <w:t xml:space="preserve"> </w:t>
            </w:r>
            <w:r>
              <w:rPr>
                <w:sz w:val="24"/>
              </w:rPr>
              <w:t>утвердительной</w:t>
            </w:r>
            <w:r>
              <w:rPr>
                <w:spacing w:val="-8"/>
                <w:sz w:val="24"/>
              </w:rPr>
              <w:t xml:space="preserve"> </w:t>
            </w:r>
            <w:r>
              <w:rPr>
                <w:sz w:val="24"/>
              </w:rPr>
              <w:t>форме</w:t>
            </w:r>
            <w:r>
              <w:rPr>
                <w:spacing w:val="-12"/>
                <w:sz w:val="24"/>
              </w:rPr>
              <w:t xml:space="preserve"> </w:t>
            </w:r>
            <w:r>
              <w:rPr>
                <w:sz w:val="24"/>
              </w:rPr>
              <w:t>(</w:t>
            </w:r>
            <w:r>
              <w:rPr>
                <w:i/>
                <w:sz w:val="24"/>
              </w:rPr>
              <w:t>Come</w:t>
            </w:r>
            <w:r>
              <w:rPr>
                <w:i/>
                <w:spacing w:val="-4"/>
                <w:sz w:val="24"/>
              </w:rPr>
              <w:t xml:space="preserve"> </w:t>
            </w:r>
            <w:r>
              <w:rPr>
                <w:i/>
                <w:sz w:val="24"/>
              </w:rPr>
              <w:t>in,</w:t>
            </w:r>
            <w:r>
              <w:rPr>
                <w:i/>
                <w:spacing w:val="-3"/>
                <w:sz w:val="24"/>
              </w:rPr>
              <w:t xml:space="preserve"> </w:t>
            </w:r>
            <w:r>
              <w:rPr>
                <w:i/>
                <w:spacing w:val="-2"/>
                <w:sz w:val="24"/>
              </w:rPr>
              <w:t>please.</w:t>
            </w:r>
            <w:r>
              <w:rPr>
                <w:spacing w:val="-2"/>
                <w:sz w:val="24"/>
              </w:rPr>
              <w:t>)</w:t>
            </w:r>
          </w:p>
        </w:tc>
      </w:tr>
      <w:tr w14:paraId="2F4FD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7" w:type="dxa"/>
          </w:tcPr>
          <w:p w14:paraId="35BA7E0F">
            <w:pPr>
              <w:pStyle w:val="9"/>
              <w:spacing w:before="143"/>
              <w:rPr>
                <w:b/>
                <w:sz w:val="24"/>
              </w:rPr>
            </w:pPr>
          </w:p>
          <w:p w14:paraId="487ED8BA">
            <w:pPr>
              <w:pStyle w:val="9"/>
              <w:ind w:right="197"/>
              <w:jc w:val="right"/>
              <w:rPr>
                <w:sz w:val="24"/>
              </w:rPr>
            </w:pPr>
            <w:r>
              <w:rPr>
                <w:spacing w:val="-2"/>
                <w:sz w:val="24"/>
              </w:rPr>
              <w:t>2.4.9</w:t>
            </w:r>
          </w:p>
        </w:tc>
        <w:tc>
          <w:tcPr>
            <w:tcW w:w="8101" w:type="dxa"/>
          </w:tcPr>
          <w:p w14:paraId="0AD163C2">
            <w:pPr>
              <w:pStyle w:val="9"/>
              <w:spacing w:before="30" w:line="333" w:lineRule="auto"/>
              <w:ind w:left="472"/>
              <w:rPr>
                <w:sz w:val="24"/>
              </w:rPr>
            </w:pPr>
            <w:r>
              <w:rPr>
                <w:sz w:val="24"/>
              </w:rPr>
              <w:t>Глаголы в Present Simple Tense в повествовательных (утвердительных и отрицательных)</w:t>
            </w:r>
            <w:r>
              <w:rPr>
                <w:spacing w:val="40"/>
                <w:sz w:val="24"/>
              </w:rPr>
              <w:t xml:space="preserve"> </w:t>
            </w:r>
            <w:r>
              <w:rPr>
                <w:sz w:val="24"/>
              </w:rPr>
              <w:t>и</w:t>
            </w:r>
            <w:r>
              <w:rPr>
                <w:spacing w:val="40"/>
                <w:sz w:val="24"/>
              </w:rPr>
              <w:t xml:space="preserve"> </w:t>
            </w:r>
            <w:r>
              <w:rPr>
                <w:sz w:val="24"/>
              </w:rPr>
              <w:t>вопросительных</w:t>
            </w:r>
            <w:r>
              <w:rPr>
                <w:spacing w:val="40"/>
                <w:sz w:val="24"/>
              </w:rPr>
              <w:t xml:space="preserve"> </w:t>
            </w:r>
            <w:r>
              <w:rPr>
                <w:sz w:val="24"/>
              </w:rPr>
              <w:t>(общий</w:t>
            </w:r>
            <w:r>
              <w:rPr>
                <w:spacing w:val="40"/>
                <w:sz w:val="24"/>
              </w:rPr>
              <w:t xml:space="preserve"> </w:t>
            </w:r>
            <w:r>
              <w:rPr>
                <w:sz w:val="24"/>
              </w:rPr>
              <w:t>и</w:t>
            </w:r>
            <w:r>
              <w:rPr>
                <w:spacing w:val="40"/>
                <w:sz w:val="24"/>
              </w:rPr>
              <w:t xml:space="preserve"> </w:t>
            </w:r>
            <w:r>
              <w:rPr>
                <w:sz w:val="24"/>
              </w:rPr>
              <w:t>специальный</w:t>
            </w:r>
            <w:r>
              <w:rPr>
                <w:spacing w:val="40"/>
                <w:sz w:val="24"/>
              </w:rPr>
              <w:t xml:space="preserve"> </w:t>
            </w:r>
            <w:r>
              <w:rPr>
                <w:sz w:val="24"/>
              </w:rPr>
              <w:t xml:space="preserve">вопросы) </w:t>
            </w:r>
            <w:r>
              <w:rPr>
                <w:spacing w:val="-2"/>
                <w:sz w:val="24"/>
              </w:rPr>
              <w:t>предложениях</w:t>
            </w:r>
          </w:p>
        </w:tc>
      </w:tr>
      <w:tr w14:paraId="59019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7" w:type="dxa"/>
          </w:tcPr>
          <w:p w14:paraId="7244B092">
            <w:pPr>
              <w:pStyle w:val="9"/>
              <w:spacing w:before="227"/>
              <w:ind w:right="140"/>
              <w:jc w:val="right"/>
              <w:rPr>
                <w:sz w:val="24"/>
              </w:rPr>
            </w:pPr>
            <w:r>
              <w:rPr>
                <w:spacing w:val="-2"/>
                <w:sz w:val="24"/>
              </w:rPr>
              <w:t>2.4.10</w:t>
            </w:r>
          </w:p>
        </w:tc>
        <w:tc>
          <w:tcPr>
            <w:tcW w:w="8101" w:type="dxa"/>
          </w:tcPr>
          <w:p w14:paraId="70DE1B73">
            <w:pPr>
              <w:pStyle w:val="9"/>
              <w:spacing w:before="30"/>
              <w:ind w:left="472"/>
              <w:rPr>
                <w:i/>
                <w:sz w:val="24"/>
              </w:rPr>
            </w:pPr>
            <w:r>
              <w:rPr>
                <w:sz w:val="24"/>
              </w:rPr>
              <w:t>Глагольная</w:t>
            </w:r>
            <w:r>
              <w:rPr>
                <w:spacing w:val="-1"/>
                <w:sz w:val="24"/>
              </w:rPr>
              <w:t xml:space="preserve"> </w:t>
            </w:r>
            <w:r>
              <w:rPr>
                <w:sz w:val="24"/>
              </w:rPr>
              <w:t>конструкция have</w:t>
            </w:r>
            <w:r>
              <w:rPr>
                <w:spacing w:val="-1"/>
                <w:sz w:val="24"/>
              </w:rPr>
              <w:t xml:space="preserve"> </w:t>
            </w:r>
            <w:r>
              <w:rPr>
                <w:sz w:val="24"/>
              </w:rPr>
              <w:t>got</w:t>
            </w:r>
            <w:r>
              <w:rPr>
                <w:spacing w:val="4"/>
                <w:sz w:val="24"/>
              </w:rPr>
              <w:t xml:space="preserve"> </w:t>
            </w:r>
            <w:r>
              <w:rPr>
                <w:sz w:val="24"/>
              </w:rPr>
              <w:t>(</w:t>
            </w:r>
            <w:r>
              <w:rPr>
                <w:i/>
                <w:sz w:val="24"/>
              </w:rPr>
              <w:t>I’ve</w:t>
            </w:r>
            <w:r>
              <w:rPr>
                <w:i/>
                <w:spacing w:val="-2"/>
                <w:sz w:val="24"/>
              </w:rPr>
              <w:t xml:space="preserve"> </w:t>
            </w:r>
            <w:r>
              <w:rPr>
                <w:i/>
                <w:sz w:val="24"/>
              </w:rPr>
              <w:t>got</w:t>
            </w:r>
            <w:r>
              <w:rPr>
                <w:i/>
                <w:spacing w:val="-6"/>
                <w:sz w:val="24"/>
              </w:rPr>
              <w:t xml:space="preserve"> </w:t>
            </w:r>
            <w:r>
              <w:rPr>
                <w:i/>
                <w:sz w:val="24"/>
              </w:rPr>
              <w:t>a</w:t>
            </w:r>
            <w:r>
              <w:rPr>
                <w:i/>
                <w:spacing w:val="-1"/>
                <w:sz w:val="24"/>
              </w:rPr>
              <w:t xml:space="preserve"> </w:t>
            </w:r>
            <w:r>
              <w:rPr>
                <w:i/>
                <w:sz w:val="24"/>
              </w:rPr>
              <w:t>cat.</w:t>
            </w:r>
            <w:r>
              <w:rPr>
                <w:i/>
                <w:spacing w:val="-2"/>
                <w:sz w:val="24"/>
              </w:rPr>
              <w:t xml:space="preserve"> </w:t>
            </w:r>
            <w:r>
              <w:rPr>
                <w:i/>
                <w:sz w:val="24"/>
              </w:rPr>
              <w:t>He’s/She’s</w:t>
            </w:r>
            <w:r>
              <w:rPr>
                <w:i/>
                <w:spacing w:val="-7"/>
                <w:sz w:val="24"/>
              </w:rPr>
              <w:t xml:space="preserve"> </w:t>
            </w:r>
            <w:r>
              <w:rPr>
                <w:i/>
                <w:sz w:val="24"/>
              </w:rPr>
              <w:t>got</w:t>
            </w:r>
            <w:r>
              <w:rPr>
                <w:i/>
                <w:spacing w:val="-1"/>
                <w:sz w:val="24"/>
              </w:rPr>
              <w:t xml:space="preserve"> </w:t>
            </w:r>
            <w:r>
              <w:rPr>
                <w:i/>
                <w:sz w:val="24"/>
              </w:rPr>
              <w:t>a</w:t>
            </w:r>
            <w:r>
              <w:rPr>
                <w:i/>
                <w:spacing w:val="-6"/>
                <w:sz w:val="24"/>
              </w:rPr>
              <w:t xml:space="preserve"> </w:t>
            </w:r>
            <w:r>
              <w:rPr>
                <w:i/>
                <w:sz w:val="24"/>
              </w:rPr>
              <w:t>cat.</w:t>
            </w:r>
            <w:r>
              <w:rPr>
                <w:i/>
                <w:spacing w:val="3"/>
                <w:sz w:val="24"/>
              </w:rPr>
              <w:t xml:space="preserve"> </w:t>
            </w:r>
            <w:r>
              <w:rPr>
                <w:i/>
                <w:spacing w:val="-4"/>
                <w:sz w:val="24"/>
              </w:rPr>
              <w:t>Have</w:t>
            </w:r>
          </w:p>
          <w:p w14:paraId="7980A47F">
            <w:pPr>
              <w:pStyle w:val="9"/>
              <w:spacing w:before="113"/>
              <w:ind w:left="472"/>
              <w:rPr>
                <w:sz w:val="24"/>
              </w:rPr>
            </w:pPr>
            <w:r>
              <w:rPr>
                <w:i/>
                <w:sz w:val="24"/>
              </w:rPr>
              <w:t>you</w:t>
            </w:r>
            <w:r>
              <w:rPr>
                <w:i/>
                <w:spacing w:val="-1"/>
                <w:sz w:val="24"/>
              </w:rPr>
              <w:t xml:space="preserve"> </w:t>
            </w:r>
            <w:r>
              <w:rPr>
                <w:i/>
                <w:sz w:val="24"/>
              </w:rPr>
              <w:t>got</w:t>
            </w:r>
            <w:r>
              <w:rPr>
                <w:i/>
                <w:spacing w:val="1"/>
                <w:sz w:val="24"/>
              </w:rPr>
              <w:t xml:space="preserve"> </w:t>
            </w:r>
            <w:r>
              <w:rPr>
                <w:i/>
                <w:sz w:val="24"/>
              </w:rPr>
              <w:t>a cat?</w:t>
            </w:r>
            <w:r>
              <w:rPr>
                <w:i/>
                <w:spacing w:val="-4"/>
                <w:sz w:val="24"/>
              </w:rPr>
              <w:t xml:space="preserve"> </w:t>
            </w:r>
            <w:r>
              <w:rPr>
                <w:i/>
                <w:sz w:val="24"/>
              </w:rPr>
              <w:t>–</w:t>
            </w:r>
            <w:r>
              <w:rPr>
                <w:i/>
                <w:spacing w:val="-5"/>
                <w:sz w:val="24"/>
              </w:rPr>
              <w:t xml:space="preserve"> </w:t>
            </w:r>
            <w:r>
              <w:rPr>
                <w:i/>
                <w:sz w:val="24"/>
              </w:rPr>
              <w:t>Yes,</w:t>
            </w:r>
            <w:r>
              <w:rPr>
                <w:i/>
                <w:spacing w:val="7"/>
                <w:sz w:val="24"/>
              </w:rPr>
              <w:t xml:space="preserve"> </w:t>
            </w:r>
            <w:r>
              <w:rPr>
                <w:i/>
                <w:sz w:val="24"/>
              </w:rPr>
              <w:t>I</w:t>
            </w:r>
            <w:r>
              <w:rPr>
                <w:i/>
                <w:spacing w:val="-3"/>
                <w:sz w:val="24"/>
              </w:rPr>
              <w:t xml:space="preserve"> </w:t>
            </w:r>
            <w:r>
              <w:rPr>
                <w:i/>
                <w:sz w:val="24"/>
              </w:rPr>
              <w:t>have.</w:t>
            </w:r>
            <w:r>
              <w:rPr>
                <w:i/>
                <w:spacing w:val="-2"/>
                <w:sz w:val="24"/>
              </w:rPr>
              <w:t xml:space="preserve"> </w:t>
            </w:r>
            <w:r>
              <w:rPr>
                <w:i/>
                <w:sz w:val="24"/>
              </w:rPr>
              <w:t>/</w:t>
            </w:r>
            <w:r>
              <w:rPr>
                <w:i/>
                <w:spacing w:val="-1"/>
                <w:sz w:val="24"/>
              </w:rPr>
              <w:t xml:space="preserve"> </w:t>
            </w:r>
            <w:r>
              <w:rPr>
                <w:i/>
                <w:sz w:val="24"/>
              </w:rPr>
              <w:t>No,</w:t>
            </w:r>
            <w:r>
              <w:rPr>
                <w:i/>
                <w:spacing w:val="-2"/>
                <w:sz w:val="24"/>
              </w:rPr>
              <w:t xml:space="preserve"> </w:t>
            </w:r>
            <w:r>
              <w:rPr>
                <w:i/>
                <w:sz w:val="24"/>
              </w:rPr>
              <w:t>I</w:t>
            </w:r>
            <w:r>
              <w:rPr>
                <w:i/>
                <w:spacing w:val="-3"/>
                <w:sz w:val="24"/>
              </w:rPr>
              <w:t xml:space="preserve"> </w:t>
            </w:r>
            <w:r>
              <w:rPr>
                <w:i/>
                <w:sz w:val="24"/>
              </w:rPr>
              <w:t>haven’t.</w:t>
            </w:r>
            <w:r>
              <w:rPr>
                <w:i/>
                <w:spacing w:val="3"/>
                <w:sz w:val="24"/>
              </w:rPr>
              <w:t xml:space="preserve"> </w:t>
            </w:r>
            <w:r>
              <w:rPr>
                <w:i/>
                <w:sz w:val="24"/>
              </w:rPr>
              <w:t>What</w:t>
            </w:r>
            <w:r>
              <w:rPr>
                <w:i/>
                <w:spacing w:val="-9"/>
                <w:sz w:val="24"/>
              </w:rPr>
              <w:t xml:space="preserve"> </w:t>
            </w:r>
            <w:r>
              <w:rPr>
                <w:i/>
                <w:sz w:val="24"/>
              </w:rPr>
              <w:t>have</w:t>
            </w:r>
            <w:r>
              <w:rPr>
                <w:i/>
                <w:spacing w:val="-1"/>
                <w:sz w:val="24"/>
              </w:rPr>
              <w:t xml:space="preserve"> </w:t>
            </w:r>
            <w:r>
              <w:rPr>
                <w:i/>
                <w:sz w:val="24"/>
              </w:rPr>
              <w:t xml:space="preserve">you </w:t>
            </w:r>
            <w:r>
              <w:rPr>
                <w:i/>
                <w:spacing w:val="-2"/>
                <w:sz w:val="24"/>
              </w:rPr>
              <w:t>got?</w:t>
            </w:r>
            <w:r>
              <w:rPr>
                <w:spacing w:val="-2"/>
                <w:sz w:val="24"/>
              </w:rPr>
              <w:t>)</w:t>
            </w:r>
          </w:p>
        </w:tc>
      </w:tr>
      <w:tr w14:paraId="5A7B5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7" w:type="dxa"/>
          </w:tcPr>
          <w:p w14:paraId="7CE9069C">
            <w:pPr>
              <w:pStyle w:val="9"/>
              <w:spacing w:before="143"/>
              <w:rPr>
                <w:b/>
                <w:sz w:val="24"/>
              </w:rPr>
            </w:pPr>
          </w:p>
          <w:p w14:paraId="5893BD10">
            <w:pPr>
              <w:pStyle w:val="9"/>
              <w:ind w:right="140"/>
              <w:jc w:val="right"/>
              <w:rPr>
                <w:sz w:val="24"/>
              </w:rPr>
            </w:pPr>
            <w:r>
              <w:rPr>
                <w:spacing w:val="-2"/>
                <w:sz w:val="24"/>
              </w:rPr>
              <w:t>2.4.11</w:t>
            </w:r>
          </w:p>
        </w:tc>
        <w:tc>
          <w:tcPr>
            <w:tcW w:w="8101" w:type="dxa"/>
          </w:tcPr>
          <w:p w14:paraId="2D70A2E8">
            <w:pPr>
              <w:pStyle w:val="9"/>
              <w:spacing w:before="35" w:line="333" w:lineRule="auto"/>
              <w:ind w:left="472"/>
              <w:rPr>
                <w:i/>
                <w:sz w:val="24"/>
              </w:rPr>
            </w:pPr>
            <w:r>
              <w:rPr>
                <w:sz w:val="24"/>
              </w:rPr>
              <w:t>Модальный</w:t>
            </w:r>
            <w:r>
              <w:rPr>
                <w:spacing w:val="40"/>
                <w:sz w:val="24"/>
              </w:rPr>
              <w:t xml:space="preserve"> </w:t>
            </w:r>
            <w:r>
              <w:rPr>
                <w:sz w:val="24"/>
              </w:rPr>
              <w:t>глагол</w:t>
            </w:r>
            <w:r>
              <w:rPr>
                <w:spacing w:val="40"/>
                <w:sz w:val="24"/>
              </w:rPr>
              <w:t xml:space="preserve"> </w:t>
            </w:r>
            <w:r>
              <w:rPr>
                <w:i/>
                <w:sz w:val="24"/>
              </w:rPr>
              <w:t>can</w:t>
            </w:r>
            <w:r>
              <w:rPr>
                <w:sz w:val="24"/>
              </w:rPr>
              <w:t>:</w:t>
            </w:r>
            <w:r>
              <w:rPr>
                <w:spacing w:val="40"/>
                <w:sz w:val="24"/>
              </w:rPr>
              <w:t xml:space="preserve"> </w:t>
            </w:r>
            <w:r>
              <w:rPr>
                <w:sz w:val="24"/>
              </w:rPr>
              <w:t>для</w:t>
            </w:r>
            <w:r>
              <w:rPr>
                <w:spacing w:val="40"/>
                <w:sz w:val="24"/>
              </w:rPr>
              <w:t xml:space="preserve"> </w:t>
            </w:r>
            <w:r>
              <w:rPr>
                <w:sz w:val="24"/>
              </w:rPr>
              <w:t>выражения</w:t>
            </w:r>
            <w:r>
              <w:rPr>
                <w:spacing w:val="40"/>
                <w:sz w:val="24"/>
              </w:rPr>
              <w:t xml:space="preserve"> </w:t>
            </w:r>
            <w:r>
              <w:rPr>
                <w:sz w:val="24"/>
              </w:rPr>
              <w:t>умения</w:t>
            </w:r>
            <w:r>
              <w:rPr>
                <w:spacing w:val="40"/>
                <w:sz w:val="24"/>
              </w:rPr>
              <w:t xml:space="preserve"> </w:t>
            </w:r>
            <w:r>
              <w:rPr>
                <w:sz w:val="24"/>
              </w:rPr>
              <w:t>(</w:t>
            </w:r>
            <w:r>
              <w:rPr>
                <w:i/>
                <w:sz w:val="24"/>
              </w:rPr>
              <w:t>I</w:t>
            </w:r>
            <w:r>
              <w:rPr>
                <w:i/>
                <w:spacing w:val="40"/>
                <w:sz w:val="24"/>
              </w:rPr>
              <w:t xml:space="preserve"> </w:t>
            </w:r>
            <w:r>
              <w:rPr>
                <w:i/>
                <w:sz w:val="24"/>
              </w:rPr>
              <w:t>can</w:t>
            </w:r>
            <w:r>
              <w:rPr>
                <w:i/>
                <w:spacing w:val="40"/>
                <w:sz w:val="24"/>
              </w:rPr>
              <w:t xml:space="preserve"> </w:t>
            </w:r>
            <w:r>
              <w:rPr>
                <w:i/>
                <w:sz w:val="24"/>
              </w:rPr>
              <w:t>play</w:t>
            </w:r>
            <w:r>
              <w:rPr>
                <w:i/>
                <w:spacing w:val="40"/>
                <w:sz w:val="24"/>
              </w:rPr>
              <w:t xml:space="preserve"> </w:t>
            </w:r>
            <w:r>
              <w:rPr>
                <w:i/>
                <w:sz w:val="24"/>
              </w:rPr>
              <w:t>tennis.</w:t>
            </w:r>
            <w:r>
              <w:rPr>
                <w:sz w:val="24"/>
              </w:rPr>
              <w:t>)</w:t>
            </w:r>
            <w:r>
              <w:rPr>
                <w:spacing w:val="40"/>
                <w:sz w:val="24"/>
              </w:rPr>
              <w:t xml:space="preserve"> </w:t>
            </w:r>
            <w:r>
              <w:rPr>
                <w:sz w:val="24"/>
              </w:rPr>
              <w:t>и отсутствия умения (</w:t>
            </w:r>
            <w:r>
              <w:rPr>
                <w:i/>
                <w:sz w:val="24"/>
              </w:rPr>
              <w:t>I can’t</w:t>
            </w:r>
            <w:r>
              <w:rPr>
                <w:i/>
                <w:spacing w:val="-2"/>
                <w:sz w:val="24"/>
              </w:rPr>
              <w:t xml:space="preserve"> </w:t>
            </w:r>
            <w:r>
              <w:rPr>
                <w:i/>
                <w:sz w:val="24"/>
              </w:rPr>
              <w:t>play</w:t>
            </w:r>
            <w:r>
              <w:rPr>
                <w:i/>
                <w:spacing w:val="-3"/>
                <w:sz w:val="24"/>
              </w:rPr>
              <w:t xml:space="preserve"> </w:t>
            </w:r>
            <w:r>
              <w:rPr>
                <w:i/>
                <w:sz w:val="24"/>
              </w:rPr>
              <w:t>chess.</w:t>
            </w:r>
            <w:r>
              <w:rPr>
                <w:sz w:val="24"/>
              </w:rPr>
              <w:t>);</w:t>
            </w:r>
            <w:r>
              <w:rPr>
                <w:spacing w:val="-8"/>
                <w:sz w:val="24"/>
              </w:rPr>
              <w:t xml:space="preserve"> </w:t>
            </w:r>
            <w:r>
              <w:rPr>
                <w:sz w:val="24"/>
              </w:rPr>
              <w:t>для получения разрешения</w:t>
            </w:r>
            <w:r>
              <w:rPr>
                <w:spacing w:val="-2"/>
                <w:sz w:val="24"/>
              </w:rPr>
              <w:t xml:space="preserve"> </w:t>
            </w:r>
            <w:r>
              <w:rPr>
                <w:sz w:val="24"/>
              </w:rPr>
              <w:t>(</w:t>
            </w:r>
            <w:r>
              <w:rPr>
                <w:i/>
                <w:sz w:val="24"/>
              </w:rPr>
              <w:t>Can I</w:t>
            </w:r>
          </w:p>
          <w:p w14:paraId="5E76A230">
            <w:pPr>
              <w:pStyle w:val="9"/>
              <w:spacing w:before="1"/>
              <w:ind w:left="472"/>
              <w:rPr>
                <w:i/>
                <w:sz w:val="24"/>
              </w:rPr>
            </w:pPr>
            <w:r>
              <w:rPr>
                <w:i/>
                <w:sz w:val="24"/>
              </w:rPr>
              <w:t>go</w:t>
            </w:r>
            <w:r>
              <w:rPr>
                <w:i/>
                <w:spacing w:val="2"/>
                <w:sz w:val="24"/>
              </w:rPr>
              <w:t xml:space="preserve"> </w:t>
            </w:r>
            <w:r>
              <w:rPr>
                <w:i/>
                <w:spacing w:val="-2"/>
                <w:sz w:val="24"/>
              </w:rPr>
              <w:t>out?)</w:t>
            </w:r>
          </w:p>
        </w:tc>
      </w:tr>
      <w:tr w14:paraId="57D759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7" w:type="dxa"/>
          </w:tcPr>
          <w:p w14:paraId="1A08CF30">
            <w:pPr>
              <w:pStyle w:val="9"/>
              <w:spacing w:before="227"/>
              <w:ind w:right="140"/>
              <w:jc w:val="right"/>
              <w:rPr>
                <w:sz w:val="24"/>
              </w:rPr>
            </w:pPr>
            <w:r>
              <w:rPr>
                <w:spacing w:val="-2"/>
                <w:sz w:val="24"/>
              </w:rPr>
              <w:t>2.4.12</w:t>
            </w:r>
          </w:p>
        </w:tc>
        <w:tc>
          <w:tcPr>
            <w:tcW w:w="8101" w:type="dxa"/>
          </w:tcPr>
          <w:p w14:paraId="0E3ED0BB">
            <w:pPr>
              <w:pStyle w:val="9"/>
              <w:tabs>
                <w:tab w:val="left" w:pos="2302"/>
                <w:tab w:val="left" w:pos="4251"/>
                <w:tab w:val="left" w:pos="4616"/>
                <w:tab w:val="left" w:pos="5692"/>
                <w:tab w:val="left" w:pos="6758"/>
                <w:tab w:val="left" w:pos="7104"/>
              </w:tabs>
              <w:spacing w:before="35"/>
              <w:ind w:left="472"/>
              <w:rPr>
                <w:sz w:val="24"/>
              </w:rPr>
            </w:pPr>
            <w:r>
              <w:rPr>
                <w:spacing w:val="-2"/>
                <w:sz w:val="24"/>
              </w:rPr>
              <w:t>Определённый,</w:t>
            </w:r>
            <w:r>
              <w:rPr>
                <w:sz w:val="24"/>
              </w:rPr>
              <w:tab/>
            </w:r>
            <w:r>
              <w:rPr>
                <w:spacing w:val="-2"/>
                <w:sz w:val="24"/>
              </w:rPr>
              <w:t>неопределённый</w:t>
            </w:r>
            <w:r>
              <w:rPr>
                <w:sz w:val="24"/>
              </w:rPr>
              <w:tab/>
            </w:r>
            <w:r>
              <w:rPr>
                <w:spacing w:val="-10"/>
                <w:sz w:val="24"/>
              </w:rPr>
              <w:t>и</w:t>
            </w:r>
            <w:r>
              <w:rPr>
                <w:sz w:val="24"/>
              </w:rPr>
              <w:tab/>
            </w:r>
            <w:r>
              <w:rPr>
                <w:spacing w:val="-2"/>
                <w:sz w:val="24"/>
              </w:rPr>
              <w:t>нулевой</w:t>
            </w:r>
            <w:r>
              <w:rPr>
                <w:sz w:val="24"/>
              </w:rPr>
              <w:tab/>
            </w:r>
            <w:r>
              <w:rPr>
                <w:spacing w:val="-2"/>
                <w:sz w:val="24"/>
              </w:rPr>
              <w:t>артикли</w:t>
            </w:r>
            <w:r>
              <w:rPr>
                <w:sz w:val="24"/>
              </w:rPr>
              <w:tab/>
            </w:r>
            <w:r>
              <w:rPr>
                <w:spacing w:val="-10"/>
                <w:sz w:val="24"/>
              </w:rPr>
              <w:t>c</w:t>
            </w:r>
            <w:r>
              <w:rPr>
                <w:sz w:val="24"/>
              </w:rPr>
              <w:tab/>
            </w:r>
            <w:r>
              <w:rPr>
                <w:spacing w:val="-2"/>
                <w:sz w:val="24"/>
              </w:rPr>
              <w:t>именами</w:t>
            </w:r>
          </w:p>
          <w:p w14:paraId="7ECAA0FB">
            <w:pPr>
              <w:pStyle w:val="9"/>
              <w:spacing w:before="108"/>
              <w:ind w:left="472"/>
              <w:rPr>
                <w:sz w:val="24"/>
              </w:rPr>
            </w:pPr>
            <w:r>
              <w:rPr>
                <w:sz w:val="24"/>
              </w:rPr>
              <w:t>существительными</w:t>
            </w:r>
            <w:r>
              <w:rPr>
                <w:spacing w:val="-15"/>
                <w:sz w:val="24"/>
              </w:rPr>
              <w:t xml:space="preserve"> </w:t>
            </w:r>
            <w:r>
              <w:rPr>
                <w:sz w:val="24"/>
              </w:rPr>
              <w:t>(наиболее</w:t>
            </w:r>
            <w:r>
              <w:rPr>
                <w:spacing w:val="-15"/>
                <w:sz w:val="24"/>
              </w:rPr>
              <w:t xml:space="preserve"> </w:t>
            </w:r>
            <w:r>
              <w:rPr>
                <w:sz w:val="24"/>
              </w:rPr>
              <w:t>распространённые</w:t>
            </w:r>
            <w:r>
              <w:rPr>
                <w:spacing w:val="-15"/>
                <w:sz w:val="24"/>
              </w:rPr>
              <w:t xml:space="preserve"> </w:t>
            </w:r>
            <w:r>
              <w:rPr>
                <w:spacing w:val="-2"/>
                <w:sz w:val="24"/>
              </w:rPr>
              <w:t>случаи)</w:t>
            </w:r>
          </w:p>
        </w:tc>
      </w:tr>
      <w:tr w14:paraId="05006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7" w:type="dxa"/>
          </w:tcPr>
          <w:p w14:paraId="243DA6BD">
            <w:pPr>
              <w:pStyle w:val="9"/>
              <w:spacing w:before="217"/>
              <w:ind w:right="140"/>
              <w:jc w:val="right"/>
              <w:rPr>
                <w:sz w:val="24"/>
              </w:rPr>
            </w:pPr>
            <w:r>
              <w:rPr>
                <w:spacing w:val="-2"/>
                <w:sz w:val="24"/>
              </w:rPr>
              <w:t>2.4.13</w:t>
            </w:r>
          </w:p>
        </w:tc>
        <w:tc>
          <w:tcPr>
            <w:tcW w:w="8101" w:type="dxa"/>
          </w:tcPr>
          <w:p w14:paraId="136641CE">
            <w:pPr>
              <w:pStyle w:val="9"/>
              <w:spacing w:before="25" w:line="333" w:lineRule="auto"/>
              <w:ind w:left="472"/>
              <w:rPr>
                <w:sz w:val="24"/>
              </w:rPr>
            </w:pPr>
            <w:r>
              <w:rPr>
                <w:sz w:val="24"/>
              </w:rPr>
              <w:t>Существительные во множественном числе, образованные по правилу</w:t>
            </w:r>
            <w:r>
              <w:rPr>
                <w:spacing w:val="-6"/>
                <w:sz w:val="24"/>
              </w:rPr>
              <w:t xml:space="preserve"> </w:t>
            </w:r>
            <w:r>
              <w:rPr>
                <w:sz w:val="24"/>
              </w:rPr>
              <w:t>и исключения (</w:t>
            </w:r>
            <w:r>
              <w:rPr>
                <w:i/>
                <w:sz w:val="24"/>
              </w:rPr>
              <w:t>a book – books</w:t>
            </w:r>
            <w:r>
              <w:rPr>
                <w:sz w:val="24"/>
              </w:rPr>
              <w:t xml:space="preserve">; </w:t>
            </w:r>
            <w:r>
              <w:rPr>
                <w:i/>
                <w:sz w:val="24"/>
              </w:rPr>
              <w:t>a man – men</w:t>
            </w:r>
            <w:r>
              <w:rPr>
                <w:sz w:val="24"/>
              </w:rPr>
              <w:t>)</w:t>
            </w:r>
          </w:p>
        </w:tc>
      </w:tr>
      <w:tr w14:paraId="18FC6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33C23935">
            <w:pPr>
              <w:pStyle w:val="9"/>
              <w:spacing w:before="30"/>
              <w:ind w:right="140"/>
              <w:jc w:val="right"/>
              <w:rPr>
                <w:sz w:val="24"/>
              </w:rPr>
            </w:pPr>
            <w:r>
              <w:rPr>
                <w:spacing w:val="-2"/>
                <w:sz w:val="24"/>
              </w:rPr>
              <w:t>2.4.14</w:t>
            </w:r>
          </w:p>
        </w:tc>
        <w:tc>
          <w:tcPr>
            <w:tcW w:w="8101" w:type="dxa"/>
          </w:tcPr>
          <w:p w14:paraId="76C5D402">
            <w:pPr>
              <w:pStyle w:val="9"/>
              <w:spacing w:before="30"/>
              <w:ind w:left="472"/>
              <w:rPr>
                <w:sz w:val="24"/>
              </w:rPr>
            </w:pPr>
            <w:r>
              <w:rPr>
                <w:sz w:val="24"/>
              </w:rPr>
              <w:t>Личные</w:t>
            </w:r>
            <w:r>
              <w:rPr>
                <w:spacing w:val="-14"/>
                <w:sz w:val="24"/>
              </w:rPr>
              <w:t xml:space="preserve"> </w:t>
            </w:r>
            <w:r>
              <w:rPr>
                <w:sz w:val="24"/>
              </w:rPr>
              <w:t>местоимения</w:t>
            </w:r>
            <w:r>
              <w:rPr>
                <w:spacing w:val="-10"/>
                <w:sz w:val="24"/>
              </w:rPr>
              <w:t xml:space="preserve"> </w:t>
            </w:r>
            <w:r>
              <w:rPr>
                <w:sz w:val="24"/>
              </w:rPr>
              <w:t>(</w:t>
            </w:r>
            <w:r>
              <w:rPr>
                <w:i/>
                <w:sz w:val="24"/>
              </w:rPr>
              <w:t>I,</w:t>
            </w:r>
            <w:r>
              <w:rPr>
                <w:i/>
                <w:spacing w:val="-5"/>
                <w:sz w:val="24"/>
              </w:rPr>
              <w:t xml:space="preserve"> </w:t>
            </w:r>
            <w:r>
              <w:rPr>
                <w:i/>
                <w:sz w:val="24"/>
              </w:rPr>
              <w:t>you</w:t>
            </w:r>
            <w:r>
              <w:rPr>
                <w:sz w:val="24"/>
              </w:rPr>
              <w:t xml:space="preserve">, </w:t>
            </w:r>
            <w:r>
              <w:rPr>
                <w:i/>
                <w:sz w:val="24"/>
              </w:rPr>
              <w:t>he/she/it</w:t>
            </w:r>
            <w:r>
              <w:rPr>
                <w:sz w:val="24"/>
              </w:rPr>
              <w:t>,</w:t>
            </w:r>
            <w:r>
              <w:rPr>
                <w:spacing w:val="-5"/>
                <w:sz w:val="24"/>
              </w:rPr>
              <w:t xml:space="preserve"> </w:t>
            </w:r>
            <w:r>
              <w:rPr>
                <w:i/>
                <w:sz w:val="24"/>
              </w:rPr>
              <w:t>we</w:t>
            </w:r>
            <w:r>
              <w:rPr>
                <w:sz w:val="24"/>
              </w:rPr>
              <w:t xml:space="preserve">, </w:t>
            </w:r>
            <w:r>
              <w:rPr>
                <w:i/>
                <w:spacing w:val="-4"/>
                <w:sz w:val="24"/>
              </w:rPr>
              <w:t>they</w:t>
            </w:r>
            <w:r>
              <w:rPr>
                <w:spacing w:val="-4"/>
                <w:sz w:val="24"/>
              </w:rPr>
              <w:t>)</w:t>
            </w:r>
          </w:p>
        </w:tc>
      </w:tr>
      <w:tr w14:paraId="234CA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7" w:type="dxa"/>
          </w:tcPr>
          <w:p w14:paraId="64E4B9E5">
            <w:pPr>
              <w:pStyle w:val="9"/>
              <w:spacing w:before="25"/>
              <w:ind w:right="140"/>
              <w:jc w:val="right"/>
              <w:rPr>
                <w:sz w:val="24"/>
              </w:rPr>
            </w:pPr>
            <w:r>
              <w:rPr>
                <w:spacing w:val="-2"/>
                <w:sz w:val="24"/>
              </w:rPr>
              <w:t>2.4.15</w:t>
            </w:r>
          </w:p>
        </w:tc>
        <w:tc>
          <w:tcPr>
            <w:tcW w:w="8101" w:type="dxa"/>
          </w:tcPr>
          <w:p w14:paraId="48EDA0B5">
            <w:pPr>
              <w:pStyle w:val="9"/>
              <w:spacing w:before="25"/>
              <w:ind w:left="472"/>
              <w:rPr>
                <w:sz w:val="24"/>
              </w:rPr>
            </w:pPr>
            <w:r>
              <w:rPr>
                <w:sz w:val="24"/>
              </w:rPr>
              <w:t>Притяжательные</w:t>
            </w:r>
            <w:r>
              <w:rPr>
                <w:spacing w:val="-15"/>
                <w:sz w:val="24"/>
              </w:rPr>
              <w:t xml:space="preserve"> </w:t>
            </w:r>
            <w:r>
              <w:rPr>
                <w:sz w:val="24"/>
              </w:rPr>
              <w:t>местоимения</w:t>
            </w:r>
            <w:r>
              <w:rPr>
                <w:spacing w:val="-11"/>
                <w:sz w:val="24"/>
              </w:rPr>
              <w:t xml:space="preserve"> </w:t>
            </w:r>
            <w:r>
              <w:rPr>
                <w:sz w:val="24"/>
              </w:rPr>
              <w:t>(</w:t>
            </w:r>
            <w:r>
              <w:rPr>
                <w:i/>
                <w:sz w:val="24"/>
              </w:rPr>
              <w:t>my</w:t>
            </w:r>
            <w:r>
              <w:rPr>
                <w:sz w:val="24"/>
              </w:rPr>
              <w:t>,</w:t>
            </w:r>
            <w:r>
              <w:rPr>
                <w:spacing w:val="-5"/>
                <w:sz w:val="24"/>
              </w:rPr>
              <w:t xml:space="preserve"> </w:t>
            </w:r>
            <w:r>
              <w:rPr>
                <w:i/>
                <w:sz w:val="24"/>
              </w:rPr>
              <w:t>your</w:t>
            </w:r>
            <w:r>
              <w:rPr>
                <w:sz w:val="24"/>
              </w:rPr>
              <w:t>,</w:t>
            </w:r>
            <w:r>
              <w:rPr>
                <w:spacing w:val="-6"/>
                <w:sz w:val="24"/>
              </w:rPr>
              <w:t xml:space="preserve"> </w:t>
            </w:r>
            <w:r>
              <w:rPr>
                <w:i/>
                <w:sz w:val="24"/>
              </w:rPr>
              <w:t>his/her/its</w:t>
            </w:r>
            <w:r>
              <w:rPr>
                <w:sz w:val="24"/>
              </w:rPr>
              <w:t xml:space="preserve">, </w:t>
            </w:r>
            <w:r>
              <w:rPr>
                <w:i/>
                <w:sz w:val="24"/>
              </w:rPr>
              <w:t>our</w:t>
            </w:r>
            <w:r>
              <w:rPr>
                <w:sz w:val="24"/>
              </w:rPr>
              <w:t>,</w:t>
            </w:r>
            <w:r>
              <w:rPr>
                <w:spacing w:val="-5"/>
                <w:sz w:val="24"/>
              </w:rPr>
              <w:t xml:space="preserve"> </w:t>
            </w:r>
            <w:r>
              <w:rPr>
                <w:i/>
                <w:spacing w:val="-2"/>
                <w:sz w:val="24"/>
              </w:rPr>
              <w:t>their</w:t>
            </w:r>
            <w:r>
              <w:rPr>
                <w:spacing w:val="-2"/>
                <w:sz w:val="24"/>
              </w:rPr>
              <w:t>)</w:t>
            </w:r>
          </w:p>
        </w:tc>
      </w:tr>
      <w:tr w14:paraId="24936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5CC35211">
            <w:pPr>
              <w:pStyle w:val="9"/>
              <w:spacing w:before="30"/>
              <w:ind w:right="140"/>
              <w:jc w:val="right"/>
              <w:rPr>
                <w:sz w:val="24"/>
              </w:rPr>
            </w:pPr>
            <w:r>
              <w:rPr>
                <w:spacing w:val="-2"/>
                <w:sz w:val="24"/>
              </w:rPr>
              <w:t>2.4.16</w:t>
            </w:r>
          </w:p>
        </w:tc>
        <w:tc>
          <w:tcPr>
            <w:tcW w:w="8101" w:type="dxa"/>
          </w:tcPr>
          <w:p w14:paraId="7FCCB3C5">
            <w:pPr>
              <w:pStyle w:val="9"/>
              <w:spacing w:before="30"/>
              <w:ind w:left="472"/>
              <w:rPr>
                <w:sz w:val="24"/>
              </w:rPr>
            </w:pPr>
            <w:r>
              <w:rPr>
                <w:sz w:val="24"/>
              </w:rPr>
              <w:t>Указательные</w:t>
            </w:r>
            <w:r>
              <w:rPr>
                <w:spacing w:val="-1"/>
                <w:sz w:val="24"/>
              </w:rPr>
              <w:t xml:space="preserve"> </w:t>
            </w:r>
            <w:r>
              <w:rPr>
                <w:sz w:val="24"/>
              </w:rPr>
              <w:t>местоимения</w:t>
            </w:r>
            <w:r>
              <w:rPr>
                <w:spacing w:val="-9"/>
                <w:sz w:val="24"/>
              </w:rPr>
              <w:t xml:space="preserve"> </w:t>
            </w:r>
            <w:r>
              <w:rPr>
                <w:sz w:val="24"/>
              </w:rPr>
              <w:t>(</w:t>
            </w:r>
            <w:r>
              <w:rPr>
                <w:i/>
                <w:sz w:val="24"/>
              </w:rPr>
              <w:t>this</w:t>
            </w:r>
            <w:r>
              <w:rPr>
                <w:i/>
                <w:spacing w:val="-3"/>
                <w:sz w:val="24"/>
              </w:rPr>
              <w:t xml:space="preserve"> </w:t>
            </w:r>
            <w:r>
              <w:rPr>
                <w:i/>
                <w:sz w:val="24"/>
              </w:rPr>
              <w:t>–</w:t>
            </w:r>
            <w:r>
              <w:rPr>
                <w:i/>
                <w:spacing w:val="-6"/>
                <w:sz w:val="24"/>
              </w:rPr>
              <w:t xml:space="preserve"> </w:t>
            </w:r>
            <w:r>
              <w:rPr>
                <w:i/>
                <w:spacing w:val="-2"/>
                <w:sz w:val="24"/>
              </w:rPr>
              <w:t>these</w:t>
            </w:r>
            <w:r>
              <w:rPr>
                <w:spacing w:val="-2"/>
                <w:sz w:val="24"/>
              </w:rPr>
              <w:t>)</w:t>
            </w:r>
          </w:p>
        </w:tc>
      </w:tr>
      <w:tr w14:paraId="41238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7" w:type="dxa"/>
          </w:tcPr>
          <w:p w14:paraId="0452C52B">
            <w:pPr>
              <w:pStyle w:val="9"/>
              <w:spacing w:before="30"/>
              <w:ind w:right="140"/>
              <w:jc w:val="right"/>
              <w:rPr>
                <w:sz w:val="24"/>
              </w:rPr>
            </w:pPr>
            <w:r>
              <w:rPr>
                <w:spacing w:val="-2"/>
                <w:sz w:val="24"/>
              </w:rPr>
              <w:t>2.4.17</w:t>
            </w:r>
          </w:p>
        </w:tc>
        <w:tc>
          <w:tcPr>
            <w:tcW w:w="8101" w:type="dxa"/>
          </w:tcPr>
          <w:p w14:paraId="35B55149">
            <w:pPr>
              <w:pStyle w:val="9"/>
              <w:spacing w:before="30"/>
              <w:ind w:left="472"/>
              <w:rPr>
                <w:sz w:val="24"/>
              </w:rPr>
            </w:pPr>
            <w:r>
              <w:rPr>
                <w:sz w:val="24"/>
              </w:rPr>
              <w:t>Количественные</w:t>
            </w:r>
            <w:r>
              <w:rPr>
                <w:spacing w:val="-2"/>
                <w:sz w:val="24"/>
              </w:rPr>
              <w:t xml:space="preserve"> </w:t>
            </w:r>
            <w:r>
              <w:rPr>
                <w:sz w:val="24"/>
              </w:rPr>
              <w:t>числительные</w:t>
            </w:r>
            <w:r>
              <w:rPr>
                <w:spacing w:val="-10"/>
                <w:sz w:val="24"/>
              </w:rPr>
              <w:t xml:space="preserve"> </w:t>
            </w:r>
            <w:r>
              <w:rPr>
                <w:sz w:val="24"/>
              </w:rPr>
              <w:t>(1</w:t>
            </w:r>
            <w:r>
              <w:rPr>
                <w:spacing w:val="-3"/>
                <w:sz w:val="24"/>
              </w:rPr>
              <w:t xml:space="preserve"> </w:t>
            </w:r>
            <w:r>
              <w:rPr>
                <w:sz w:val="24"/>
              </w:rPr>
              <w:t>–</w:t>
            </w:r>
            <w:r>
              <w:rPr>
                <w:spacing w:val="-6"/>
                <w:sz w:val="24"/>
              </w:rPr>
              <w:t xml:space="preserve"> </w:t>
            </w:r>
            <w:r>
              <w:rPr>
                <w:spacing w:val="-5"/>
                <w:sz w:val="24"/>
              </w:rPr>
              <w:t>12)</w:t>
            </w:r>
          </w:p>
        </w:tc>
      </w:tr>
      <w:tr w14:paraId="2E37D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7" w:type="dxa"/>
          </w:tcPr>
          <w:p w14:paraId="03B68DE5">
            <w:pPr>
              <w:pStyle w:val="9"/>
              <w:spacing w:before="30"/>
              <w:ind w:right="140"/>
              <w:jc w:val="right"/>
              <w:rPr>
                <w:sz w:val="24"/>
              </w:rPr>
            </w:pPr>
            <w:r>
              <w:rPr>
                <w:spacing w:val="-2"/>
                <w:sz w:val="24"/>
              </w:rPr>
              <w:t>2.4.18</w:t>
            </w:r>
          </w:p>
        </w:tc>
        <w:tc>
          <w:tcPr>
            <w:tcW w:w="8101" w:type="dxa"/>
          </w:tcPr>
          <w:p w14:paraId="1E1018E5">
            <w:pPr>
              <w:pStyle w:val="9"/>
              <w:spacing w:before="30"/>
              <w:ind w:left="472"/>
              <w:rPr>
                <w:sz w:val="24"/>
              </w:rPr>
            </w:pPr>
            <w:r>
              <w:rPr>
                <w:sz w:val="24"/>
              </w:rPr>
              <w:t>Вопросительные</w:t>
            </w:r>
            <w:r>
              <w:rPr>
                <w:spacing w:val="-15"/>
                <w:sz w:val="24"/>
              </w:rPr>
              <w:t xml:space="preserve"> </w:t>
            </w:r>
            <w:r>
              <w:rPr>
                <w:sz w:val="24"/>
              </w:rPr>
              <w:t>слова</w:t>
            </w:r>
            <w:r>
              <w:rPr>
                <w:spacing w:val="-15"/>
                <w:sz w:val="24"/>
              </w:rPr>
              <w:t xml:space="preserve"> </w:t>
            </w:r>
            <w:r>
              <w:rPr>
                <w:sz w:val="24"/>
              </w:rPr>
              <w:t>(</w:t>
            </w:r>
            <w:r>
              <w:rPr>
                <w:i/>
                <w:sz w:val="24"/>
              </w:rPr>
              <w:t>who</w:t>
            </w:r>
            <w:r>
              <w:rPr>
                <w:sz w:val="24"/>
              </w:rPr>
              <w:t>,</w:t>
            </w:r>
            <w:r>
              <w:rPr>
                <w:spacing w:val="5"/>
                <w:sz w:val="24"/>
              </w:rPr>
              <w:t xml:space="preserve"> </w:t>
            </w:r>
            <w:r>
              <w:rPr>
                <w:i/>
                <w:sz w:val="24"/>
              </w:rPr>
              <w:t>what</w:t>
            </w:r>
            <w:r>
              <w:rPr>
                <w:sz w:val="24"/>
              </w:rPr>
              <w:t>,</w:t>
            </w:r>
            <w:r>
              <w:rPr>
                <w:spacing w:val="-4"/>
                <w:sz w:val="24"/>
              </w:rPr>
              <w:t xml:space="preserve"> </w:t>
            </w:r>
            <w:r>
              <w:rPr>
                <w:i/>
                <w:sz w:val="24"/>
              </w:rPr>
              <w:t>how</w:t>
            </w:r>
            <w:r>
              <w:rPr>
                <w:sz w:val="24"/>
              </w:rPr>
              <w:t>,</w:t>
            </w:r>
            <w:r>
              <w:rPr>
                <w:spacing w:val="6"/>
                <w:sz w:val="24"/>
              </w:rPr>
              <w:t xml:space="preserve"> </w:t>
            </w:r>
            <w:r>
              <w:rPr>
                <w:i/>
                <w:sz w:val="24"/>
              </w:rPr>
              <w:t>where</w:t>
            </w:r>
            <w:r>
              <w:rPr>
                <w:sz w:val="24"/>
              </w:rPr>
              <w:t>,</w:t>
            </w:r>
            <w:r>
              <w:rPr>
                <w:spacing w:val="-7"/>
                <w:sz w:val="24"/>
              </w:rPr>
              <w:t xml:space="preserve"> </w:t>
            </w:r>
            <w:r>
              <w:rPr>
                <w:i/>
                <w:sz w:val="24"/>
              </w:rPr>
              <w:t>how</w:t>
            </w:r>
            <w:r>
              <w:rPr>
                <w:i/>
                <w:spacing w:val="-24"/>
                <w:sz w:val="24"/>
              </w:rPr>
              <w:t xml:space="preserve"> </w:t>
            </w:r>
            <w:r>
              <w:rPr>
                <w:i/>
                <w:spacing w:val="-2"/>
                <w:sz w:val="24"/>
              </w:rPr>
              <w:t>many</w:t>
            </w:r>
            <w:r>
              <w:rPr>
                <w:spacing w:val="-2"/>
                <w:sz w:val="24"/>
              </w:rPr>
              <w:t>)</w:t>
            </w:r>
          </w:p>
        </w:tc>
      </w:tr>
    </w:tbl>
    <w:p w14:paraId="376A7ABD">
      <w:pPr>
        <w:pStyle w:val="9"/>
        <w:spacing w:after="0"/>
        <w:rPr>
          <w:sz w:val="24"/>
        </w:rPr>
        <w:sectPr>
          <w:pgSz w:w="11910" w:h="16400"/>
          <w:pgMar w:top="1080" w:right="708" w:bottom="280" w:left="1700" w:header="720" w:footer="720" w:gutter="0"/>
          <w:cols w:space="720" w:num="1"/>
        </w:sectPr>
      </w:pPr>
    </w:p>
    <w:p w14:paraId="27054C88">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7"/>
        <w:gridCol w:w="8101"/>
      </w:tblGrid>
      <w:tr w14:paraId="20D64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7426EE6D">
            <w:pPr>
              <w:pStyle w:val="9"/>
              <w:spacing w:before="35"/>
              <w:ind w:left="389" w:right="11"/>
              <w:jc w:val="center"/>
              <w:rPr>
                <w:sz w:val="24"/>
              </w:rPr>
            </w:pPr>
            <w:r>
              <w:rPr>
                <w:spacing w:val="-2"/>
                <w:sz w:val="24"/>
              </w:rPr>
              <w:t>2.4.19</w:t>
            </w:r>
          </w:p>
        </w:tc>
        <w:tc>
          <w:tcPr>
            <w:tcW w:w="8101" w:type="dxa"/>
          </w:tcPr>
          <w:p w14:paraId="7F1F5055">
            <w:pPr>
              <w:pStyle w:val="9"/>
              <w:spacing w:before="35"/>
              <w:ind w:left="472"/>
              <w:rPr>
                <w:sz w:val="24"/>
              </w:rPr>
            </w:pPr>
            <w:r>
              <w:rPr>
                <w:sz w:val="24"/>
              </w:rPr>
              <w:t>Предлоги</w:t>
            </w:r>
            <w:r>
              <w:rPr>
                <w:spacing w:val="-8"/>
                <w:sz w:val="24"/>
              </w:rPr>
              <w:t xml:space="preserve"> </w:t>
            </w:r>
            <w:r>
              <w:rPr>
                <w:sz w:val="24"/>
              </w:rPr>
              <w:t>места (</w:t>
            </w:r>
            <w:r>
              <w:rPr>
                <w:i/>
                <w:sz w:val="24"/>
              </w:rPr>
              <w:t>in</w:t>
            </w:r>
            <w:r>
              <w:rPr>
                <w:sz w:val="24"/>
              </w:rPr>
              <w:t>,</w:t>
            </w:r>
            <w:r>
              <w:rPr>
                <w:spacing w:val="-2"/>
                <w:sz w:val="24"/>
              </w:rPr>
              <w:t xml:space="preserve"> </w:t>
            </w:r>
            <w:r>
              <w:rPr>
                <w:i/>
                <w:sz w:val="24"/>
              </w:rPr>
              <w:t>on</w:t>
            </w:r>
            <w:r>
              <w:rPr>
                <w:sz w:val="24"/>
              </w:rPr>
              <w:t>,</w:t>
            </w:r>
            <w:r>
              <w:rPr>
                <w:spacing w:val="-2"/>
                <w:sz w:val="24"/>
              </w:rPr>
              <w:t xml:space="preserve"> </w:t>
            </w:r>
            <w:r>
              <w:rPr>
                <w:i/>
                <w:sz w:val="24"/>
              </w:rPr>
              <w:t>near</w:t>
            </w:r>
            <w:r>
              <w:rPr>
                <w:sz w:val="24"/>
              </w:rPr>
              <w:t>,</w:t>
            </w:r>
            <w:r>
              <w:rPr>
                <w:spacing w:val="3"/>
                <w:sz w:val="24"/>
              </w:rPr>
              <w:t xml:space="preserve"> </w:t>
            </w:r>
            <w:r>
              <w:rPr>
                <w:i/>
                <w:spacing w:val="-2"/>
                <w:sz w:val="24"/>
              </w:rPr>
              <w:t>under</w:t>
            </w:r>
            <w:r>
              <w:rPr>
                <w:spacing w:val="-2"/>
                <w:sz w:val="24"/>
              </w:rPr>
              <w:t>)</w:t>
            </w:r>
          </w:p>
        </w:tc>
      </w:tr>
      <w:tr w14:paraId="7F734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08C70773">
            <w:pPr>
              <w:pStyle w:val="9"/>
              <w:spacing w:before="35"/>
              <w:ind w:left="389" w:right="11"/>
              <w:jc w:val="center"/>
              <w:rPr>
                <w:sz w:val="24"/>
              </w:rPr>
            </w:pPr>
            <w:r>
              <w:rPr>
                <w:spacing w:val="-2"/>
                <w:sz w:val="24"/>
              </w:rPr>
              <w:t>2.4.20</w:t>
            </w:r>
          </w:p>
        </w:tc>
        <w:tc>
          <w:tcPr>
            <w:tcW w:w="8101" w:type="dxa"/>
          </w:tcPr>
          <w:p w14:paraId="021B33A1">
            <w:pPr>
              <w:pStyle w:val="9"/>
              <w:spacing w:before="35"/>
              <w:ind w:left="472"/>
              <w:rPr>
                <w:sz w:val="24"/>
              </w:rPr>
            </w:pPr>
            <w:r>
              <w:rPr>
                <w:sz w:val="24"/>
              </w:rPr>
              <w:t>Союзы</w:t>
            </w:r>
            <w:r>
              <w:rPr>
                <w:spacing w:val="4"/>
                <w:sz w:val="24"/>
              </w:rPr>
              <w:t xml:space="preserve"> </w:t>
            </w:r>
            <w:r>
              <w:rPr>
                <w:i/>
                <w:sz w:val="24"/>
              </w:rPr>
              <w:t>and</w:t>
            </w:r>
            <w:r>
              <w:rPr>
                <w:i/>
                <w:spacing w:val="-4"/>
                <w:sz w:val="24"/>
              </w:rPr>
              <w:t xml:space="preserve"> </w:t>
            </w:r>
            <w:r>
              <w:rPr>
                <w:sz w:val="24"/>
              </w:rPr>
              <w:t>и</w:t>
            </w:r>
            <w:r>
              <w:rPr>
                <w:spacing w:val="-3"/>
                <w:sz w:val="24"/>
              </w:rPr>
              <w:t xml:space="preserve"> </w:t>
            </w:r>
            <w:r>
              <w:rPr>
                <w:i/>
                <w:sz w:val="24"/>
              </w:rPr>
              <w:t>but</w:t>
            </w:r>
            <w:r>
              <w:rPr>
                <w:i/>
                <w:spacing w:val="-7"/>
                <w:sz w:val="24"/>
              </w:rPr>
              <w:t xml:space="preserve"> </w:t>
            </w:r>
            <w:r>
              <w:rPr>
                <w:sz w:val="24"/>
              </w:rPr>
              <w:t>(c</w:t>
            </w:r>
            <w:r>
              <w:rPr>
                <w:spacing w:val="-9"/>
                <w:sz w:val="24"/>
              </w:rPr>
              <w:t xml:space="preserve"> </w:t>
            </w:r>
            <w:r>
              <w:rPr>
                <w:sz w:val="24"/>
              </w:rPr>
              <w:t>однородными</w:t>
            </w:r>
            <w:r>
              <w:rPr>
                <w:spacing w:val="5"/>
                <w:sz w:val="24"/>
              </w:rPr>
              <w:t xml:space="preserve"> </w:t>
            </w:r>
            <w:r>
              <w:rPr>
                <w:spacing w:val="-2"/>
                <w:sz w:val="24"/>
              </w:rPr>
              <w:t>членами)</w:t>
            </w:r>
          </w:p>
        </w:tc>
      </w:tr>
      <w:tr w14:paraId="1E357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554CFE81">
            <w:pPr>
              <w:pStyle w:val="9"/>
              <w:spacing w:before="30"/>
              <w:ind w:left="389" w:right="11"/>
              <w:jc w:val="center"/>
              <w:rPr>
                <w:sz w:val="24"/>
              </w:rPr>
            </w:pPr>
            <w:r>
              <w:rPr>
                <w:spacing w:val="-10"/>
                <w:sz w:val="24"/>
              </w:rPr>
              <w:t>3</w:t>
            </w:r>
          </w:p>
        </w:tc>
        <w:tc>
          <w:tcPr>
            <w:tcW w:w="8101" w:type="dxa"/>
          </w:tcPr>
          <w:p w14:paraId="27376D35">
            <w:pPr>
              <w:pStyle w:val="9"/>
              <w:spacing w:before="30"/>
              <w:ind w:left="472"/>
              <w:rPr>
                <w:sz w:val="24"/>
              </w:rPr>
            </w:pPr>
            <w:r>
              <w:rPr>
                <w:sz w:val="24"/>
              </w:rPr>
              <w:t>Социокультурные</w:t>
            </w:r>
            <w:r>
              <w:rPr>
                <w:spacing w:val="-6"/>
                <w:sz w:val="24"/>
              </w:rPr>
              <w:t xml:space="preserve"> </w:t>
            </w:r>
            <w:r>
              <w:rPr>
                <w:sz w:val="24"/>
              </w:rPr>
              <w:t>знания</w:t>
            </w:r>
            <w:r>
              <w:rPr>
                <w:spacing w:val="-10"/>
                <w:sz w:val="24"/>
              </w:rPr>
              <w:t xml:space="preserve"> </w:t>
            </w:r>
            <w:r>
              <w:rPr>
                <w:sz w:val="24"/>
              </w:rPr>
              <w:t>и</w:t>
            </w:r>
            <w:r>
              <w:rPr>
                <w:spacing w:val="-6"/>
                <w:sz w:val="24"/>
              </w:rPr>
              <w:t xml:space="preserve"> </w:t>
            </w:r>
            <w:r>
              <w:rPr>
                <w:spacing w:val="-2"/>
                <w:sz w:val="24"/>
              </w:rPr>
              <w:t>умения</w:t>
            </w:r>
          </w:p>
        </w:tc>
      </w:tr>
      <w:tr w14:paraId="0083E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287" w:type="dxa"/>
          </w:tcPr>
          <w:p w14:paraId="30AD3250">
            <w:pPr>
              <w:pStyle w:val="9"/>
              <w:rPr>
                <w:b/>
                <w:sz w:val="24"/>
              </w:rPr>
            </w:pPr>
          </w:p>
          <w:p w14:paraId="7807F3E4">
            <w:pPr>
              <w:pStyle w:val="9"/>
              <w:spacing w:before="246"/>
              <w:rPr>
                <w:b/>
                <w:sz w:val="24"/>
              </w:rPr>
            </w:pPr>
          </w:p>
          <w:p w14:paraId="5E8A61B8">
            <w:pPr>
              <w:pStyle w:val="9"/>
              <w:spacing w:before="1"/>
              <w:ind w:left="389" w:right="1"/>
              <w:jc w:val="center"/>
              <w:rPr>
                <w:sz w:val="24"/>
              </w:rPr>
            </w:pPr>
            <w:r>
              <w:rPr>
                <w:spacing w:val="-5"/>
                <w:sz w:val="24"/>
              </w:rPr>
              <w:t>3.1</w:t>
            </w:r>
          </w:p>
        </w:tc>
        <w:tc>
          <w:tcPr>
            <w:tcW w:w="8101" w:type="dxa"/>
          </w:tcPr>
          <w:p w14:paraId="78661E6E">
            <w:pPr>
              <w:pStyle w:val="9"/>
              <w:spacing w:before="31" w:line="336" w:lineRule="auto"/>
              <w:ind w:left="472" w:right="99"/>
              <w:jc w:val="both"/>
              <w:rPr>
                <w:sz w:val="24"/>
              </w:rPr>
            </w:pPr>
            <w:r>
              <w:rPr>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w:t>
            </w:r>
            <w:r>
              <w:rPr>
                <w:spacing w:val="80"/>
                <w:sz w:val="24"/>
              </w:rPr>
              <w:t xml:space="preserve">  </w:t>
            </w:r>
            <w:r>
              <w:rPr>
                <w:sz w:val="24"/>
              </w:rPr>
              <w:t>знакомство,</w:t>
            </w:r>
            <w:r>
              <w:rPr>
                <w:spacing w:val="80"/>
                <w:w w:val="150"/>
                <w:sz w:val="24"/>
              </w:rPr>
              <w:t xml:space="preserve">  </w:t>
            </w:r>
            <w:r>
              <w:rPr>
                <w:sz w:val="24"/>
              </w:rPr>
              <w:t>выражение</w:t>
            </w:r>
            <w:r>
              <w:rPr>
                <w:spacing w:val="79"/>
                <w:w w:val="150"/>
                <w:sz w:val="24"/>
              </w:rPr>
              <w:t xml:space="preserve">  </w:t>
            </w:r>
            <w:r>
              <w:rPr>
                <w:sz w:val="24"/>
              </w:rPr>
              <w:t>благодарности,</w:t>
            </w:r>
            <w:r>
              <w:rPr>
                <w:spacing w:val="80"/>
                <w:sz w:val="24"/>
              </w:rPr>
              <w:t xml:space="preserve">  </w:t>
            </w:r>
            <w:r>
              <w:rPr>
                <w:sz w:val="24"/>
              </w:rPr>
              <w:t>извинение,</w:t>
            </w:r>
          </w:p>
          <w:p w14:paraId="25D09264">
            <w:pPr>
              <w:pStyle w:val="9"/>
              <w:ind w:left="472"/>
              <w:jc w:val="both"/>
              <w:rPr>
                <w:sz w:val="24"/>
              </w:rPr>
            </w:pPr>
            <w:r>
              <w:rPr>
                <w:sz w:val="24"/>
              </w:rPr>
              <w:t>поздравление</w:t>
            </w:r>
            <w:r>
              <w:rPr>
                <w:spacing w:val="-7"/>
                <w:sz w:val="24"/>
              </w:rPr>
              <w:t xml:space="preserve"> </w:t>
            </w:r>
            <w:r>
              <w:rPr>
                <w:sz w:val="24"/>
              </w:rPr>
              <w:t>(с</w:t>
            </w:r>
            <w:r>
              <w:rPr>
                <w:spacing w:val="-12"/>
                <w:sz w:val="24"/>
              </w:rPr>
              <w:t xml:space="preserve"> </w:t>
            </w:r>
            <w:r>
              <w:rPr>
                <w:sz w:val="24"/>
              </w:rPr>
              <w:t>днём</w:t>
            </w:r>
            <w:r>
              <w:rPr>
                <w:spacing w:val="-4"/>
                <w:sz w:val="24"/>
              </w:rPr>
              <w:t xml:space="preserve"> </w:t>
            </w:r>
            <w:r>
              <w:rPr>
                <w:sz w:val="24"/>
              </w:rPr>
              <w:t>рождения,</w:t>
            </w:r>
            <w:r>
              <w:rPr>
                <w:spacing w:val="-3"/>
                <w:sz w:val="24"/>
              </w:rPr>
              <w:t xml:space="preserve"> </w:t>
            </w:r>
            <w:r>
              <w:rPr>
                <w:sz w:val="24"/>
              </w:rPr>
              <w:t>Новым</w:t>
            </w:r>
            <w:r>
              <w:rPr>
                <w:spacing w:val="-5"/>
                <w:sz w:val="24"/>
              </w:rPr>
              <w:t xml:space="preserve"> </w:t>
            </w:r>
            <w:r>
              <w:rPr>
                <w:sz w:val="24"/>
              </w:rPr>
              <w:t>годом,</w:t>
            </w:r>
            <w:r>
              <w:rPr>
                <w:spacing w:val="-12"/>
                <w:sz w:val="24"/>
              </w:rPr>
              <w:t xml:space="preserve"> </w:t>
            </w:r>
            <w:r>
              <w:rPr>
                <w:spacing w:val="-2"/>
                <w:sz w:val="24"/>
              </w:rPr>
              <w:t>Рождеством)</w:t>
            </w:r>
          </w:p>
        </w:tc>
      </w:tr>
      <w:tr w14:paraId="3829B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7" w:type="dxa"/>
          </w:tcPr>
          <w:p w14:paraId="04D984A6">
            <w:pPr>
              <w:pStyle w:val="9"/>
              <w:spacing w:before="227"/>
              <w:ind w:left="389" w:right="1"/>
              <w:jc w:val="center"/>
              <w:rPr>
                <w:sz w:val="24"/>
              </w:rPr>
            </w:pPr>
            <w:r>
              <w:rPr>
                <w:spacing w:val="-5"/>
                <w:sz w:val="24"/>
              </w:rPr>
              <w:t>3.2</w:t>
            </w:r>
          </w:p>
        </w:tc>
        <w:tc>
          <w:tcPr>
            <w:tcW w:w="8101" w:type="dxa"/>
          </w:tcPr>
          <w:p w14:paraId="7CD0E18E">
            <w:pPr>
              <w:pStyle w:val="9"/>
              <w:spacing w:before="30"/>
              <w:ind w:left="472"/>
              <w:rPr>
                <w:sz w:val="24"/>
              </w:rPr>
            </w:pPr>
            <w:r>
              <w:rPr>
                <w:sz w:val="24"/>
              </w:rPr>
              <w:t>Знание</w:t>
            </w:r>
            <w:r>
              <w:rPr>
                <w:spacing w:val="2"/>
                <w:sz w:val="24"/>
              </w:rPr>
              <w:t xml:space="preserve"> </w:t>
            </w:r>
            <w:r>
              <w:rPr>
                <w:sz w:val="24"/>
              </w:rPr>
              <w:t>названий</w:t>
            </w:r>
            <w:r>
              <w:rPr>
                <w:spacing w:val="5"/>
                <w:sz w:val="24"/>
              </w:rPr>
              <w:t xml:space="preserve"> </w:t>
            </w:r>
            <w:r>
              <w:rPr>
                <w:sz w:val="24"/>
              </w:rPr>
              <w:t>родной</w:t>
            </w:r>
            <w:r>
              <w:rPr>
                <w:spacing w:val="4"/>
                <w:sz w:val="24"/>
              </w:rPr>
              <w:t xml:space="preserve"> </w:t>
            </w:r>
            <w:r>
              <w:rPr>
                <w:sz w:val="24"/>
              </w:rPr>
              <w:t>страны</w:t>
            </w:r>
            <w:r>
              <w:rPr>
                <w:spacing w:val="1"/>
                <w:sz w:val="24"/>
              </w:rPr>
              <w:t xml:space="preserve"> </w:t>
            </w:r>
            <w:r>
              <w:rPr>
                <w:sz w:val="24"/>
              </w:rPr>
              <w:t>и</w:t>
            </w:r>
            <w:r>
              <w:rPr>
                <w:spacing w:val="-1"/>
                <w:sz w:val="24"/>
              </w:rPr>
              <w:t xml:space="preserve"> </w:t>
            </w:r>
            <w:r>
              <w:rPr>
                <w:sz w:val="24"/>
              </w:rPr>
              <w:t>страны</w:t>
            </w:r>
            <w:r>
              <w:rPr>
                <w:spacing w:val="1"/>
                <w:sz w:val="24"/>
              </w:rPr>
              <w:t xml:space="preserve"> </w:t>
            </w:r>
            <w:r>
              <w:rPr>
                <w:sz w:val="24"/>
              </w:rPr>
              <w:t>(стран) изучаемого</w:t>
            </w:r>
            <w:r>
              <w:rPr>
                <w:spacing w:val="9"/>
                <w:sz w:val="24"/>
              </w:rPr>
              <w:t xml:space="preserve"> </w:t>
            </w:r>
            <w:r>
              <w:rPr>
                <w:sz w:val="24"/>
              </w:rPr>
              <w:t>языка</w:t>
            </w:r>
            <w:r>
              <w:rPr>
                <w:spacing w:val="3"/>
                <w:sz w:val="24"/>
              </w:rPr>
              <w:t xml:space="preserve"> </w:t>
            </w:r>
            <w:r>
              <w:rPr>
                <w:sz w:val="24"/>
              </w:rPr>
              <w:t>и</w:t>
            </w:r>
            <w:r>
              <w:rPr>
                <w:spacing w:val="4"/>
                <w:sz w:val="24"/>
              </w:rPr>
              <w:t xml:space="preserve"> </w:t>
            </w:r>
            <w:r>
              <w:rPr>
                <w:spacing w:val="-5"/>
                <w:sz w:val="24"/>
              </w:rPr>
              <w:t>их</w:t>
            </w:r>
          </w:p>
          <w:p w14:paraId="7F95A6CD">
            <w:pPr>
              <w:pStyle w:val="9"/>
              <w:spacing w:before="113"/>
              <w:ind w:left="472"/>
              <w:rPr>
                <w:sz w:val="24"/>
              </w:rPr>
            </w:pPr>
            <w:r>
              <w:rPr>
                <w:spacing w:val="-2"/>
                <w:sz w:val="24"/>
              </w:rPr>
              <w:t>столиц</w:t>
            </w:r>
          </w:p>
        </w:tc>
      </w:tr>
      <w:tr w14:paraId="630AF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87" w:type="dxa"/>
          </w:tcPr>
          <w:p w14:paraId="55014CAC">
            <w:pPr>
              <w:pStyle w:val="9"/>
              <w:spacing w:before="198"/>
              <w:ind w:left="389" w:right="1"/>
              <w:jc w:val="center"/>
              <w:rPr>
                <w:sz w:val="24"/>
              </w:rPr>
            </w:pPr>
            <w:r>
              <w:rPr>
                <w:spacing w:val="-5"/>
                <w:sz w:val="24"/>
              </w:rPr>
              <w:t>3.3</w:t>
            </w:r>
          </w:p>
        </w:tc>
        <w:tc>
          <w:tcPr>
            <w:tcW w:w="8101" w:type="dxa"/>
          </w:tcPr>
          <w:p w14:paraId="20AB2D49">
            <w:pPr>
              <w:pStyle w:val="9"/>
              <w:spacing w:before="35"/>
              <w:ind w:left="472"/>
              <w:rPr>
                <w:sz w:val="24"/>
              </w:rPr>
            </w:pPr>
            <w:r>
              <w:rPr>
                <w:sz w:val="24"/>
              </w:rPr>
              <w:t>Знание</w:t>
            </w:r>
            <w:r>
              <w:rPr>
                <w:spacing w:val="57"/>
                <w:sz w:val="24"/>
              </w:rPr>
              <w:t xml:space="preserve"> </w:t>
            </w:r>
            <w:r>
              <w:rPr>
                <w:sz w:val="24"/>
              </w:rPr>
              <w:t>небольших</w:t>
            </w:r>
            <w:r>
              <w:rPr>
                <w:spacing w:val="55"/>
                <w:sz w:val="24"/>
              </w:rPr>
              <w:t xml:space="preserve"> </w:t>
            </w:r>
            <w:r>
              <w:rPr>
                <w:sz w:val="24"/>
              </w:rPr>
              <w:t>произведений</w:t>
            </w:r>
            <w:r>
              <w:rPr>
                <w:spacing w:val="66"/>
                <w:sz w:val="24"/>
              </w:rPr>
              <w:t xml:space="preserve"> </w:t>
            </w:r>
            <w:r>
              <w:rPr>
                <w:sz w:val="24"/>
              </w:rPr>
              <w:t>детского</w:t>
            </w:r>
            <w:r>
              <w:rPr>
                <w:spacing w:val="72"/>
                <w:sz w:val="24"/>
              </w:rPr>
              <w:t xml:space="preserve"> </w:t>
            </w:r>
            <w:r>
              <w:rPr>
                <w:sz w:val="24"/>
              </w:rPr>
              <w:t>фольклора</w:t>
            </w:r>
            <w:r>
              <w:rPr>
                <w:spacing w:val="63"/>
                <w:sz w:val="24"/>
              </w:rPr>
              <w:t xml:space="preserve"> </w:t>
            </w:r>
            <w:r>
              <w:rPr>
                <w:sz w:val="24"/>
              </w:rPr>
              <w:t>страны</w:t>
            </w:r>
            <w:r>
              <w:rPr>
                <w:spacing w:val="62"/>
                <w:sz w:val="24"/>
              </w:rPr>
              <w:t xml:space="preserve"> </w:t>
            </w:r>
            <w:r>
              <w:rPr>
                <w:spacing w:val="-2"/>
                <w:sz w:val="24"/>
              </w:rPr>
              <w:t>(стран)</w:t>
            </w:r>
          </w:p>
          <w:p w14:paraId="0A58F8A8">
            <w:pPr>
              <w:pStyle w:val="9"/>
              <w:spacing w:before="79"/>
              <w:ind w:left="472"/>
              <w:rPr>
                <w:sz w:val="24"/>
              </w:rPr>
            </w:pPr>
            <w:r>
              <w:rPr>
                <w:sz w:val="24"/>
              </w:rPr>
              <w:t>изучаемого языка</w:t>
            </w:r>
            <w:r>
              <w:rPr>
                <w:spacing w:val="-7"/>
                <w:sz w:val="24"/>
              </w:rPr>
              <w:t xml:space="preserve"> </w:t>
            </w:r>
            <w:r>
              <w:rPr>
                <w:sz w:val="24"/>
              </w:rPr>
              <w:t>(рифмовки,</w:t>
            </w:r>
            <w:r>
              <w:rPr>
                <w:spacing w:val="-9"/>
                <w:sz w:val="24"/>
              </w:rPr>
              <w:t xml:space="preserve"> </w:t>
            </w:r>
            <w:r>
              <w:rPr>
                <w:sz w:val="24"/>
              </w:rPr>
              <w:t>стихи,</w:t>
            </w:r>
            <w:r>
              <w:rPr>
                <w:spacing w:val="-9"/>
                <w:sz w:val="24"/>
              </w:rPr>
              <w:t xml:space="preserve"> </w:t>
            </w:r>
            <w:r>
              <w:rPr>
                <w:sz w:val="24"/>
              </w:rPr>
              <w:t>песенки);</w:t>
            </w:r>
            <w:r>
              <w:rPr>
                <w:spacing w:val="-15"/>
                <w:sz w:val="24"/>
              </w:rPr>
              <w:t xml:space="preserve"> </w:t>
            </w:r>
            <w:r>
              <w:rPr>
                <w:sz w:val="24"/>
              </w:rPr>
              <w:t>персонажей</w:t>
            </w:r>
            <w:r>
              <w:rPr>
                <w:spacing w:val="-10"/>
                <w:sz w:val="24"/>
              </w:rPr>
              <w:t xml:space="preserve"> </w:t>
            </w:r>
            <w:r>
              <w:rPr>
                <w:sz w:val="24"/>
              </w:rPr>
              <w:t>детских</w:t>
            </w:r>
            <w:r>
              <w:rPr>
                <w:spacing w:val="-11"/>
                <w:sz w:val="24"/>
              </w:rPr>
              <w:t xml:space="preserve"> </w:t>
            </w:r>
            <w:r>
              <w:rPr>
                <w:spacing w:val="-4"/>
                <w:sz w:val="24"/>
              </w:rPr>
              <w:t>книг</w:t>
            </w:r>
          </w:p>
        </w:tc>
      </w:tr>
      <w:tr w14:paraId="784F8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7" w:type="dxa"/>
          </w:tcPr>
          <w:p w14:paraId="7DD70BE4">
            <w:pPr>
              <w:pStyle w:val="9"/>
              <w:spacing w:before="35"/>
              <w:ind w:left="389" w:right="11"/>
              <w:jc w:val="center"/>
              <w:rPr>
                <w:sz w:val="24"/>
              </w:rPr>
            </w:pPr>
            <w:r>
              <w:rPr>
                <w:spacing w:val="-10"/>
                <w:sz w:val="24"/>
              </w:rPr>
              <w:t>4</w:t>
            </w:r>
          </w:p>
        </w:tc>
        <w:tc>
          <w:tcPr>
            <w:tcW w:w="8101" w:type="dxa"/>
          </w:tcPr>
          <w:p w14:paraId="41E1E2A2">
            <w:pPr>
              <w:pStyle w:val="9"/>
              <w:spacing w:before="49"/>
              <w:ind w:left="472"/>
              <w:rPr>
                <w:sz w:val="24"/>
              </w:rPr>
            </w:pPr>
            <w:r>
              <w:rPr>
                <w:sz w:val="24"/>
              </w:rPr>
              <w:t>Компенсаторные</w:t>
            </w:r>
            <w:r>
              <w:rPr>
                <w:spacing w:val="-2"/>
                <w:sz w:val="24"/>
              </w:rPr>
              <w:t xml:space="preserve"> умения</w:t>
            </w:r>
          </w:p>
        </w:tc>
      </w:tr>
      <w:tr w14:paraId="55A56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287" w:type="dxa"/>
          </w:tcPr>
          <w:p w14:paraId="3F32AC52">
            <w:pPr>
              <w:pStyle w:val="9"/>
              <w:spacing w:before="95"/>
              <w:rPr>
                <w:b/>
                <w:sz w:val="24"/>
              </w:rPr>
            </w:pPr>
          </w:p>
          <w:p w14:paraId="58B9CEF9">
            <w:pPr>
              <w:pStyle w:val="9"/>
              <w:ind w:left="389" w:right="1"/>
              <w:jc w:val="center"/>
              <w:rPr>
                <w:sz w:val="24"/>
              </w:rPr>
            </w:pPr>
            <w:r>
              <w:rPr>
                <w:spacing w:val="-5"/>
                <w:sz w:val="24"/>
              </w:rPr>
              <w:t>4.1</w:t>
            </w:r>
          </w:p>
        </w:tc>
        <w:tc>
          <w:tcPr>
            <w:tcW w:w="8101" w:type="dxa"/>
          </w:tcPr>
          <w:p w14:paraId="3A30B83A">
            <w:pPr>
              <w:pStyle w:val="9"/>
              <w:spacing w:before="35" w:line="309" w:lineRule="auto"/>
              <w:ind w:left="472"/>
              <w:rPr>
                <w:sz w:val="24"/>
              </w:rPr>
            </w:pPr>
            <w:r>
              <w:rPr>
                <w:sz w:val="24"/>
              </w:rPr>
              <w:t>Использование</w:t>
            </w:r>
            <w:r>
              <w:rPr>
                <w:spacing w:val="40"/>
                <w:sz w:val="24"/>
              </w:rPr>
              <w:t xml:space="preserve"> </w:t>
            </w:r>
            <w:r>
              <w:rPr>
                <w:sz w:val="24"/>
              </w:rPr>
              <w:t>при</w:t>
            </w:r>
            <w:r>
              <w:rPr>
                <w:spacing w:val="40"/>
                <w:sz w:val="24"/>
              </w:rPr>
              <w:t xml:space="preserve"> </w:t>
            </w:r>
            <w:r>
              <w:rPr>
                <w:sz w:val="24"/>
              </w:rPr>
              <w:t>чтении</w:t>
            </w:r>
            <w:r>
              <w:rPr>
                <w:spacing w:val="40"/>
                <w:sz w:val="24"/>
              </w:rPr>
              <w:t xml:space="preserve"> </w:t>
            </w:r>
            <w:r>
              <w:rPr>
                <w:sz w:val="24"/>
              </w:rPr>
              <w:t>и</w:t>
            </w:r>
            <w:r>
              <w:rPr>
                <w:spacing w:val="40"/>
                <w:sz w:val="24"/>
              </w:rPr>
              <w:t xml:space="preserve"> </w:t>
            </w:r>
            <w:r>
              <w:rPr>
                <w:sz w:val="24"/>
              </w:rPr>
              <w:t>аудировании</w:t>
            </w:r>
            <w:r>
              <w:rPr>
                <w:spacing w:val="40"/>
                <w:sz w:val="24"/>
              </w:rPr>
              <w:t xml:space="preserve"> </w:t>
            </w:r>
            <w:r>
              <w:rPr>
                <w:sz w:val="24"/>
              </w:rPr>
              <w:t>языковой</w:t>
            </w:r>
            <w:r>
              <w:rPr>
                <w:spacing w:val="40"/>
                <w:sz w:val="24"/>
              </w:rPr>
              <w:t xml:space="preserve"> </w:t>
            </w:r>
            <w:r>
              <w:rPr>
                <w:sz w:val="24"/>
              </w:rPr>
              <w:t>догадки</w:t>
            </w:r>
            <w:r>
              <w:rPr>
                <w:spacing w:val="40"/>
                <w:sz w:val="24"/>
              </w:rPr>
              <w:t xml:space="preserve"> </w:t>
            </w:r>
            <w:r>
              <w:rPr>
                <w:sz w:val="24"/>
              </w:rPr>
              <w:t>(умения понять</w:t>
            </w:r>
            <w:r>
              <w:rPr>
                <w:spacing w:val="-2"/>
                <w:sz w:val="24"/>
              </w:rPr>
              <w:t xml:space="preserve"> </w:t>
            </w:r>
            <w:r>
              <w:rPr>
                <w:sz w:val="24"/>
              </w:rPr>
              <w:t>значение</w:t>
            </w:r>
            <w:r>
              <w:rPr>
                <w:spacing w:val="-9"/>
                <w:sz w:val="24"/>
              </w:rPr>
              <w:t xml:space="preserve"> </w:t>
            </w:r>
            <w:r>
              <w:rPr>
                <w:sz w:val="24"/>
              </w:rPr>
              <w:t>незнакомого слова</w:t>
            </w:r>
            <w:r>
              <w:rPr>
                <w:spacing w:val="-5"/>
                <w:sz w:val="24"/>
              </w:rPr>
              <w:t xml:space="preserve"> </w:t>
            </w:r>
            <w:r>
              <w:rPr>
                <w:sz w:val="24"/>
              </w:rPr>
              <w:t>или</w:t>
            </w:r>
            <w:r>
              <w:rPr>
                <w:spacing w:val="-3"/>
                <w:sz w:val="24"/>
              </w:rPr>
              <w:t xml:space="preserve"> </w:t>
            </w:r>
            <w:r>
              <w:rPr>
                <w:sz w:val="24"/>
              </w:rPr>
              <w:t>новое</w:t>
            </w:r>
            <w:r>
              <w:rPr>
                <w:spacing w:val="-10"/>
                <w:sz w:val="24"/>
              </w:rPr>
              <w:t xml:space="preserve"> </w:t>
            </w:r>
            <w:r>
              <w:rPr>
                <w:sz w:val="24"/>
              </w:rPr>
              <w:t>значение</w:t>
            </w:r>
            <w:r>
              <w:rPr>
                <w:spacing w:val="-5"/>
                <w:sz w:val="24"/>
              </w:rPr>
              <w:t xml:space="preserve"> </w:t>
            </w:r>
            <w:r>
              <w:rPr>
                <w:sz w:val="24"/>
              </w:rPr>
              <w:t>знакомого слова</w:t>
            </w:r>
          </w:p>
          <w:p w14:paraId="71BE9C74">
            <w:pPr>
              <w:pStyle w:val="9"/>
              <w:spacing w:before="3"/>
              <w:ind w:left="472"/>
              <w:rPr>
                <w:sz w:val="24"/>
              </w:rPr>
            </w:pPr>
            <w:r>
              <w:rPr>
                <w:sz w:val="24"/>
              </w:rPr>
              <w:t>по</w:t>
            </w:r>
            <w:r>
              <w:rPr>
                <w:spacing w:val="8"/>
                <w:sz w:val="24"/>
              </w:rPr>
              <w:t xml:space="preserve"> </w:t>
            </w:r>
            <w:r>
              <w:rPr>
                <w:spacing w:val="-2"/>
                <w:sz w:val="24"/>
              </w:rPr>
              <w:t>контексту)</w:t>
            </w:r>
          </w:p>
        </w:tc>
      </w:tr>
      <w:tr w14:paraId="33911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287" w:type="dxa"/>
          </w:tcPr>
          <w:p w14:paraId="077D2E19">
            <w:pPr>
              <w:pStyle w:val="9"/>
              <w:spacing w:before="194"/>
              <w:ind w:left="389" w:right="1"/>
              <w:jc w:val="center"/>
              <w:rPr>
                <w:sz w:val="24"/>
              </w:rPr>
            </w:pPr>
            <w:r>
              <w:rPr>
                <w:spacing w:val="-5"/>
                <w:sz w:val="24"/>
              </w:rPr>
              <w:t>4.2</w:t>
            </w:r>
          </w:p>
        </w:tc>
        <w:tc>
          <w:tcPr>
            <w:tcW w:w="8101" w:type="dxa"/>
          </w:tcPr>
          <w:p w14:paraId="1C376368">
            <w:pPr>
              <w:pStyle w:val="9"/>
              <w:tabs>
                <w:tab w:val="left" w:pos="2292"/>
                <w:tab w:val="left" w:pos="2935"/>
                <w:tab w:val="left" w:pos="4957"/>
                <w:tab w:val="left" w:pos="6527"/>
              </w:tabs>
              <w:spacing w:before="30"/>
              <w:ind w:left="472"/>
              <w:rPr>
                <w:sz w:val="24"/>
              </w:rPr>
            </w:pPr>
            <w:r>
              <w:rPr>
                <w:spacing w:val="-2"/>
                <w:sz w:val="24"/>
              </w:rPr>
              <w:t>Использование</w:t>
            </w:r>
            <w:r>
              <w:rPr>
                <w:sz w:val="24"/>
              </w:rPr>
              <w:tab/>
            </w:r>
            <w:r>
              <w:rPr>
                <w:spacing w:val="-5"/>
                <w:sz w:val="24"/>
              </w:rPr>
              <w:t>при</w:t>
            </w:r>
            <w:r>
              <w:rPr>
                <w:sz w:val="24"/>
              </w:rPr>
              <w:tab/>
            </w:r>
            <w:r>
              <w:rPr>
                <w:spacing w:val="-2"/>
                <w:sz w:val="24"/>
              </w:rPr>
              <w:t>формулировании</w:t>
            </w:r>
            <w:r>
              <w:rPr>
                <w:sz w:val="24"/>
              </w:rPr>
              <w:tab/>
            </w:r>
            <w:r>
              <w:rPr>
                <w:spacing w:val="-2"/>
                <w:sz w:val="24"/>
              </w:rPr>
              <w:t>собственных</w:t>
            </w:r>
            <w:r>
              <w:rPr>
                <w:sz w:val="24"/>
              </w:rPr>
              <w:tab/>
            </w:r>
            <w:r>
              <w:rPr>
                <w:spacing w:val="-2"/>
                <w:sz w:val="24"/>
              </w:rPr>
              <w:t>высказываний</w:t>
            </w:r>
          </w:p>
          <w:p w14:paraId="77C94067">
            <w:pPr>
              <w:pStyle w:val="9"/>
              <w:spacing w:before="84"/>
              <w:ind w:left="472"/>
              <w:rPr>
                <w:sz w:val="24"/>
              </w:rPr>
            </w:pPr>
            <w:r>
              <w:rPr>
                <w:sz w:val="24"/>
              </w:rPr>
              <w:t>ключевых</w:t>
            </w:r>
            <w:r>
              <w:rPr>
                <w:spacing w:val="-9"/>
                <w:sz w:val="24"/>
              </w:rPr>
              <w:t xml:space="preserve"> </w:t>
            </w:r>
            <w:r>
              <w:rPr>
                <w:sz w:val="24"/>
              </w:rPr>
              <w:t>слов,</w:t>
            </w:r>
            <w:r>
              <w:rPr>
                <w:spacing w:val="-7"/>
                <w:sz w:val="24"/>
              </w:rPr>
              <w:t xml:space="preserve"> </w:t>
            </w:r>
            <w:r>
              <w:rPr>
                <w:sz w:val="24"/>
              </w:rPr>
              <w:t>вопросов,</w:t>
            </w:r>
            <w:r>
              <w:rPr>
                <w:spacing w:val="-1"/>
                <w:sz w:val="24"/>
              </w:rPr>
              <w:t xml:space="preserve"> </w:t>
            </w:r>
            <w:r>
              <w:rPr>
                <w:spacing w:val="-2"/>
                <w:sz w:val="24"/>
              </w:rPr>
              <w:t>иллюстраций</w:t>
            </w:r>
          </w:p>
        </w:tc>
      </w:tr>
      <w:tr w14:paraId="7746C5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388" w:type="dxa"/>
            <w:gridSpan w:val="2"/>
          </w:tcPr>
          <w:p w14:paraId="52780EA8">
            <w:pPr>
              <w:pStyle w:val="9"/>
              <w:spacing w:before="30"/>
              <w:ind w:left="472"/>
              <w:rPr>
                <w:sz w:val="24"/>
              </w:rPr>
            </w:pPr>
            <w:r>
              <w:rPr>
                <w:sz w:val="24"/>
              </w:rPr>
              <w:t>Тематическое</w:t>
            </w:r>
            <w:r>
              <w:rPr>
                <w:spacing w:val="-6"/>
                <w:sz w:val="24"/>
              </w:rPr>
              <w:t xml:space="preserve"> </w:t>
            </w:r>
            <w:r>
              <w:rPr>
                <w:sz w:val="24"/>
              </w:rPr>
              <w:t>содержание</w:t>
            </w:r>
            <w:r>
              <w:rPr>
                <w:spacing w:val="-10"/>
                <w:sz w:val="24"/>
              </w:rPr>
              <w:t xml:space="preserve"> </w:t>
            </w:r>
            <w:r>
              <w:rPr>
                <w:spacing w:val="-4"/>
                <w:sz w:val="24"/>
              </w:rPr>
              <w:t>речи</w:t>
            </w:r>
          </w:p>
        </w:tc>
      </w:tr>
      <w:tr w14:paraId="7C33C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287" w:type="dxa"/>
          </w:tcPr>
          <w:p w14:paraId="1F81223A">
            <w:pPr>
              <w:pStyle w:val="9"/>
              <w:spacing w:before="193"/>
              <w:ind w:left="389" w:right="5"/>
              <w:jc w:val="center"/>
              <w:rPr>
                <w:sz w:val="24"/>
              </w:rPr>
            </w:pPr>
            <w:r>
              <w:rPr>
                <w:spacing w:val="-10"/>
                <w:sz w:val="24"/>
              </w:rPr>
              <w:t>А</w:t>
            </w:r>
          </w:p>
        </w:tc>
        <w:tc>
          <w:tcPr>
            <w:tcW w:w="8101" w:type="dxa"/>
          </w:tcPr>
          <w:p w14:paraId="3A4601C4">
            <w:pPr>
              <w:pStyle w:val="9"/>
              <w:spacing w:before="35"/>
              <w:ind w:left="472"/>
              <w:rPr>
                <w:sz w:val="24"/>
              </w:rPr>
            </w:pPr>
            <w:r>
              <w:rPr>
                <w:sz w:val="24"/>
              </w:rPr>
              <w:t>Мир</w:t>
            </w:r>
            <w:r>
              <w:rPr>
                <w:spacing w:val="26"/>
                <w:sz w:val="24"/>
              </w:rPr>
              <w:t xml:space="preserve">  </w:t>
            </w:r>
            <w:r>
              <w:rPr>
                <w:sz w:val="24"/>
              </w:rPr>
              <w:t>моего</w:t>
            </w:r>
            <w:r>
              <w:rPr>
                <w:spacing w:val="31"/>
                <w:sz w:val="24"/>
              </w:rPr>
              <w:t xml:space="preserve">  </w:t>
            </w:r>
            <w:r>
              <w:rPr>
                <w:sz w:val="24"/>
              </w:rPr>
              <w:t>«я».</w:t>
            </w:r>
            <w:r>
              <w:rPr>
                <w:spacing w:val="31"/>
                <w:sz w:val="24"/>
              </w:rPr>
              <w:t xml:space="preserve">  </w:t>
            </w:r>
            <w:r>
              <w:rPr>
                <w:sz w:val="24"/>
              </w:rPr>
              <w:t>Приветствие,</w:t>
            </w:r>
            <w:r>
              <w:rPr>
                <w:spacing w:val="25"/>
                <w:sz w:val="24"/>
              </w:rPr>
              <w:t xml:space="preserve">  </w:t>
            </w:r>
            <w:r>
              <w:rPr>
                <w:sz w:val="24"/>
              </w:rPr>
              <w:t>знакомство,</w:t>
            </w:r>
            <w:r>
              <w:rPr>
                <w:spacing w:val="26"/>
                <w:sz w:val="24"/>
              </w:rPr>
              <w:t xml:space="preserve">  </w:t>
            </w:r>
            <w:r>
              <w:rPr>
                <w:sz w:val="24"/>
              </w:rPr>
              <w:t>Моя</w:t>
            </w:r>
            <w:r>
              <w:rPr>
                <w:spacing w:val="27"/>
                <w:sz w:val="24"/>
              </w:rPr>
              <w:t xml:space="preserve">  </w:t>
            </w:r>
            <w:r>
              <w:rPr>
                <w:sz w:val="24"/>
              </w:rPr>
              <w:t>семья.</w:t>
            </w:r>
            <w:r>
              <w:rPr>
                <w:spacing w:val="28"/>
                <w:sz w:val="24"/>
              </w:rPr>
              <w:t xml:space="preserve">  </w:t>
            </w:r>
            <w:r>
              <w:rPr>
                <w:sz w:val="24"/>
              </w:rPr>
              <w:t>Мой</w:t>
            </w:r>
            <w:r>
              <w:rPr>
                <w:spacing w:val="30"/>
                <w:sz w:val="24"/>
              </w:rPr>
              <w:t xml:space="preserve">  </w:t>
            </w:r>
            <w:r>
              <w:rPr>
                <w:spacing w:val="-4"/>
                <w:sz w:val="24"/>
              </w:rPr>
              <w:t>день</w:t>
            </w:r>
          </w:p>
          <w:p w14:paraId="4AAEA667">
            <w:pPr>
              <w:pStyle w:val="9"/>
              <w:spacing w:before="84"/>
              <w:ind w:left="472"/>
              <w:rPr>
                <w:sz w:val="24"/>
              </w:rPr>
            </w:pPr>
            <w:r>
              <w:rPr>
                <w:sz w:val="24"/>
              </w:rPr>
              <w:t>рождения.</w:t>
            </w:r>
            <w:r>
              <w:rPr>
                <w:spacing w:val="-3"/>
                <w:sz w:val="24"/>
              </w:rPr>
              <w:t xml:space="preserve"> </w:t>
            </w:r>
            <w:r>
              <w:rPr>
                <w:sz w:val="24"/>
              </w:rPr>
              <w:t>Моя</w:t>
            </w:r>
            <w:r>
              <w:rPr>
                <w:spacing w:val="-6"/>
                <w:sz w:val="24"/>
              </w:rPr>
              <w:t xml:space="preserve"> </w:t>
            </w:r>
            <w:r>
              <w:rPr>
                <w:sz w:val="24"/>
              </w:rPr>
              <w:t>любимая</w:t>
            </w:r>
            <w:r>
              <w:rPr>
                <w:spacing w:val="-9"/>
                <w:sz w:val="24"/>
              </w:rPr>
              <w:t xml:space="preserve"> </w:t>
            </w:r>
            <w:r>
              <w:rPr>
                <w:spacing w:val="-5"/>
                <w:sz w:val="24"/>
              </w:rPr>
              <w:t>еда</w:t>
            </w:r>
          </w:p>
        </w:tc>
      </w:tr>
      <w:tr w14:paraId="609CF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87" w:type="dxa"/>
          </w:tcPr>
          <w:p w14:paraId="517857E9">
            <w:pPr>
              <w:pStyle w:val="9"/>
              <w:spacing w:before="198"/>
              <w:ind w:left="389" w:right="12"/>
              <w:jc w:val="center"/>
              <w:rPr>
                <w:sz w:val="24"/>
              </w:rPr>
            </w:pPr>
            <w:r>
              <w:rPr>
                <w:spacing w:val="-10"/>
                <w:sz w:val="24"/>
              </w:rPr>
              <w:t>Б</w:t>
            </w:r>
          </w:p>
        </w:tc>
        <w:tc>
          <w:tcPr>
            <w:tcW w:w="8101" w:type="dxa"/>
          </w:tcPr>
          <w:p w14:paraId="45B201C2">
            <w:pPr>
              <w:pStyle w:val="9"/>
              <w:spacing w:before="40"/>
              <w:ind w:left="472"/>
              <w:rPr>
                <w:sz w:val="24"/>
              </w:rPr>
            </w:pPr>
            <w:r>
              <w:rPr>
                <w:sz w:val="24"/>
              </w:rPr>
              <w:t>Мир</w:t>
            </w:r>
            <w:r>
              <w:rPr>
                <w:spacing w:val="6"/>
                <w:sz w:val="24"/>
              </w:rPr>
              <w:t xml:space="preserve"> </w:t>
            </w:r>
            <w:r>
              <w:rPr>
                <w:sz w:val="24"/>
              </w:rPr>
              <w:t>моих</w:t>
            </w:r>
            <w:r>
              <w:rPr>
                <w:spacing w:val="8"/>
                <w:sz w:val="24"/>
              </w:rPr>
              <w:t xml:space="preserve"> </w:t>
            </w:r>
            <w:r>
              <w:rPr>
                <w:sz w:val="24"/>
              </w:rPr>
              <w:t>увлечений.</w:t>
            </w:r>
            <w:r>
              <w:rPr>
                <w:spacing w:val="14"/>
                <w:sz w:val="24"/>
              </w:rPr>
              <w:t xml:space="preserve"> </w:t>
            </w:r>
            <w:r>
              <w:rPr>
                <w:sz w:val="24"/>
              </w:rPr>
              <w:t>Любимый</w:t>
            </w:r>
            <w:r>
              <w:rPr>
                <w:spacing w:val="8"/>
                <w:sz w:val="24"/>
              </w:rPr>
              <w:t xml:space="preserve"> </w:t>
            </w:r>
            <w:r>
              <w:rPr>
                <w:sz w:val="24"/>
              </w:rPr>
              <w:t>цвет,</w:t>
            </w:r>
            <w:r>
              <w:rPr>
                <w:spacing w:val="9"/>
                <w:sz w:val="24"/>
              </w:rPr>
              <w:t xml:space="preserve"> </w:t>
            </w:r>
            <w:r>
              <w:rPr>
                <w:sz w:val="24"/>
              </w:rPr>
              <w:t>игрушка.</w:t>
            </w:r>
            <w:r>
              <w:rPr>
                <w:spacing w:val="9"/>
                <w:sz w:val="24"/>
              </w:rPr>
              <w:t xml:space="preserve"> </w:t>
            </w:r>
            <w:r>
              <w:rPr>
                <w:sz w:val="24"/>
              </w:rPr>
              <w:t>Любимые</w:t>
            </w:r>
            <w:r>
              <w:rPr>
                <w:spacing w:val="7"/>
                <w:sz w:val="24"/>
              </w:rPr>
              <w:t xml:space="preserve"> </w:t>
            </w:r>
            <w:r>
              <w:rPr>
                <w:sz w:val="24"/>
              </w:rPr>
              <w:t>занятия.</w:t>
            </w:r>
            <w:r>
              <w:rPr>
                <w:spacing w:val="10"/>
                <w:sz w:val="24"/>
              </w:rPr>
              <w:t xml:space="preserve"> </w:t>
            </w:r>
            <w:r>
              <w:rPr>
                <w:spacing w:val="-5"/>
                <w:sz w:val="24"/>
              </w:rPr>
              <w:t>Мой</w:t>
            </w:r>
          </w:p>
          <w:p w14:paraId="288C112F">
            <w:pPr>
              <w:pStyle w:val="9"/>
              <w:spacing w:before="84"/>
              <w:ind w:left="472"/>
              <w:rPr>
                <w:sz w:val="24"/>
              </w:rPr>
            </w:pPr>
            <w:r>
              <w:rPr>
                <w:sz w:val="24"/>
              </w:rPr>
              <w:t>питомец.</w:t>
            </w:r>
            <w:r>
              <w:rPr>
                <w:spacing w:val="-7"/>
                <w:sz w:val="24"/>
              </w:rPr>
              <w:t xml:space="preserve"> </w:t>
            </w:r>
            <w:r>
              <w:rPr>
                <w:sz w:val="24"/>
              </w:rPr>
              <w:t>Выходной</w:t>
            </w:r>
            <w:r>
              <w:rPr>
                <w:spacing w:val="-9"/>
                <w:sz w:val="24"/>
              </w:rPr>
              <w:t xml:space="preserve"> </w:t>
            </w:r>
            <w:r>
              <w:rPr>
                <w:spacing w:val="-4"/>
                <w:sz w:val="24"/>
              </w:rPr>
              <w:t>день</w:t>
            </w:r>
          </w:p>
        </w:tc>
      </w:tr>
      <w:tr w14:paraId="3A89E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87" w:type="dxa"/>
          </w:tcPr>
          <w:p w14:paraId="616643E0">
            <w:pPr>
              <w:pStyle w:val="9"/>
              <w:spacing w:before="198"/>
              <w:ind w:left="389"/>
              <w:jc w:val="center"/>
              <w:rPr>
                <w:sz w:val="24"/>
              </w:rPr>
            </w:pPr>
            <w:r>
              <w:rPr>
                <w:spacing w:val="-10"/>
                <w:sz w:val="24"/>
              </w:rPr>
              <w:t>В</w:t>
            </w:r>
          </w:p>
        </w:tc>
        <w:tc>
          <w:tcPr>
            <w:tcW w:w="8101" w:type="dxa"/>
          </w:tcPr>
          <w:p w14:paraId="2F5AACA6">
            <w:pPr>
              <w:pStyle w:val="9"/>
              <w:spacing w:before="40"/>
              <w:ind w:left="472"/>
              <w:rPr>
                <w:sz w:val="24"/>
              </w:rPr>
            </w:pPr>
            <w:r>
              <w:rPr>
                <w:sz w:val="24"/>
              </w:rPr>
              <w:t>Мир</w:t>
            </w:r>
            <w:r>
              <w:rPr>
                <w:spacing w:val="30"/>
                <w:sz w:val="24"/>
              </w:rPr>
              <w:t xml:space="preserve"> </w:t>
            </w:r>
            <w:r>
              <w:rPr>
                <w:sz w:val="24"/>
              </w:rPr>
              <w:t>вокруг</w:t>
            </w:r>
            <w:r>
              <w:rPr>
                <w:spacing w:val="41"/>
                <w:sz w:val="24"/>
              </w:rPr>
              <w:t xml:space="preserve"> </w:t>
            </w:r>
            <w:r>
              <w:rPr>
                <w:sz w:val="24"/>
              </w:rPr>
              <w:t>меня.</w:t>
            </w:r>
            <w:r>
              <w:rPr>
                <w:spacing w:val="36"/>
                <w:sz w:val="24"/>
              </w:rPr>
              <w:t xml:space="preserve"> </w:t>
            </w:r>
            <w:r>
              <w:rPr>
                <w:sz w:val="24"/>
              </w:rPr>
              <w:t>Моя</w:t>
            </w:r>
            <w:r>
              <w:rPr>
                <w:spacing w:val="23"/>
                <w:sz w:val="24"/>
              </w:rPr>
              <w:t xml:space="preserve"> </w:t>
            </w:r>
            <w:r>
              <w:rPr>
                <w:sz w:val="24"/>
              </w:rPr>
              <w:t>школа.</w:t>
            </w:r>
            <w:r>
              <w:rPr>
                <w:spacing w:val="41"/>
                <w:sz w:val="24"/>
              </w:rPr>
              <w:t xml:space="preserve"> </w:t>
            </w:r>
            <w:r>
              <w:rPr>
                <w:sz w:val="24"/>
              </w:rPr>
              <w:t>Мои</w:t>
            </w:r>
            <w:r>
              <w:rPr>
                <w:spacing w:val="29"/>
                <w:sz w:val="24"/>
              </w:rPr>
              <w:t xml:space="preserve"> </w:t>
            </w:r>
            <w:r>
              <w:rPr>
                <w:sz w:val="24"/>
              </w:rPr>
              <w:t>друзья.</w:t>
            </w:r>
            <w:r>
              <w:rPr>
                <w:spacing w:val="31"/>
                <w:sz w:val="24"/>
              </w:rPr>
              <w:t xml:space="preserve"> </w:t>
            </w:r>
            <w:r>
              <w:rPr>
                <w:sz w:val="24"/>
              </w:rPr>
              <w:t>Моя</w:t>
            </w:r>
            <w:r>
              <w:rPr>
                <w:spacing w:val="33"/>
                <w:sz w:val="24"/>
              </w:rPr>
              <w:t xml:space="preserve"> </w:t>
            </w:r>
            <w:r>
              <w:rPr>
                <w:sz w:val="24"/>
              </w:rPr>
              <w:t>малая</w:t>
            </w:r>
            <w:r>
              <w:rPr>
                <w:spacing w:val="32"/>
                <w:sz w:val="24"/>
              </w:rPr>
              <w:t xml:space="preserve"> </w:t>
            </w:r>
            <w:r>
              <w:rPr>
                <w:sz w:val="24"/>
              </w:rPr>
              <w:t>родина</w:t>
            </w:r>
            <w:r>
              <w:rPr>
                <w:spacing w:val="29"/>
                <w:sz w:val="24"/>
              </w:rPr>
              <w:t xml:space="preserve"> </w:t>
            </w:r>
            <w:r>
              <w:rPr>
                <w:spacing w:val="-2"/>
                <w:sz w:val="24"/>
              </w:rPr>
              <w:t>(город,</w:t>
            </w:r>
          </w:p>
          <w:p w14:paraId="649F12AA">
            <w:pPr>
              <w:pStyle w:val="9"/>
              <w:spacing w:before="84"/>
              <w:ind w:left="472"/>
              <w:rPr>
                <w:sz w:val="24"/>
              </w:rPr>
            </w:pPr>
            <w:r>
              <w:rPr>
                <w:spacing w:val="-4"/>
                <w:sz w:val="24"/>
              </w:rPr>
              <w:t>село)</w:t>
            </w:r>
          </w:p>
        </w:tc>
      </w:tr>
      <w:tr w14:paraId="5BC32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287" w:type="dxa"/>
          </w:tcPr>
          <w:p w14:paraId="7CEEDF1D">
            <w:pPr>
              <w:pStyle w:val="9"/>
              <w:rPr>
                <w:b/>
                <w:sz w:val="24"/>
              </w:rPr>
            </w:pPr>
          </w:p>
          <w:p w14:paraId="0D0FA5EC">
            <w:pPr>
              <w:pStyle w:val="9"/>
              <w:spacing w:before="6"/>
              <w:rPr>
                <w:b/>
                <w:sz w:val="24"/>
              </w:rPr>
            </w:pPr>
          </w:p>
          <w:p w14:paraId="1CF2DD8D">
            <w:pPr>
              <w:pStyle w:val="9"/>
              <w:ind w:left="389" w:right="11"/>
              <w:jc w:val="center"/>
              <w:rPr>
                <w:sz w:val="24"/>
              </w:rPr>
            </w:pPr>
            <w:r>
              <w:rPr>
                <w:spacing w:val="-10"/>
                <w:sz w:val="24"/>
              </w:rPr>
              <w:t>Г</w:t>
            </w:r>
          </w:p>
        </w:tc>
        <w:tc>
          <w:tcPr>
            <w:tcW w:w="8101" w:type="dxa"/>
          </w:tcPr>
          <w:p w14:paraId="5583947E">
            <w:pPr>
              <w:pStyle w:val="9"/>
              <w:spacing w:before="40" w:line="312" w:lineRule="auto"/>
              <w:ind w:left="472" w:right="103"/>
              <w:jc w:val="both"/>
              <w:rPr>
                <w:sz w:val="24"/>
              </w:rPr>
            </w:pPr>
            <w:r>
              <w:rPr>
                <w:sz w:val="24"/>
              </w:rPr>
              <w:t>Родная страна и страны изучаемого языка. Названия родной страны и страны (стран) изучаемого языка; их столиц. Произведения детского фольклора.</w:t>
            </w:r>
            <w:r>
              <w:rPr>
                <w:spacing w:val="35"/>
                <w:sz w:val="24"/>
              </w:rPr>
              <w:t xml:space="preserve"> </w:t>
            </w:r>
            <w:r>
              <w:rPr>
                <w:sz w:val="24"/>
              </w:rPr>
              <w:t>Литературные</w:t>
            </w:r>
            <w:r>
              <w:rPr>
                <w:spacing w:val="32"/>
                <w:sz w:val="24"/>
              </w:rPr>
              <w:t xml:space="preserve"> </w:t>
            </w:r>
            <w:r>
              <w:rPr>
                <w:sz w:val="24"/>
              </w:rPr>
              <w:t>персонажи</w:t>
            </w:r>
            <w:r>
              <w:rPr>
                <w:spacing w:val="34"/>
                <w:sz w:val="24"/>
              </w:rPr>
              <w:t xml:space="preserve"> </w:t>
            </w:r>
            <w:r>
              <w:rPr>
                <w:sz w:val="24"/>
              </w:rPr>
              <w:t>детских книг.</w:t>
            </w:r>
            <w:r>
              <w:rPr>
                <w:spacing w:val="30"/>
                <w:sz w:val="24"/>
              </w:rPr>
              <w:t xml:space="preserve"> </w:t>
            </w:r>
            <w:r>
              <w:rPr>
                <w:sz w:val="24"/>
              </w:rPr>
              <w:t>Праздники</w:t>
            </w:r>
            <w:r>
              <w:rPr>
                <w:spacing w:val="34"/>
                <w:sz w:val="24"/>
              </w:rPr>
              <w:t xml:space="preserve"> </w:t>
            </w:r>
            <w:r>
              <w:rPr>
                <w:sz w:val="24"/>
              </w:rPr>
              <w:t>родной</w:t>
            </w:r>
          </w:p>
          <w:p w14:paraId="2C41F28F">
            <w:pPr>
              <w:pStyle w:val="9"/>
              <w:spacing w:before="3"/>
              <w:ind w:left="472"/>
              <w:jc w:val="both"/>
              <w:rPr>
                <w:sz w:val="24"/>
              </w:rPr>
            </w:pPr>
            <w:r>
              <w:rPr>
                <w:sz w:val="24"/>
              </w:rPr>
              <w:t>страны</w:t>
            </w:r>
            <w:r>
              <w:rPr>
                <w:spacing w:val="-7"/>
                <w:sz w:val="24"/>
              </w:rPr>
              <w:t xml:space="preserve"> </w:t>
            </w:r>
            <w:r>
              <w:rPr>
                <w:sz w:val="24"/>
              </w:rPr>
              <w:t>и</w:t>
            </w:r>
            <w:r>
              <w:rPr>
                <w:spacing w:val="-11"/>
                <w:sz w:val="24"/>
              </w:rPr>
              <w:t xml:space="preserve"> </w:t>
            </w:r>
            <w:r>
              <w:rPr>
                <w:sz w:val="24"/>
              </w:rPr>
              <w:t>страны</w:t>
            </w:r>
            <w:r>
              <w:rPr>
                <w:spacing w:val="-9"/>
                <w:sz w:val="24"/>
              </w:rPr>
              <w:t xml:space="preserve"> </w:t>
            </w:r>
            <w:r>
              <w:rPr>
                <w:sz w:val="24"/>
              </w:rPr>
              <w:t>(стран)</w:t>
            </w:r>
            <w:r>
              <w:rPr>
                <w:spacing w:val="-10"/>
                <w:sz w:val="24"/>
              </w:rPr>
              <w:t xml:space="preserve"> </w:t>
            </w:r>
            <w:r>
              <w:rPr>
                <w:sz w:val="24"/>
              </w:rPr>
              <w:t>изучаемого языка</w:t>
            </w:r>
            <w:r>
              <w:rPr>
                <w:spacing w:val="-7"/>
                <w:sz w:val="24"/>
              </w:rPr>
              <w:t xml:space="preserve"> </w:t>
            </w:r>
            <w:r>
              <w:rPr>
                <w:sz w:val="24"/>
              </w:rPr>
              <w:t>(Новый</w:t>
            </w:r>
            <w:r>
              <w:rPr>
                <w:spacing w:val="-10"/>
                <w:sz w:val="24"/>
              </w:rPr>
              <w:t xml:space="preserve"> </w:t>
            </w:r>
            <w:r>
              <w:rPr>
                <w:sz w:val="24"/>
              </w:rPr>
              <w:t>год,</w:t>
            </w:r>
            <w:r>
              <w:rPr>
                <w:spacing w:val="-4"/>
                <w:sz w:val="24"/>
              </w:rPr>
              <w:t xml:space="preserve"> </w:t>
            </w:r>
            <w:r>
              <w:rPr>
                <w:spacing w:val="-2"/>
                <w:sz w:val="24"/>
              </w:rPr>
              <w:t>Рождество)</w:t>
            </w:r>
          </w:p>
        </w:tc>
      </w:tr>
    </w:tbl>
    <w:p w14:paraId="4B26ACCF">
      <w:pPr>
        <w:pStyle w:val="6"/>
        <w:spacing w:before="212"/>
        <w:ind w:left="0" w:firstLine="0"/>
        <w:jc w:val="left"/>
        <w:rPr>
          <w:b/>
        </w:rPr>
      </w:pPr>
    </w:p>
    <w:p w14:paraId="4BC769D0">
      <w:pPr>
        <w:pStyle w:val="8"/>
        <w:numPr>
          <w:ilvl w:val="0"/>
          <w:numId w:val="6"/>
        </w:numPr>
        <w:tabs>
          <w:tab w:val="left" w:pos="330"/>
        </w:tabs>
        <w:spacing w:before="0" w:after="0" w:line="240" w:lineRule="auto"/>
        <w:ind w:left="330" w:right="0" w:hanging="210"/>
        <w:jc w:val="left"/>
        <w:rPr>
          <w:b/>
          <w:color w:val="323232"/>
          <w:sz w:val="28"/>
        </w:rPr>
      </w:pPr>
      <w:r>
        <w:rPr>
          <w:b/>
          <w:color w:val="323232"/>
          <w:spacing w:val="-2"/>
          <w:sz w:val="28"/>
        </w:rPr>
        <w:t>КЛАСС</w:t>
      </w:r>
    </w:p>
    <w:p w14:paraId="5A1501DF">
      <w:pPr>
        <w:pStyle w:val="6"/>
        <w:spacing w:before="17"/>
        <w:ind w:left="0" w:firstLine="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2"/>
        <w:gridCol w:w="8105"/>
      </w:tblGrid>
      <w:tr w14:paraId="66494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282" w:type="dxa"/>
          </w:tcPr>
          <w:p w14:paraId="0B594EF8">
            <w:pPr>
              <w:pStyle w:val="9"/>
              <w:spacing w:before="40"/>
              <w:ind w:left="15"/>
              <w:jc w:val="center"/>
              <w:rPr>
                <w:b/>
                <w:sz w:val="24"/>
              </w:rPr>
            </w:pPr>
            <w:r>
              <w:rPr>
                <w:b/>
                <w:spacing w:val="-5"/>
                <w:sz w:val="24"/>
              </w:rPr>
              <w:t>Код</w:t>
            </w:r>
          </w:p>
        </w:tc>
        <w:tc>
          <w:tcPr>
            <w:tcW w:w="8105" w:type="dxa"/>
          </w:tcPr>
          <w:p w14:paraId="672A565C">
            <w:pPr>
              <w:pStyle w:val="9"/>
              <w:spacing w:before="40"/>
              <w:ind w:left="448"/>
              <w:rPr>
                <w:b/>
                <w:sz w:val="24"/>
              </w:rPr>
            </w:pPr>
            <w:r>
              <w:rPr>
                <w:b/>
                <w:sz w:val="24"/>
              </w:rPr>
              <w:t>Проверяемый</w:t>
            </w:r>
            <w:r>
              <w:rPr>
                <w:b/>
                <w:spacing w:val="-7"/>
                <w:sz w:val="24"/>
              </w:rPr>
              <w:t xml:space="preserve"> </w:t>
            </w:r>
            <w:r>
              <w:rPr>
                <w:b/>
                <w:sz w:val="24"/>
              </w:rPr>
              <w:t>элемент</w:t>
            </w:r>
            <w:r>
              <w:rPr>
                <w:b/>
                <w:spacing w:val="-1"/>
                <w:sz w:val="24"/>
              </w:rPr>
              <w:t xml:space="preserve"> </w:t>
            </w:r>
            <w:r>
              <w:rPr>
                <w:b/>
                <w:spacing w:val="-2"/>
                <w:sz w:val="24"/>
              </w:rPr>
              <w:t>содержания</w:t>
            </w:r>
          </w:p>
        </w:tc>
      </w:tr>
      <w:tr w14:paraId="09D69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2" w:type="dxa"/>
          </w:tcPr>
          <w:p w14:paraId="1D12A39D">
            <w:pPr>
              <w:pStyle w:val="9"/>
              <w:spacing w:before="30"/>
              <w:ind w:left="779"/>
              <w:rPr>
                <w:sz w:val="24"/>
              </w:rPr>
            </w:pPr>
            <w:r>
              <w:rPr>
                <w:spacing w:val="-10"/>
                <w:sz w:val="24"/>
              </w:rPr>
              <w:t>1</w:t>
            </w:r>
          </w:p>
        </w:tc>
        <w:tc>
          <w:tcPr>
            <w:tcW w:w="8105" w:type="dxa"/>
          </w:tcPr>
          <w:p w14:paraId="4CACC536">
            <w:pPr>
              <w:pStyle w:val="9"/>
              <w:spacing w:before="30"/>
              <w:ind w:left="482"/>
              <w:rPr>
                <w:sz w:val="24"/>
              </w:rPr>
            </w:pPr>
            <w:r>
              <w:rPr>
                <w:sz w:val="24"/>
              </w:rPr>
              <w:t>Коммуникативные</w:t>
            </w:r>
            <w:r>
              <w:rPr>
                <w:spacing w:val="-8"/>
                <w:sz w:val="24"/>
              </w:rPr>
              <w:t xml:space="preserve"> </w:t>
            </w:r>
            <w:r>
              <w:rPr>
                <w:spacing w:val="-2"/>
                <w:sz w:val="24"/>
              </w:rPr>
              <w:t>умения</w:t>
            </w:r>
          </w:p>
        </w:tc>
      </w:tr>
      <w:tr w14:paraId="2A151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282" w:type="dxa"/>
          </w:tcPr>
          <w:p w14:paraId="55F50A97">
            <w:pPr>
              <w:pStyle w:val="9"/>
              <w:spacing w:before="30"/>
              <w:ind w:left="703"/>
              <w:rPr>
                <w:i/>
                <w:sz w:val="24"/>
              </w:rPr>
            </w:pPr>
            <w:r>
              <w:rPr>
                <w:i/>
                <w:spacing w:val="-5"/>
                <w:sz w:val="24"/>
              </w:rPr>
              <w:t>1.1</w:t>
            </w:r>
          </w:p>
        </w:tc>
        <w:tc>
          <w:tcPr>
            <w:tcW w:w="8105" w:type="dxa"/>
          </w:tcPr>
          <w:p w14:paraId="25EFB777">
            <w:pPr>
              <w:pStyle w:val="9"/>
              <w:spacing w:before="30"/>
              <w:ind w:left="482"/>
              <w:rPr>
                <w:i/>
                <w:sz w:val="24"/>
              </w:rPr>
            </w:pPr>
            <w:r>
              <w:rPr>
                <w:i/>
                <w:spacing w:val="-2"/>
                <w:sz w:val="24"/>
              </w:rPr>
              <w:t>Говорение</w:t>
            </w:r>
          </w:p>
        </w:tc>
      </w:tr>
    </w:tbl>
    <w:p w14:paraId="795335B2">
      <w:pPr>
        <w:pStyle w:val="9"/>
        <w:spacing w:after="0"/>
        <w:rPr>
          <w:i/>
          <w:sz w:val="24"/>
        </w:rPr>
        <w:sectPr>
          <w:pgSz w:w="11910" w:h="16400"/>
          <w:pgMar w:top="1080" w:right="708" w:bottom="280" w:left="1700" w:header="720" w:footer="720" w:gutter="0"/>
          <w:cols w:space="720" w:num="1"/>
        </w:sectPr>
      </w:pPr>
    </w:p>
    <w:p w14:paraId="4B776527">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2"/>
        <w:gridCol w:w="8105"/>
      </w:tblGrid>
      <w:tr w14:paraId="4DBC5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396056D2">
            <w:pPr>
              <w:pStyle w:val="9"/>
              <w:spacing w:before="35"/>
              <w:ind w:right="192"/>
              <w:jc w:val="right"/>
              <w:rPr>
                <w:sz w:val="24"/>
              </w:rPr>
            </w:pPr>
            <w:r>
              <w:rPr>
                <w:spacing w:val="-2"/>
                <w:sz w:val="24"/>
              </w:rPr>
              <w:t>1.1.1</w:t>
            </w:r>
          </w:p>
        </w:tc>
        <w:tc>
          <w:tcPr>
            <w:tcW w:w="8105" w:type="dxa"/>
          </w:tcPr>
          <w:p w14:paraId="48ACFCB9">
            <w:pPr>
              <w:pStyle w:val="9"/>
              <w:spacing w:before="35"/>
              <w:ind w:left="482"/>
              <w:rPr>
                <w:sz w:val="24"/>
              </w:rPr>
            </w:pPr>
            <w:r>
              <w:rPr>
                <w:sz w:val="24"/>
              </w:rPr>
              <w:t>Диалогическая</w:t>
            </w:r>
            <w:r>
              <w:rPr>
                <w:spacing w:val="-14"/>
                <w:sz w:val="24"/>
              </w:rPr>
              <w:t xml:space="preserve"> </w:t>
            </w:r>
            <w:r>
              <w:rPr>
                <w:spacing w:val="-4"/>
                <w:sz w:val="24"/>
              </w:rPr>
              <w:t>речь</w:t>
            </w:r>
          </w:p>
        </w:tc>
      </w:tr>
      <w:tr w14:paraId="057C5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6" w:hRule="atLeast"/>
        </w:trPr>
        <w:tc>
          <w:tcPr>
            <w:tcW w:w="1282" w:type="dxa"/>
          </w:tcPr>
          <w:p w14:paraId="0F2217F5">
            <w:pPr>
              <w:pStyle w:val="9"/>
              <w:rPr>
                <w:b/>
                <w:sz w:val="24"/>
              </w:rPr>
            </w:pPr>
          </w:p>
          <w:p w14:paraId="5D1AFEA7">
            <w:pPr>
              <w:pStyle w:val="9"/>
              <w:rPr>
                <w:b/>
                <w:sz w:val="24"/>
              </w:rPr>
            </w:pPr>
          </w:p>
          <w:p w14:paraId="0D94929F">
            <w:pPr>
              <w:pStyle w:val="9"/>
              <w:spacing w:before="172"/>
              <w:rPr>
                <w:b/>
                <w:sz w:val="24"/>
              </w:rPr>
            </w:pPr>
          </w:p>
          <w:p w14:paraId="29DE4425">
            <w:pPr>
              <w:pStyle w:val="9"/>
              <w:ind w:right="106"/>
              <w:jc w:val="right"/>
              <w:rPr>
                <w:sz w:val="24"/>
              </w:rPr>
            </w:pPr>
            <w:r>
              <w:rPr>
                <w:spacing w:val="-2"/>
                <w:sz w:val="24"/>
              </w:rPr>
              <w:t>1.1.1.1</w:t>
            </w:r>
          </w:p>
        </w:tc>
        <w:tc>
          <w:tcPr>
            <w:tcW w:w="8105" w:type="dxa"/>
          </w:tcPr>
          <w:p w14:paraId="58AF9A29">
            <w:pPr>
              <w:pStyle w:val="9"/>
              <w:spacing w:before="35" w:line="336" w:lineRule="auto"/>
              <w:ind w:left="482" w:right="90"/>
              <w:jc w:val="both"/>
              <w:rPr>
                <w:sz w:val="24"/>
              </w:rPr>
            </w:pPr>
            <w:r>
              <w:rPr>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w:t>
            </w:r>
          </w:p>
          <w:p w14:paraId="7AA7DFF0">
            <w:pPr>
              <w:pStyle w:val="9"/>
              <w:spacing w:before="3"/>
              <w:ind w:left="482"/>
              <w:rPr>
                <w:sz w:val="24"/>
              </w:rPr>
            </w:pPr>
            <w:r>
              <w:rPr>
                <w:spacing w:val="-2"/>
                <w:sz w:val="24"/>
              </w:rPr>
              <w:t>извинение</w:t>
            </w:r>
          </w:p>
        </w:tc>
      </w:tr>
      <w:tr w14:paraId="25C8F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3" w:hRule="atLeast"/>
        </w:trPr>
        <w:tc>
          <w:tcPr>
            <w:tcW w:w="1282" w:type="dxa"/>
          </w:tcPr>
          <w:p w14:paraId="0D5AC4D1">
            <w:pPr>
              <w:pStyle w:val="9"/>
              <w:rPr>
                <w:b/>
                <w:sz w:val="24"/>
              </w:rPr>
            </w:pPr>
          </w:p>
          <w:p w14:paraId="0C19FF4E">
            <w:pPr>
              <w:pStyle w:val="9"/>
              <w:spacing w:before="246"/>
              <w:rPr>
                <w:b/>
                <w:sz w:val="24"/>
              </w:rPr>
            </w:pPr>
          </w:p>
          <w:p w14:paraId="12D38031">
            <w:pPr>
              <w:pStyle w:val="9"/>
              <w:ind w:right="106"/>
              <w:jc w:val="right"/>
              <w:rPr>
                <w:sz w:val="24"/>
              </w:rPr>
            </w:pPr>
            <w:r>
              <w:rPr>
                <w:spacing w:val="-2"/>
                <w:sz w:val="24"/>
              </w:rPr>
              <w:t>1.1.1.2</w:t>
            </w:r>
          </w:p>
        </w:tc>
        <w:tc>
          <w:tcPr>
            <w:tcW w:w="8105" w:type="dxa"/>
          </w:tcPr>
          <w:p w14:paraId="2FB8AD75">
            <w:pPr>
              <w:pStyle w:val="9"/>
              <w:spacing w:before="30" w:line="336" w:lineRule="auto"/>
              <w:ind w:left="482" w:right="89"/>
              <w:jc w:val="both"/>
              <w:rPr>
                <w:sz w:val="24"/>
              </w:rPr>
            </w:pPr>
            <w:r>
              <w:rPr>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w:t>
            </w:r>
            <w:r>
              <w:rPr>
                <w:spacing w:val="40"/>
                <w:sz w:val="24"/>
              </w:rPr>
              <w:t xml:space="preserve"> </w:t>
            </w:r>
            <w:r>
              <w:rPr>
                <w:sz w:val="24"/>
              </w:rPr>
              <w:t>сообщение</w:t>
            </w:r>
            <w:r>
              <w:rPr>
                <w:spacing w:val="40"/>
                <w:sz w:val="24"/>
              </w:rPr>
              <w:t xml:space="preserve"> </w:t>
            </w:r>
            <w:r>
              <w:rPr>
                <w:sz w:val="24"/>
              </w:rPr>
              <w:t>фактической</w:t>
            </w:r>
            <w:r>
              <w:rPr>
                <w:spacing w:val="40"/>
                <w:sz w:val="24"/>
              </w:rPr>
              <w:t xml:space="preserve"> </w:t>
            </w:r>
            <w:r>
              <w:rPr>
                <w:sz w:val="24"/>
              </w:rPr>
              <w:t>информации,</w:t>
            </w:r>
            <w:r>
              <w:rPr>
                <w:spacing w:val="40"/>
                <w:sz w:val="24"/>
              </w:rPr>
              <w:t xml:space="preserve"> </w:t>
            </w:r>
            <w:r>
              <w:rPr>
                <w:sz w:val="24"/>
              </w:rPr>
              <w:t>ответ</w:t>
            </w:r>
            <w:r>
              <w:rPr>
                <w:spacing w:val="40"/>
                <w:sz w:val="24"/>
              </w:rPr>
              <w:t xml:space="preserve"> </w:t>
            </w:r>
            <w:r>
              <w:rPr>
                <w:sz w:val="24"/>
              </w:rPr>
              <w:t>на</w:t>
            </w:r>
            <w:r>
              <w:rPr>
                <w:spacing w:val="40"/>
                <w:sz w:val="24"/>
              </w:rPr>
              <w:t xml:space="preserve"> </w:t>
            </w:r>
            <w:r>
              <w:rPr>
                <w:sz w:val="24"/>
              </w:rPr>
              <w:t>вопросы</w:t>
            </w:r>
          </w:p>
          <w:p w14:paraId="519FE1E9">
            <w:pPr>
              <w:pStyle w:val="9"/>
              <w:spacing w:line="272" w:lineRule="exact"/>
              <w:ind w:left="482"/>
              <w:rPr>
                <w:sz w:val="24"/>
              </w:rPr>
            </w:pPr>
            <w:r>
              <w:rPr>
                <w:spacing w:val="-2"/>
                <w:sz w:val="24"/>
              </w:rPr>
              <w:t>собеседника</w:t>
            </w:r>
          </w:p>
        </w:tc>
      </w:tr>
      <w:tr w14:paraId="68E83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82" w:type="dxa"/>
          </w:tcPr>
          <w:p w14:paraId="04062F24">
            <w:pPr>
              <w:pStyle w:val="9"/>
              <w:rPr>
                <w:b/>
                <w:sz w:val="24"/>
              </w:rPr>
            </w:pPr>
          </w:p>
          <w:p w14:paraId="5CD62921">
            <w:pPr>
              <w:pStyle w:val="9"/>
              <w:spacing w:before="251"/>
              <w:rPr>
                <w:b/>
                <w:sz w:val="24"/>
              </w:rPr>
            </w:pPr>
          </w:p>
          <w:p w14:paraId="3841CBD6">
            <w:pPr>
              <w:pStyle w:val="9"/>
              <w:ind w:right="106"/>
              <w:jc w:val="right"/>
              <w:rPr>
                <w:sz w:val="24"/>
              </w:rPr>
            </w:pPr>
            <w:r>
              <w:rPr>
                <w:spacing w:val="-2"/>
                <w:sz w:val="24"/>
              </w:rPr>
              <w:t>1.1.1.3</w:t>
            </w:r>
          </w:p>
        </w:tc>
        <w:tc>
          <w:tcPr>
            <w:tcW w:w="8105" w:type="dxa"/>
          </w:tcPr>
          <w:p w14:paraId="2ABF9D6E">
            <w:pPr>
              <w:pStyle w:val="9"/>
              <w:spacing w:before="35" w:line="336" w:lineRule="auto"/>
              <w:ind w:left="482" w:right="85"/>
              <w:jc w:val="both"/>
              <w:rPr>
                <w:sz w:val="24"/>
              </w:rPr>
            </w:pPr>
            <w:r>
              <w:rPr>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w:t>
            </w:r>
            <w:r>
              <w:rPr>
                <w:spacing w:val="-4"/>
                <w:sz w:val="24"/>
              </w:rPr>
              <w:t xml:space="preserve"> </w:t>
            </w:r>
            <w:r>
              <w:rPr>
                <w:sz w:val="24"/>
              </w:rPr>
              <w:t>к</w:t>
            </w:r>
            <w:r>
              <w:rPr>
                <w:spacing w:val="-5"/>
                <w:sz w:val="24"/>
              </w:rPr>
              <w:t xml:space="preserve"> </w:t>
            </w:r>
            <w:r>
              <w:rPr>
                <w:sz w:val="24"/>
              </w:rPr>
              <w:t>совместной</w:t>
            </w:r>
            <w:r>
              <w:rPr>
                <w:spacing w:val="-2"/>
                <w:sz w:val="24"/>
              </w:rPr>
              <w:t xml:space="preserve"> </w:t>
            </w:r>
            <w:r>
              <w:rPr>
                <w:sz w:val="24"/>
              </w:rPr>
              <w:t>деятельности,</w:t>
            </w:r>
            <w:r>
              <w:rPr>
                <w:spacing w:val="-4"/>
                <w:sz w:val="24"/>
              </w:rPr>
              <w:t xml:space="preserve"> </w:t>
            </w:r>
            <w:r>
              <w:rPr>
                <w:sz w:val="24"/>
              </w:rPr>
              <w:t>вежливое</w:t>
            </w:r>
            <w:r>
              <w:rPr>
                <w:spacing w:val="-4"/>
                <w:sz w:val="24"/>
              </w:rPr>
              <w:t xml:space="preserve"> </w:t>
            </w:r>
            <w:r>
              <w:rPr>
                <w:sz w:val="24"/>
              </w:rPr>
              <w:t>согласие</w:t>
            </w:r>
            <w:r>
              <w:rPr>
                <w:spacing w:val="-4"/>
                <w:sz w:val="24"/>
              </w:rPr>
              <w:t xml:space="preserve"> </w:t>
            </w:r>
            <w:r>
              <w:rPr>
                <w:sz w:val="24"/>
              </w:rPr>
              <w:t>(несогласие)</w:t>
            </w:r>
          </w:p>
          <w:p w14:paraId="37389736">
            <w:pPr>
              <w:pStyle w:val="9"/>
              <w:ind w:left="482"/>
              <w:jc w:val="both"/>
              <w:rPr>
                <w:sz w:val="24"/>
              </w:rPr>
            </w:pPr>
            <w:r>
              <w:rPr>
                <w:sz w:val="24"/>
              </w:rPr>
              <w:t>на</w:t>
            </w:r>
            <w:r>
              <w:rPr>
                <w:spacing w:val="-1"/>
                <w:sz w:val="24"/>
              </w:rPr>
              <w:t xml:space="preserve"> </w:t>
            </w:r>
            <w:r>
              <w:rPr>
                <w:sz w:val="24"/>
              </w:rPr>
              <w:t>предложение</w:t>
            </w:r>
            <w:r>
              <w:rPr>
                <w:spacing w:val="-2"/>
                <w:sz w:val="24"/>
              </w:rPr>
              <w:t xml:space="preserve"> собеседника</w:t>
            </w:r>
          </w:p>
        </w:tc>
      </w:tr>
      <w:tr w14:paraId="06A57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4957E7C2">
            <w:pPr>
              <w:pStyle w:val="9"/>
              <w:spacing w:before="35"/>
              <w:ind w:right="192"/>
              <w:jc w:val="right"/>
              <w:rPr>
                <w:sz w:val="24"/>
              </w:rPr>
            </w:pPr>
            <w:r>
              <w:rPr>
                <w:spacing w:val="-2"/>
                <w:sz w:val="24"/>
              </w:rPr>
              <w:t>1.1.2</w:t>
            </w:r>
          </w:p>
        </w:tc>
        <w:tc>
          <w:tcPr>
            <w:tcW w:w="8105" w:type="dxa"/>
          </w:tcPr>
          <w:p w14:paraId="5BEF4C0E">
            <w:pPr>
              <w:pStyle w:val="9"/>
              <w:spacing w:before="35"/>
              <w:ind w:left="482"/>
              <w:rPr>
                <w:sz w:val="24"/>
              </w:rPr>
            </w:pPr>
            <w:r>
              <w:rPr>
                <w:sz w:val="24"/>
              </w:rPr>
              <w:t>Монологическая</w:t>
            </w:r>
            <w:r>
              <w:rPr>
                <w:spacing w:val="-15"/>
                <w:sz w:val="24"/>
              </w:rPr>
              <w:t xml:space="preserve"> </w:t>
            </w:r>
            <w:r>
              <w:rPr>
                <w:spacing w:val="-4"/>
                <w:sz w:val="24"/>
              </w:rPr>
              <w:t>речь</w:t>
            </w:r>
          </w:p>
        </w:tc>
      </w:tr>
      <w:tr w14:paraId="4C1EDA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2" w:type="dxa"/>
          </w:tcPr>
          <w:p w14:paraId="61ACA335">
            <w:pPr>
              <w:pStyle w:val="9"/>
              <w:spacing w:before="227"/>
              <w:ind w:right="106"/>
              <w:jc w:val="right"/>
              <w:rPr>
                <w:sz w:val="24"/>
              </w:rPr>
            </w:pPr>
            <w:r>
              <w:rPr>
                <w:spacing w:val="-2"/>
                <w:sz w:val="24"/>
              </w:rPr>
              <w:t>1.1.2.1</w:t>
            </w:r>
          </w:p>
        </w:tc>
        <w:tc>
          <w:tcPr>
            <w:tcW w:w="8105" w:type="dxa"/>
          </w:tcPr>
          <w:p w14:paraId="2F95B7D5">
            <w:pPr>
              <w:pStyle w:val="9"/>
              <w:spacing w:before="35"/>
              <w:ind w:left="482"/>
              <w:rPr>
                <w:sz w:val="24"/>
              </w:rPr>
            </w:pPr>
            <w:r>
              <w:rPr>
                <w:sz w:val="24"/>
              </w:rPr>
              <w:t>Описание</w:t>
            </w:r>
            <w:r>
              <w:rPr>
                <w:spacing w:val="-1"/>
                <w:sz w:val="24"/>
              </w:rPr>
              <w:t xml:space="preserve"> </w:t>
            </w:r>
            <w:r>
              <w:rPr>
                <w:sz w:val="24"/>
              </w:rPr>
              <w:t>предмета,</w:t>
            </w:r>
            <w:r>
              <w:rPr>
                <w:spacing w:val="4"/>
                <w:sz w:val="24"/>
              </w:rPr>
              <w:t xml:space="preserve"> </w:t>
            </w:r>
            <w:r>
              <w:rPr>
                <w:sz w:val="24"/>
              </w:rPr>
              <w:t>реального</w:t>
            </w:r>
            <w:r>
              <w:rPr>
                <w:spacing w:val="10"/>
                <w:sz w:val="24"/>
              </w:rPr>
              <w:t xml:space="preserve"> </w:t>
            </w:r>
            <w:r>
              <w:rPr>
                <w:sz w:val="24"/>
              </w:rPr>
              <w:t>человека</w:t>
            </w:r>
            <w:r>
              <w:rPr>
                <w:spacing w:val="1"/>
                <w:sz w:val="24"/>
              </w:rPr>
              <w:t xml:space="preserve"> </w:t>
            </w:r>
            <w:r>
              <w:rPr>
                <w:sz w:val="24"/>
              </w:rPr>
              <w:t>или</w:t>
            </w:r>
            <w:r>
              <w:rPr>
                <w:spacing w:val="2"/>
                <w:sz w:val="24"/>
              </w:rPr>
              <w:t xml:space="preserve"> </w:t>
            </w:r>
            <w:r>
              <w:rPr>
                <w:sz w:val="24"/>
              </w:rPr>
              <w:t>литературного</w:t>
            </w:r>
            <w:r>
              <w:rPr>
                <w:spacing w:val="10"/>
                <w:sz w:val="24"/>
              </w:rPr>
              <w:t xml:space="preserve"> </w:t>
            </w:r>
            <w:r>
              <w:rPr>
                <w:sz w:val="24"/>
              </w:rPr>
              <w:t>персонажа</w:t>
            </w:r>
            <w:r>
              <w:rPr>
                <w:spacing w:val="2"/>
                <w:sz w:val="24"/>
              </w:rPr>
              <w:t xml:space="preserve"> </w:t>
            </w:r>
            <w:r>
              <w:rPr>
                <w:spacing w:val="-10"/>
                <w:sz w:val="24"/>
              </w:rPr>
              <w:t>с</w:t>
            </w:r>
          </w:p>
          <w:p w14:paraId="4C2336B8">
            <w:pPr>
              <w:pStyle w:val="9"/>
              <w:spacing w:before="108"/>
              <w:ind w:left="482"/>
              <w:rPr>
                <w:sz w:val="24"/>
              </w:rPr>
            </w:pPr>
            <w:r>
              <w:rPr>
                <w:sz w:val="24"/>
              </w:rPr>
              <w:t>использованием</w:t>
            </w:r>
            <w:r>
              <w:rPr>
                <w:spacing w:val="-5"/>
                <w:sz w:val="24"/>
              </w:rPr>
              <w:t xml:space="preserve"> </w:t>
            </w:r>
            <w:r>
              <w:rPr>
                <w:sz w:val="24"/>
              </w:rPr>
              <w:t>речевых</w:t>
            </w:r>
            <w:r>
              <w:rPr>
                <w:spacing w:val="-11"/>
                <w:sz w:val="24"/>
              </w:rPr>
              <w:t xml:space="preserve"> </w:t>
            </w:r>
            <w:r>
              <w:rPr>
                <w:sz w:val="24"/>
              </w:rPr>
              <w:t>ситуаций,</w:t>
            </w:r>
            <w:r>
              <w:rPr>
                <w:spacing w:val="2"/>
                <w:sz w:val="24"/>
              </w:rPr>
              <w:t xml:space="preserve"> </w:t>
            </w:r>
            <w:r>
              <w:rPr>
                <w:sz w:val="24"/>
              </w:rPr>
              <w:t>ключевых</w:t>
            </w:r>
            <w:r>
              <w:rPr>
                <w:spacing w:val="-10"/>
                <w:sz w:val="24"/>
              </w:rPr>
              <w:t xml:space="preserve"> </w:t>
            </w:r>
            <w:r>
              <w:rPr>
                <w:sz w:val="24"/>
              </w:rPr>
              <w:t>слов</w:t>
            </w:r>
            <w:r>
              <w:rPr>
                <w:spacing w:val="-9"/>
                <w:sz w:val="24"/>
              </w:rPr>
              <w:t xml:space="preserve"> </w:t>
            </w:r>
            <w:r>
              <w:rPr>
                <w:sz w:val="24"/>
              </w:rPr>
              <w:t>и</w:t>
            </w:r>
            <w:r>
              <w:rPr>
                <w:spacing w:val="-10"/>
                <w:sz w:val="24"/>
              </w:rPr>
              <w:t xml:space="preserve"> </w:t>
            </w:r>
            <w:r>
              <w:rPr>
                <w:sz w:val="24"/>
              </w:rPr>
              <w:t>(или)</w:t>
            </w:r>
            <w:r>
              <w:rPr>
                <w:spacing w:val="-8"/>
                <w:sz w:val="24"/>
              </w:rPr>
              <w:t xml:space="preserve"> </w:t>
            </w:r>
            <w:r>
              <w:rPr>
                <w:spacing w:val="-2"/>
                <w:sz w:val="24"/>
              </w:rPr>
              <w:t>иллюстраций</w:t>
            </w:r>
          </w:p>
        </w:tc>
      </w:tr>
      <w:tr w14:paraId="6F80C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2" w:type="dxa"/>
          </w:tcPr>
          <w:p w14:paraId="4804C27A">
            <w:pPr>
              <w:pStyle w:val="9"/>
              <w:spacing w:before="222"/>
              <w:ind w:right="106"/>
              <w:jc w:val="right"/>
              <w:rPr>
                <w:sz w:val="24"/>
              </w:rPr>
            </w:pPr>
            <w:r>
              <w:rPr>
                <w:spacing w:val="-2"/>
                <w:sz w:val="24"/>
              </w:rPr>
              <w:t>1.1.2.2</w:t>
            </w:r>
          </w:p>
        </w:tc>
        <w:tc>
          <w:tcPr>
            <w:tcW w:w="8105" w:type="dxa"/>
          </w:tcPr>
          <w:p w14:paraId="509FF3E2">
            <w:pPr>
              <w:pStyle w:val="9"/>
              <w:spacing w:before="30"/>
              <w:ind w:left="482"/>
              <w:rPr>
                <w:sz w:val="24"/>
              </w:rPr>
            </w:pPr>
            <w:r>
              <w:rPr>
                <w:sz w:val="24"/>
              </w:rPr>
              <w:t>Рассказ</w:t>
            </w:r>
            <w:r>
              <w:rPr>
                <w:spacing w:val="11"/>
                <w:sz w:val="24"/>
              </w:rPr>
              <w:t xml:space="preserve"> </w:t>
            </w:r>
            <w:r>
              <w:rPr>
                <w:sz w:val="24"/>
              </w:rPr>
              <w:t>о</w:t>
            </w:r>
            <w:r>
              <w:rPr>
                <w:spacing w:val="15"/>
                <w:sz w:val="24"/>
              </w:rPr>
              <w:t xml:space="preserve"> </w:t>
            </w:r>
            <w:r>
              <w:rPr>
                <w:sz w:val="24"/>
              </w:rPr>
              <w:t>себе,</w:t>
            </w:r>
            <w:r>
              <w:rPr>
                <w:spacing w:val="14"/>
                <w:sz w:val="24"/>
              </w:rPr>
              <w:t xml:space="preserve"> </w:t>
            </w:r>
            <w:r>
              <w:rPr>
                <w:sz w:val="24"/>
              </w:rPr>
              <w:t>члене</w:t>
            </w:r>
            <w:r>
              <w:rPr>
                <w:spacing w:val="7"/>
                <w:sz w:val="24"/>
              </w:rPr>
              <w:t xml:space="preserve"> </w:t>
            </w:r>
            <w:r>
              <w:rPr>
                <w:sz w:val="24"/>
              </w:rPr>
              <w:t>семьи,</w:t>
            </w:r>
            <w:r>
              <w:rPr>
                <w:spacing w:val="10"/>
                <w:sz w:val="24"/>
              </w:rPr>
              <w:t xml:space="preserve"> </w:t>
            </w:r>
            <w:r>
              <w:rPr>
                <w:sz w:val="24"/>
              </w:rPr>
              <w:t>друге</w:t>
            </w:r>
            <w:r>
              <w:rPr>
                <w:spacing w:val="11"/>
                <w:sz w:val="24"/>
              </w:rPr>
              <w:t xml:space="preserve"> </w:t>
            </w:r>
            <w:r>
              <w:rPr>
                <w:sz w:val="24"/>
              </w:rPr>
              <w:t>с</w:t>
            </w:r>
            <w:r>
              <w:rPr>
                <w:spacing w:val="7"/>
                <w:sz w:val="24"/>
              </w:rPr>
              <w:t xml:space="preserve"> </w:t>
            </w:r>
            <w:r>
              <w:rPr>
                <w:sz w:val="24"/>
              </w:rPr>
              <w:t>использованием</w:t>
            </w:r>
            <w:r>
              <w:rPr>
                <w:spacing w:val="19"/>
                <w:sz w:val="24"/>
              </w:rPr>
              <w:t xml:space="preserve"> </w:t>
            </w:r>
            <w:r>
              <w:rPr>
                <w:sz w:val="24"/>
              </w:rPr>
              <w:t>речевых</w:t>
            </w:r>
            <w:r>
              <w:rPr>
                <w:spacing w:val="8"/>
                <w:sz w:val="24"/>
              </w:rPr>
              <w:t xml:space="preserve"> </w:t>
            </w:r>
            <w:r>
              <w:rPr>
                <w:spacing w:val="-2"/>
                <w:sz w:val="24"/>
              </w:rPr>
              <w:t>ситуаций,</w:t>
            </w:r>
          </w:p>
          <w:p w14:paraId="1AC2D91E">
            <w:pPr>
              <w:pStyle w:val="9"/>
              <w:spacing w:before="113"/>
              <w:ind w:left="482"/>
              <w:rPr>
                <w:sz w:val="24"/>
              </w:rPr>
            </w:pPr>
            <w:r>
              <w:rPr>
                <w:sz w:val="24"/>
              </w:rPr>
              <w:t>ключевых</w:t>
            </w:r>
            <w:r>
              <w:rPr>
                <w:spacing w:val="-9"/>
                <w:sz w:val="24"/>
              </w:rPr>
              <w:t xml:space="preserve"> </w:t>
            </w:r>
            <w:r>
              <w:rPr>
                <w:sz w:val="24"/>
              </w:rPr>
              <w:t>слов</w:t>
            </w:r>
            <w:r>
              <w:rPr>
                <w:spacing w:val="2"/>
                <w:sz w:val="24"/>
              </w:rPr>
              <w:t xml:space="preserve"> </w:t>
            </w:r>
            <w:r>
              <w:rPr>
                <w:sz w:val="24"/>
              </w:rPr>
              <w:t>и</w:t>
            </w:r>
            <w:r>
              <w:rPr>
                <w:spacing w:val="-7"/>
                <w:sz w:val="24"/>
              </w:rPr>
              <w:t xml:space="preserve"> </w:t>
            </w:r>
            <w:r>
              <w:rPr>
                <w:sz w:val="24"/>
              </w:rPr>
              <w:t>(или)</w:t>
            </w:r>
            <w:r>
              <w:rPr>
                <w:spacing w:val="-2"/>
                <w:sz w:val="24"/>
              </w:rPr>
              <w:t xml:space="preserve"> иллюстраций</w:t>
            </w:r>
          </w:p>
        </w:tc>
      </w:tr>
      <w:tr w14:paraId="7D2B26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2" w:type="dxa"/>
          </w:tcPr>
          <w:p w14:paraId="227FD2C0">
            <w:pPr>
              <w:pStyle w:val="9"/>
              <w:spacing w:before="227"/>
              <w:ind w:right="106"/>
              <w:jc w:val="right"/>
              <w:rPr>
                <w:sz w:val="24"/>
              </w:rPr>
            </w:pPr>
            <w:r>
              <w:rPr>
                <w:spacing w:val="-2"/>
                <w:sz w:val="24"/>
              </w:rPr>
              <w:t>1.1.2.3</w:t>
            </w:r>
          </w:p>
        </w:tc>
        <w:tc>
          <w:tcPr>
            <w:tcW w:w="8105" w:type="dxa"/>
          </w:tcPr>
          <w:p w14:paraId="558D782C">
            <w:pPr>
              <w:pStyle w:val="9"/>
              <w:spacing w:before="30"/>
              <w:ind w:left="482"/>
              <w:rPr>
                <w:sz w:val="24"/>
              </w:rPr>
            </w:pPr>
            <w:r>
              <w:rPr>
                <w:sz w:val="24"/>
              </w:rPr>
              <w:t>Пересказ</w:t>
            </w:r>
            <w:r>
              <w:rPr>
                <w:spacing w:val="35"/>
                <w:sz w:val="24"/>
              </w:rPr>
              <w:t xml:space="preserve"> </w:t>
            </w:r>
            <w:r>
              <w:rPr>
                <w:sz w:val="24"/>
              </w:rPr>
              <w:t>с</w:t>
            </w:r>
            <w:r>
              <w:rPr>
                <w:spacing w:val="35"/>
                <w:sz w:val="24"/>
              </w:rPr>
              <w:t xml:space="preserve"> </w:t>
            </w:r>
            <w:r>
              <w:rPr>
                <w:sz w:val="24"/>
              </w:rPr>
              <w:t>использованием</w:t>
            </w:r>
            <w:r>
              <w:rPr>
                <w:spacing w:val="40"/>
                <w:sz w:val="24"/>
              </w:rPr>
              <w:t xml:space="preserve"> </w:t>
            </w:r>
            <w:r>
              <w:rPr>
                <w:sz w:val="24"/>
              </w:rPr>
              <w:t>речевых</w:t>
            </w:r>
            <w:r>
              <w:rPr>
                <w:spacing w:val="27"/>
                <w:sz w:val="24"/>
              </w:rPr>
              <w:t xml:space="preserve"> </w:t>
            </w:r>
            <w:r>
              <w:rPr>
                <w:sz w:val="24"/>
              </w:rPr>
              <w:t>ситуаций,</w:t>
            </w:r>
            <w:r>
              <w:rPr>
                <w:spacing w:val="39"/>
                <w:sz w:val="24"/>
              </w:rPr>
              <w:t xml:space="preserve"> </w:t>
            </w:r>
            <w:r>
              <w:rPr>
                <w:sz w:val="24"/>
              </w:rPr>
              <w:t>ключевых</w:t>
            </w:r>
            <w:r>
              <w:rPr>
                <w:spacing w:val="29"/>
                <w:sz w:val="24"/>
              </w:rPr>
              <w:t xml:space="preserve"> </w:t>
            </w:r>
            <w:r>
              <w:rPr>
                <w:sz w:val="24"/>
              </w:rPr>
              <w:t>слов</w:t>
            </w:r>
            <w:r>
              <w:rPr>
                <w:spacing w:val="33"/>
                <w:sz w:val="24"/>
              </w:rPr>
              <w:t xml:space="preserve"> </w:t>
            </w:r>
            <w:r>
              <w:rPr>
                <w:sz w:val="24"/>
              </w:rPr>
              <w:t>и</w:t>
            </w:r>
            <w:r>
              <w:rPr>
                <w:spacing w:val="29"/>
                <w:sz w:val="24"/>
              </w:rPr>
              <w:t xml:space="preserve"> </w:t>
            </w:r>
            <w:r>
              <w:rPr>
                <w:spacing w:val="-2"/>
                <w:sz w:val="24"/>
              </w:rPr>
              <w:t>(или)</w:t>
            </w:r>
          </w:p>
          <w:p w14:paraId="6A645AF1">
            <w:pPr>
              <w:pStyle w:val="9"/>
              <w:spacing w:before="113"/>
              <w:ind w:left="482"/>
              <w:rPr>
                <w:sz w:val="24"/>
              </w:rPr>
            </w:pPr>
            <w:r>
              <w:rPr>
                <w:sz w:val="24"/>
              </w:rPr>
              <w:t>иллюстраций</w:t>
            </w:r>
            <w:r>
              <w:rPr>
                <w:spacing w:val="-17"/>
                <w:sz w:val="24"/>
              </w:rPr>
              <w:t xml:space="preserve"> </w:t>
            </w:r>
            <w:r>
              <w:rPr>
                <w:sz w:val="24"/>
              </w:rPr>
              <w:t>основного</w:t>
            </w:r>
            <w:r>
              <w:rPr>
                <w:spacing w:val="-9"/>
                <w:sz w:val="24"/>
              </w:rPr>
              <w:t xml:space="preserve"> </w:t>
            </w:r>
            <w:r>
              <w:rPr>
                <w:sz w:val="24"/>
              </w:rPr>
              <w:t>содержания</w:t>
            </w:r>
            <w:r>
              <w:rPr>
                <w:spacing w:val="-11"/>
                <w:sz w:val="24"/>
              </w:rPr>
              <w:t xml:space="preserve"> </w:t>
            </w:r>
            <w:r>
              <w:rPr>
                <w:sz w:val="24"/>
              </w:rPr>
              <w:t>прочитанного</w:t>
            </w:r>
            <w:r>
              <w:rPr>
                <w:spacing w:val="-13"/>
                <w:sz w:val="24"/>
              </w:rPr>
              <w:t xml:space="preserve"> </w:t>
            </w:r>
            <w:r>
              <w:rPr>
                <w:spacing w:val="-2"/>
                <w:sz w:val="24"/>
              </w:rPr>
              <w:t>текста</w:t>
            </w:r>
          </w:p>
        </w:tc>
      </w:tr>
      <w:tr w14:paraId="28F88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2" w:type="dxa"/>
          </w:tcPr>
          <w:p w14:paraId="285F5933">
            <w:pPr>
              <w:pStyle w:val="9"/>
              <w:spacing w:before="35"/>
              <w:ind w:left="679"/>
              <w:rPr>
                <w:i/>
                <w:sz w:val="24"/>
              </w:rPr>
            </w:pPr>
            <w:r>
              <w:rPr>
                <w:i/>
                <w:spacing w:val="-5"/>
                <w:sz w:val="24"/>
              </w:rPr>
              <w:t>1.2</w:t>
            </w:r>
          </w:p>
        </w:tc>
        <w:tc>
          <w:tcPr>
            <w:tcW w:w="8105" w:type="dxa"/>
          </w:tcPr>
          <w:p w14:paraId="56CFED52">
            <w:pPr>
              <w:pStyle w:val="9"/>
              <w:spacing w:before="35"/>
              <w:ind w:left="482"/>
              <w:rPr>
                <w:i/>
                <w:sz w:val="24"/>
              </w:rPr>
            </w:pPr>
            <w:r>
              <w:rPr>
                <w:i/>
                <w:spacing w:val="-2"/>
                <w:sz w:val="24"/>
              </w:rPr>
              <w:t>Аудирование</w:t>
            </w:r>
          </w:p>
        </w:tc>
      </w:tr>
      <w:tr w14:paraId="407C2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82" w:type="dxa"/>
          </w:tcPr>
          <w:p w14:paraId="6CAEE06F">
            <w:pPr>
              <w:pStyle w:val="9"/>
              <w:spacing w:before="143"/>
              <w:rPr>
                <w:b/>
                <w:sz w:val="24"/>
              </w:rPr>
            </w:pPr>
          </w:p>
          <w:p w14:paraId="289EF738">
            <w:pPr>
              <w:pStyle w:val="9"/>
              <w:ind w:right="192"/>
              <w:jc w:val="right"/>
              <w:rPr>
                <w:sz w:val="24"/>
              </w:rPr>
            </w:pPr>
            <w:r>
              <w:rPr>
                <w:spacing w:val="-2"/>
                <w:sz w:val="24"/>
              </w:rPr>
              <w:t>1.2.1</w:t>
            </w:r>
          </w:p>
        </w:tc>
        <w:tc>
          <w:tcPr>
            <w:tcW w:w="8105" w:type="dxa"/>
          </w:tcPr>
          <w:p w14:paraId="2FF96245">
            <w:pPr>
              <w:pStyle w:val="9"/>
              <w:tabs>
                <w:tab w:val="left" w:pos="2278"/>
                <w:tab w:val="left" w:pos="3353"/>
                <w:tab w:val="left" w:pos="3853"/>
                <w:tab w:val="left" w:pos="5389"/>
                <w:tab w:val="left" w:pos="6105"/>
              </w:tabs>
              <w:spacing w:before="35" w:line="333" w:lineRule="auto"/>
              <w:ind w:left="482" w:right="122"/>
              <w:rPr>
                <w:sz w:val="24"/>
              </w:rPr>
            </w:pPr>
            <w:r>
              <w:rPr>
                <w:sz w:val="24"/>
              </w:rPr>
              <w:t>Понимание</w:t>
            </w:r>
            <w:r>
              <w:rPr>
                <w:spacing w:val="-2"/>
                <w:sz w:val="24"/>
              </w:rPr>
              <w:t xml:space="preserve"> </w:t>
            </w:r>
            <w:r>
              <w:rPr>
                <w:sz w:val="24"/>
              </w:rPr>
              <w:t>на</w:t>
            </w:r>
            <w:r>
              <w:rPr>
                <w:spacing w:val="36"/>
                <w:sz w:val="24"/>
              </w:rPr>
              <w:t xml:space="preserve"> </w:t>
            </w:r>
            <w:r>
              <w:rPr>
                <w:sz w:val="24"/>
              </w:rPr>
              <w:t>слух</w:t>
            </w:r>
            <w:r>
              <w:rPr>
                <w:spacing w:val="-1"/>
                <w:sz w:val="24"/>
              </w:rPr>
              <w:t xml:space="preserve"> </w:t>
            </w:r>
            <w:r>
              <w:rPr>
                <w:sz w:val="24"/>
              </w:rPr>
              <w:t>речи</w:t>
            </w:r>
            <w:r>
              <w:rPr>
                <w:spacing w:val="40"/>
                <w:sz w:val="24"/>
              </w:rPr>
              <w:t xml:space="preserve"> </w:t>
            </w:r>
            <w:r>
              <w:rPr>
                <w:sz w:val="24"/>
              </w:rPr>
              <w:t>учителя</w:t>
            </w:r>
            <w:r>
              <w:rPr>
                <w:spacing w:val="35"/>
                <w:sz w:val="24"/>
              </w:rPr>
              <w:t xml:space="preserve"> </w:t>
            </w:r>
            <w:r>
              <w:rPr>
                <w:sz w:val="24"/>
              </w:rPr>
              <w:t>и</w:t>
            </w:r>
            <w:r>
              <w:rPr>
                <w:spacing w:val="36"/>
                <w:sz w:val="24"/>
              </w:rPr>
              <w:t xml:space="preserve"> </w:t>
            </w:r>
            <w:r>
              <w:rPr>
                <w:sz w:val="24"/>
              </w:rPr>
              <w:t>других</w:t>
            </w:r>
            <w:r>
              <w:rPr>
                <w:spacing w:val="-1"/>
                <w:sz w:val="24"/>
              </w:rPr>
              <w:t xml:space="preserve"> </w:t>
            </w:r>
            <w:r>
              <w:rPr>
                <w:sz w:val="24"/>
              </w:rPr>
              <w:t>обучающихся</w:t>
            </w:r>
            <w:r>
              <w:rPr>
                <w:spacing w:val="38"/>
                <w:sz w:val="24"/>
              </w:rPr>
              <w:t xml:space="preserve"> </w:t>
            </w:r>
            <w:r>
              <w:rPr>
                <w:sz w:val="24"/>
              </w:rPr>
              <w:t>и</w:t>
            </w:r>
            <w:r>
              <w:rPr>
                <w:spacing w:val="36"/>
                <w:sz w:val="24"/>
              </w:rPr>
              <w:t xml:space="preserve"> </w:t>
            </w:r>
            <w:r>
              <w:rPr>
                <w:sz w:val="24"/>
              </w:rPr>
              <w:t xml:space="preserve">вербальная </w:t>
            </w:r>
            <w:r>
              <w:rPr>
                <w:spacing w:val="-2"/>
                <w:sz w:val="24"/>
              </w:rPr>
              <w:t>(невербальная)</w:t>
            </w:r>
            <w:r>
              <w:rPr>
                <w:sz w:val="24"/>
              </w:rPr>
              <w:tab/>
            </w:r>
            <w:r>
              <w:rPr>
                <w:spacing w:val="-2"/>
                <w:sz w:val="24"/>
              </w:rPr>
              <w:t>реакция</w:t>
            </w:r>
            <w:r>
              <w:rPr>
                <w:sz w:val="24"/>
              </w:rPr>
              <w:tab/>
            </w:r>
            <w:r>
              <w:rPr>
                <w:spacing w:val="-5"/>
                <w:sz w:val="24"/>
              </w:rPr>
              <w:t>на</w:t>
            </w:r>
            <w:r>
              <w:rPr>
                <w:sz w:val="24"/>
              </w:rPr>
              <w:tab/>
            </w:r>
            <w:r>
              <w:rPr>
                <w:spacing w:val="-2"/>
                <w:sz w:val="24"/>
              </w:rPr>
              <w:t>услышанное</w:t>
            </w:r>
            <w:r>
              <w:rPr>
                <w:sz w:val="24"/>
              </w:rPr>
              <w:tab/>
            </w:r>
            <w:r>
              <w:rPr>
                <w:spacing w:val="-4"/>
                <w:sz w:val="24"/>
              </w:rPr>
              <w:t>(при</w:t>
            </w:r>
            <w:r>
              <w:rPr>
                <w:sz w:val="24"/>
              </w:rPr>
              <w:tab/>
            </w:r>
            <w:r>
              <w:rPr>
                <w:spacing w:val="-4"/>
                <w:sz w:val="24"/>
              </w:rPr>
              <w:t>непосредственном</w:t>
            </w:r>
          </w:p>
          <w:p w14:paraId="423B37EA">
            <w:pPr>
              <w:pStyle w:val="9"/>
              <w:spacing w:before="1"/>
              <w:ind w:left="482"/>
              <w:rPr>
                <w:sz w:val="24"/>
              </w:rPr>
            </w:pPr>
            <w:r>
              <w:rPr>
                <w:spacing w:val="-2"/>
                <w:sz w:val="24"/>
              </w:rPr>
              <w:t>общении)</w:t>
            </w:r>
          </w:p>
        </w:tc>
      </w:tr>
      <w:tr w14:paraId="6833D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3" w:hRule="atLeast"/>
        </w:trPr>
        <w:tc>
          <w:tcPr>
            <w:tcW w:w="1282" w:type="dxa"/>
          </w:tcPr>
          <w:p w14:paraId="155E343C">
            <w:pPr>
              <w:pStyle w:val="9"/>
              <w:rPr>
                <w:b/>
                <w:sz w:val="24"/>
              </w:rPr>
            </w:pPr>
          </w:p>
          <w:p w14:paraId="06BE3DD5">
            <w:pPr>
              <w:pStyle w:val="9"/>
              <w:spacing w:before="54"/>
              <w:rPr>
                <w:b/>
                <w:sz w:val="24"/>
              </w:rPr>
            </w:pPr>
          </w:p>
          <w:p w14:paraId="711F0063">
            <w:pPr>
              <w:pStyle w:val="9"/>
              <w:ind w:right="192"/>
              <w:jc w:val="right"/>
              <w:rPr>
                <w:sz w:val="24"/>
              </w:rPr>
            </w:pPr>
            <w:r>
              <w:rPr>
                <w:spacing w:val="-2"/>
                <w:sz w:val="24"/>
              </w:rPr>
              <w:t>1.2.2</w:t>
            </w:r>
          </w:p>
        </w:tc>
        <w:tc>
          <w:tcPr>
            <w:tcW w:w="8105" w:type="dxa"/>
          </w:tcPr>
          <w:p w14:paraId="37F1F6D4">
            <w:pPr>
              <w:pStyle w:val="9"/>
              <w:spacing w:before="35" w:line="333" w:lineRule="auto"/>
              <w:ind w:left="482" w:right="93"/>
              <w:jc w:val="both"/>
              <w:rPr>
                <w:sz w:val="24"/>
              </w:rPr>
            </w:pPr>
            <w:r>
              <w:rPr>
                <w:sz w:val="24"/>
              </w:rPr>
              <w:t>Аудирование с пониманием основного содержания учебных текстов, построенных на изученном языковом материале: определение основной темы</w:t>
            </w:r>
            <w:r>
              <w:rPr>
                <w:spacing w:val="31"/>
                <w:sz w:val="24"/>
              </w:rPr>
              <w:t xml:space="preserve"> </w:t>
            </w:r>
            <w:r>
              <w:rPr>
                <w:sz w:val="24"/>
              </w:rPr>
              <w:t>и</w:t>
            </w:r>
            <w:r>
              <w:rPr>
                <w:spacing w:val="25"/>
                <w:sz w:val="24"/>
              </w:rPr>
              <w:t xml:space="preserve"> </w:t>
            </w:r>
            <w:r>
              <w:rPr>
                <w:sz w:val="24"/>
              </w:rPr>
              <w:t>главных</w:t>
            </w:r>
            <w:r>
              <w:rPr>
                <w:spacing w:val="25"/>
                <w:sz w:val="24"/>
              </w:rPr>
              <w:t xml:space="preserve"> </w:t>
            </w:r>
            <w:r>
              <w:rPr>
                <w:sz w:val="24"/>
              </w:rPr>
              <w:t>фактов</w:t>
            </w:r>
            <w:r>
              <w:rPr>
                <w:spacing w:val="31"/>
                <w:sz w:val="24"/>
              </w:rPr>
              <w:t xml:space="preserve"> </w:t>
            </w:r>
            <w:r>
              <w:rPr>
                <w:sz w:val="24"/>
              </w:rPr>
              <w:t>(событий)</w:t>
            </w:r>
            <w:r>
              <w:rPr>
                <w:spacing w:val="27"/>
                <w:sz w:val="24"/>
              </w:rPr>
              <w:t xml:space="preserve"> </w:t>
            </w:r>
            <w:r>
              <w:rPr>
                <w:sz w:val="24"/>
              </w:rPr>
              <w:t>в</w:t>
            </w:r>
            <w:r>
              <w:rPr>
                <w:spacing w:val="31"/>
                <w:sz w:val="24"/>
              </w:rPr>
              <w:t xml:space="preserve"> </w:t>
            </w:r>
            <w:r>
              <w:rPr>
                <w:sz w:val="24"/>
              </w:rPr>
              <w:t>воспринимаемом</w:t>
            </w:r>
            <w:r>
              <w:rPr>
                <w:spacing w:val="38"/>
                <w:sz w:val="24"/>
              </w:rPr>
              <w:t xml:space="preserve"> </w:t>
            </w:r>
            <w:r>
              <w:rPr>
                <w:sz w:val="24"/>
              </w:rPr>
              <w:t>на</w:t>
            </w:r>
            <w:r>
              <w:rPr>
                <w:spacing w:val="28"/>
                <w:sz w:val="24"/>
              </w:rPr>
              <w:t xml:space="preserve"> </w:t>
            </w:r>
            <w:r>
              <w:rPr>
                <w:sz w:val="24"/>
              </w:rPr>
              <w:t>слух</w:t>
            </w:r>
            <w:r>
              <w:rPr>
                <w:spacing w:val="25"/>
                <w:sz w:val="24"/>
              </w:rPr>
              <w:t xml:space="preserve"> </w:t>
            </w:r>
            <w:r>
              <w:rPr>
                <w:sz w:val="24"/>
              </w:rPr>
              <w:t>тексте</w:t>
            </w:r>
            <w:r>
              <w:rPr>
                <w:spacing w:val="38"/>
                <w:sz w:val="24"/>
              </w:rPr>
              <w:t xml:space="preserve"> </w:t>
            </w:r>
            <w:r>
              <w:rPr>
                <w:sz w:val="24"/>
              </w:rPr>
              <w:t>с</w:t>
            </w:r>
          </w:p>
          <w:p w14:paraId="5AD3C30E">
            <w:pPr>
              <w:pStyle w:val="9"/>
              <w:spacing w:before="6"/>
              <w:ind w:left="482"/>
              <w:jc w:val="both"/>
              <w:rPr>
                <w:sz w:val="24"/>
              </w:rPr>
            </w:pPr>
            <w:r>
              <w:rPr>
                <w:sz w:val="24"/>
              </w:rPr>
              <w:t>использованием</w:t>
            </w:r>
            <w:r>
              <w:rPr>
                <w:spacing w:val="-6"/>
                <w:sz w:val="24"/>
              </w:rPr>
              <w:t xml:space="preserve"> </w:t>
            </w:r>
            <w:r>
              <w:rPr>
                <w:sz w:val="24"/>
              </w:rPr>
              <w:t>иллюстраций</w:t>
            </w:r>
            <w:r>
              <w:rPr>
                <w:spacing w:val="-6"/>
                <w:sz w:val="24"/>
              </w:rPr>
              <w:t xml:space="preserve"> </w:t>
            </w:r>
            <w:r>
              <w:rPr>
                <w:sz w:val="24"/>
              </w:rPr>
              <w:t>и</w:t>
            </w:r>
            <w:r>
              <w:rPr>
                <w:spacing w:val="-12"/>
                <w:sz w:val="24"/>
              </w:rPr>
              <w:t xml:space="preserve"> </w:t>
            </w:r>
            <w:r>
              <w:rPr>
                <w:sz w:val="24"/>
              </w:rPr>
              <w:t>языковой</w:t>
            </w:r>
            <w:r>
              <w:rPr>
                <w:spacing w:val="-7"/>
                <w:sz w:val="24"/>
              </w:rPr>
              <w:t xml:space="preserve"> </w:t>
            </w:r>
            <w:r>
              <w:rPr>
                <w:spacing w:val="-2"/>
                <w:sz w:val="24"/>
              </w:rPr>
              <w:t>догадки</w:t>
            </w:r>
          </w:p>
        </w:tc>
      </w:tr>
      <w:tr w14:paraId="3DA55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282" w:type="dxa"/>
          </w:tcPr>
          <w:p w14:paraId="4EDED084">
            <w:pPr>
              <w:pStyle w:val="9"/>
              <w:spacing w:before="218"/>
              <w:ind w:right="192"/>
              <w:jc w:val="right"/>
              <w:rPr>
                <w:sz w:val="24"/>
              </w:rPr>
            </w:pPr>
            <w:r>
              <w:rPr>
                <w:spacing w:val="-2"/>
                <w:sz w:val="24"/>
              </w:rPr>
              <w:t>1.2.3</w:t>
            </w:r>
          </w:p>
        </w:tc>
        <w:tc>
          <w:tcPr>
            <w:tcW w:w="8105" w:type="dxa"/>
          </w:tcPr>
          <w:p w14:paraId="10AEB924">
            <w:pPr>
              <w:pStyle w:val="9"/>
              <w:spacing w:before="25"/>
              <w:ind w:left="482"/>
              <w:rPr>
                <w:sz w:val="24"/>
              </w:rPr>
            </w:pPr>
            <w:r>
              <w:rPr>
                <w:sz w:val="24"/>
              </w:rPr>
              <w:t>Аудирование</w:t>
            </w:r>
            <w:r>
              <w:rPr>
                <w:spacing w:val="48"/>
                <w:w w:val="150"/>
                <w:sz w:val="24"/>
              </w:rPr>
              <w:t xml:space="preserve"> </w:t>
            </w:r>
            <w:r>
              <w:rPr>
                <w:sz w:val="24"/>
              </w:rPr>
              <w:t>с</w:t>
            </w:r>
            <w:r>
              <w:rPr>
                <w:spacing w:val="79"/>
                <w:sz w:val="24"/>
              </w:rPr>
              <w:t xml:space="preserve"> </w:t>
            </w:r>
            <w:r>
              <w:rPr>
                <w:sz w:val="24"/>
              </w:rPr>
              <w:t>пониманием</w:t>
            </w:r>
            <w:r>
              <w:rPr>
                <w:spacing w:val="53"/>
                <w:w w:val="150"/>
                <w:sz w:val="24"/>
              </w:rPr>
              <w:t xml:space="preserve"> </w:t>
            </w:r>
            <w:r>
              <w:rPr>
                <w:sz w:val="24"/>
              </w:rPr>
              <w:t>запрашиваемой</w:t>
            </w:r>
            <w:r>
              <w:rPr>
                <w:spacing w:val="73"/>
                <w:sz w:val="24"/>
              </w:rPr>
              <w:t xml:space="preserve"> </w:t>
            </w:r>
            <w:r>
              <w:rPr>
                <w:sz w:val="24"/>
              </w:rPr>
              <w:t>информации</w:t>
            </w:r>
            <w:r>
              <w:rPr>
                <w:spacing w:val="57"/>
                <w:w w:val="150"/>
                <w:sz w:val="24"/>
              </w:rPr>
              <w:t xml:space="preserve"> </w:t>
            </w:r>
            <w:r>
              <w:rPr>
                <w:sz w:val="24"/>
              </w:rPr>
              <w:t>в</w:t>
            </w:r>
            <w:r>
              <w:rPr>
                <w:spacing w:val="53"/>
                <w:w w:val="150"/>
                <w:sz w:val="24"/>
              </w:rPr>
              <w:t xml:space="preserve"> </w:t>
            </w:r>
            <w:r>
              <w:rPr>
                <w:spacing w:val="-2"/>
                <w:sz w:val="24"/>
              </w:rPr>
              <w:t>учебных</w:t>
            </w:r>
          </w:p>
          <w:p w14:paraId="3D9D90B9">
            <w:pPr>
              <w:pStyle w:val="9"/>
              <w:spacing w:before="113"/>
              <w:ind w:left="482"/>
              <w:rPr>
                <w:sz w:val="24"/>
              </w:rPr>
            </w:pPr>
            <w:r>
              <w:rPr>
                <w:sz w:val="24"/>
              </w:rPr>
              <w:t>текстах,</w:t>
            </w:r>
            <w:r>
              <w:rPr>
                <w:spacing w:val="19"/>
                <w:sz w:val="24"/>
              </w:rPr>
              <w:t xml:space="preserve"> </w:t>
            </w:r>
            <w:r>
              <w:rPr>
                <w:sz w:val="24"/>
              </w:rPr>
              <w:t>построенных</w:t>
            </w:r>
            <w:r>
              <w:rPr>
                <w:spacing w:val="14"/>
                <w:sz w:val="24"/>
              </w:rPr>
              <w:t xml:space="preserve"> </w:t>
            </w:r>
            <w:r>
              <w:rPr>
                <w:sz w:val="24"/>
              </w:rPr>
              <w:t>на</w:t>
            </w:r>
            <w:r>
              <w:rPr>
                <w:spacing w:val="16"/>
                <w:sz w:val="24"/>
              </w:rPr>
              <w:t xml:space="preserve"> </w:t>
            </w:r>
            <w:r>
              <w:rPr>
                <w:sz w:val="24"/>
              </w:rPr>
              <w:t>изученном</w:t>
            </w:r>
            <w:r>
              <w:rPr>
                <w:spacing w:val="19"/>
                <w:sz w:val="24"/>
              </w:rPr>
              <w:t xml:space="preserve"> </w:t>
            </w:r>
            <w:r>
              <w:rPr>
                <w:sz w:val="24"/>
              </w:rPr>
              <w:t>языковом</w:t>
            </w:r>
            <w:r>
              <w:rPr>
                <w:spacing w:val="15"/>
                <w:sz w:val="24"/>
              </w:rPr>
              <w:t xml:space="preserve"> </w:t>
            </w:r>
            <w:r>
              <w:rPr>
                <w:sz w:val="24"/>
              </w:rPr>
              <w:t>материале:</w:t>
            </w:r>
            <w:r>
              <w:rPr>
                <w:spacing w:val="23"/>
                <w:sz w:val="24"/>
              </w:rPr>
              <w:t xml:space="preserve"> </w:t>
            </w:r>
            <w:r>
              <w:rPr>
                <w:sz w:val="24"/>
              </w:rPr>
              <w:t>выделение</w:t>
            </w:r>
            <w:r>
              <w:rPr>
                <w:spacing w:val="17"/>
                <w:sz w:val="24"/>
              </w:rPr>
              <w:t xml:space="preserve"> </w:t>
            </w:r>
            <w:r>
              <w:rPr>
                <w:spacing w:val="-5"/>
                <w:sz w:val="24"/>
              </w:rPr>
              <w:t>из</w:t>
            </w:r>
          </w:p>
        </w:tc>
      </w:tr>
    </w:tbl>
    <w:p w14:paraId="56FFC38F">
      <w:pPr>
        <w:pStyle w:val="9"/>
        <w:spacing w:after="0"/>
        <w:rPr>
          <w:sz w:val="24"/>
        </w:rPr>
        <w:sectPr>
          <w:pgSz w:w="11910" w:h="16400"/>
          <w:pgMar w:top="1080" w:right="708" w:bottom="280" w:left="1700" w:header="720" w:footer="720" w:gutter="0"/>
          <w:cols w:space="720" w:num="1"/>
        </w:sectPr>
      </w:pPr>
    </w:p>
    <w:p w14:paraId="0824A3A8">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2"/>
        <w:gridCol w:w="8105"/>
      </w:tblGrid>
      <w:tr w14:paraId="0D9EA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82" w:type="dxa"/>
          </w:tcPr>
          <w:p w14:paraId="320B4A64">
            <w:pPr>
              <w:pStyle w:val="9"/>
              <w:rPr>
                <w:sz w:val="24"/>
              </w:rPr>
            </w:pPr>
          </w:p>
        </w:tc>
        <w:tc>
          <w:tcPr>
            <w:tcW w:w="8105" w:type="dxa"/>
          </w:tcPr>
          <w:p w14:paraId="432BA7C5">
            <w:pPr>
              <w:pStyle w:val="9"/>
              <w:tabs>
                <w:tab w:val="left" w:pos="2609"/>
                <w:tab w:val="left" w:pos="3147"/>
                <w:tab w:val="left" w:pos="3906"/>
                <w:tab w:val="left" w:pos="4852"/>
                <w:tab w:val="left" w:pos="5279"/>
                <w:tab w:val="left" w:pos="6705"/>
              </w:tabs>
              <w:spacing w:before="35" w:line="333" w:lineRule="auto"/>
              <w:ind w:left="482" w:right="112"/>
              <w:rPr>
                <w:sz w:val="24"/>
              </w:rPr>
            </w:pPr>
            <w:r>
              <w:rPr>
                <w:spacing w:val="-2"/>
                <w:sz w:val="24"/>
              </w:rPr>
              <w:t>воспринимаемого</w:t>
            </w:r>
            <w:r>
              <w:rPr>
                <w:sz w:val="24"/>
              </w:rPr>
              <w:tab/>
            </w:r>
            <w:r>
              <w:rPr>
                <w:spacing w:val="-6"/>
                <w:sz w:val="24"/>
              </w:rPr>
              <w:t>на</w:t>
            </w:r>
            <w:r>
              <w:rPr>
                <w:sz w:val="24"/>
              </w:rPr>
              <w:tab/>
            </w:r>
            <w:r>
              <w:rPr>
                <w:spacing w:val="-4"/>
                <w:sz w:val="24"/>
              </w:rPr>
              <w:t>слух</w:t>
            </w:r>
            <w:r>
              <w:rPr>
                <w:sz w:val="24"/>
              </w:rPr>
              <w:tab/>
            </w:r>
            <w:r>
              <w:rPr>
                <w:spacing w:val="-2"/>
                <w:sz w:val="24"/>
              </w:rPr>
              <w:t>текста</w:t>
            </w:r>
            <w:r>
              <w:rPr>
                <w:sz w:val="24"/>
              </w:rPr>
              <w:tab/>
            </w:r>
            <w:r>
              <w:rPr>
                <w:spacing w:val="-10"/>
                <w:sz w:val="24"/>
              </w:rPr>
              <w:t>и</w:t>
            </w:r>
            <w:r>
              <w:rPr>
                <w:sz w:val="24"/>
              </w:rPr>
              <w:tab/>
            </w:r>
            <w:r>
              <w:rPr>
                <w:spacing w:val="-2"/>
                <w:sz w:val="24"/>
              </w:rPr>
              <w:t>понимание</w:t>
            </w:r>
            <w:r>
              <w:rPr>
                <w:sz w:val="24"/>
              </w:rPr>
              <w:tab/>
            </w:r>
            <w:r>
              <w:rPr>
                <w:spacing w:val="-4"/>
                <w:sz w:val="24"/>
              </w:rPr>
              <w:t xml:space="preserve">информации </w:t>
            </w:r>
            <w:r>
              <w:rPr>
                <w:sz w:val="24"/>
              </w:rPr>
              <w:t>фактического</w:t>
            </w:r>
            <w:r>
              <w:rPr>
                <w:spacing w:val="57"/>
                <w:w w:val="150"/>
                <w:sz w:val="24"/>
              </w:rPr>
              <w:t xml:space="preserve"> </w:t>
            </w:r>
            <w:r>
              <w:rPr>
                <w:sz w:val="24"/>
              </w:rPr>
              <w:t>характера</w:t>
            </w:r>
            <w:r>
              <w:rPr>
                <w:spacing w:val="57"/>
                <w:w w:val="150"/>
                <w:sz w:val="24"/>
              </w:rPr>
              <w:t xml:space="preserve"> </w:t>
            </w:r>
            <w:r>
              <w:rPr>
                <w:sz w:val="24"/>
              </w:rPr>
              <w:t>(например,</w:t>
            </w:r>
            <w:r>
              <w:rPr>
                <w:spacing w:val="62"/>
                <w:w w:val="150"/>
                <w:sz w:val="24"/>
              </w:rPr>
              <w:t xml:space="preserve"> </w:t>
            </w:r>
            <w:r>
              <w:rPr>
                <w:sz w:val="24"/>
              </w:rPr>
              <w:t>имя,</w:t>
            </w:r>
            <w:r>
              <w:rPr>
                <w:spacing w:val="57"/>
                <w:w w:val="150"/>
                <w:sz w:val="24"/>
              </w:rPr>
              <w:t xml:space="preserve"> </w:t>
            </w:r>
            <w:r>
              <w:rPr>
                <w:sz w:val="24"/>
              </w:rPr>
              <w:t>возраст,</w:t>
            </w:r>
            <w:r>
              <w:rPr>
                <w:spacing w:val="67"/>
                <w:w w:val="150"/>
                <w:sz w:val="24"/>
              </w:rPr>
              <w:t xml:space="preserve"> </w:t>
            </w:r>
            <w:r>
              <w:rPr>
                <w:sz w:val="24"/>
              </w:rPr>
              <w:t>любимое</w:t>
            </w:r>
            <w:r>
              <w:rPr>
                <w:spacing w:val="54"/>
                <w:w w:val="150"/>
                <w:sz w:val="24"/>
              </w:rPr>
              <w:t xml:space="preserve"> </w:t>
            </w:r>
            <w:r>
              <w:rPr>
                <w:spacing w:val="-2"/>
                <w:sz w:val="24"/>
              </w:rPr>
              <w:t>занятие,</w:t>
            </w:r>
          </w:p>
          <w:p w14:paraId="0837CDEF">
            <w:pPr>
              <w:pStyle w:val="9"/>
              <w:spacing w:before="5"/>
              <w:ind w:left="482"/>
              <w:rPr>
                <w:sz w:val="24"/>
              </w:rPr>
            </w:pPr>
            <w:r>
              <w:rPr>
                <w:sz w:val="24"/>
              </w:rPr>
              <w:t>цвет)</w:t>
            </w:r>
            <w:r>
              <w:rPr>
                <w:spacing w:val="-7"/>
                <w:sz w:val="24"/>
              </w:rPr>
              <w:t xml:space="preserve"> </w:t>
            </w:r>
            <w:r>
              <w:rPr>
                <w:sz w:val="24"/>
              </w:rPr>
              <w:t>с</w:t>
            </w:r>
            <w:r>
              <w:rPr>
                <w:spacing w:val="-13"/>
                <w:sz w:val="24"/>
              </w:rPr>
              <w:t xml:space="preserve"> </w:t>
            </w:r>
            <w:r>
              <w:rPr>
                <w:sz w:val="24"/>
              </w:rPr>
              <w:t>использованием</w:t>
            </w:r>
            <w:r>
              <w:rPr>
                <w:spacing w:val="-5"/>
                <w:sz w:val="24"/>
              </w:rPr>
              <w:t xml:space="preserve"> </w:t>
            </w:r>
            <w:r>
              <w:rPr>
                <w:sz w:val="24"/>
              </w:rPr>
              <w:t>иллюстраций</w:t>
            </w:r>
            <w:r>
              <w:rPr>
                <w:spacing w:val="-10"/>
                <w:sz w:val="24"/>
              </w:rPr>
              <w:t xml:space="preserve"> </w:t>
            </w:r>
            <w:r>
              <w:rPr>
                <w:sz w:val="24"/>
              </w:rPr>
              <w:t>и</w:t>
            </w:r>
            <w:r>
              <w:rPr>
                <w:spacing w:val="-11"/>
                <w:sz w:val="24"/>
              </w:rPr>
              <w:t xml:space="preserve"> </w:t>
            </w:r>
            <w:r>
              <w:rPr>
                <w:sz w:val="24"/>
              </w:rPr>
              <w:t>языковой</w:t>
            </w:r>
            <w:r>
              <w:rPr>
                <w:spacing w:val="-6"/>
                <w:sz w:val="24"/>
              </w:rPr>
              <w:t xml:space="preserve"> </w:t>
            </w:r>
            <w:r>
              <w:rPr>
                <w:spacing w:val="-2"/>
                <w:sz w:val="24"/>
              </w:rPr>
              <w:t>догадки</w:t>
            </w:r>
          </w:p>
        </w:tc>
      </w:tr>
      <w:tr w14:paraId="0EC67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2" w:type="dxa"/>
          </w:tcPr>
          <w:p w14:paraId="6C079CD5">
            <w:pPr>
              <w:pStyle w:val="9"/>
              <w:spacing w:before="35"/>
              <w:ind w:left="422" w:right="29"/>
              <w:jc w:val="center"/>
              <w:rPr>
                <w:i/>
                <w:sz w:val="24"/>
              </w:rPr>
            </w:pPr>
            <w:r>
              <w:rPr>
                <w:i/>
                <w:spacing w:val="-5"/>
                <w:sz w:val="24"/>
              </w:rPr>
              <w:t>1.3</w:t>
            </w:r>
          </w:p>
        </w:tc>
        <w:tc>
          <w:tcPr>
            <w:tcW w:w="8105" w:type="dxa"/>
          </w:tcPr>
          <w:p w14:paraId="12188D21">
            <w:pPr>
              <w:pStyle w:val="9"/>
              <w:spacing w:before="35"/>
              <w:ind w:left="482"/>
              <w:rPr>
                <w:i/>
                <w:sz w:val="24"/>
              </w:rPr>
            </w:pPr>
            <w:r>
              <w:rPr>
                <w:i/>
                <w:sz w:val="24"/>
              </w:rPr>
              <w:t>Смысловое</w:t>
            </w:r>
            <w:r>
              <w:rPr>
                <w:i/>
                <w:spacing w:val="-6"/>
                <w:sz w:val="24"/>
              </w:rPr>
              <w:t xml:space="preserve"> </w:t>
            </w:r>
            <w:r>
              <w:rPr>
                <w:i/>
                <w:spacing w:val="-2"/>
                <w:sz w:val="24"/>
              </w:rPr>
              <w:t>чтение</w:t>
            </w:r>
          </w:p>
        </w:tc>
      </w:tr>
      <w:tr w14:paraId="19527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82" w:type="dxa"/>
          </w:tcPr>
          <w:p w14:paraId="301A6C82">
            <w:pPr>
              <w:pStyle w:val="9"/>
              <w:spacing w:before="143"/>
              <w:rPr>
                <w:b/>
                <w:sz w:val="24"/>
              </w:rPr>
            </w:pPr>
          </w:p>
          <w:p w14:paraId="5FC117FB">
            <w:pPr>
              <w:pStyle w:val="9"/>
              <w:ind w:left="422" w:right="29"/>
              <w:jc w:val="center"/>
              <w:rPr>
                <w:sz w:val="24"/>
              </w:rPr>
            </w:pPr>
            <w:r>
              <w:rPr>
                <w:spacing w:val="-2"/>
                <w:sz w:val="24"/>
              </w:rPr>
              <w:t>1.3.1</w:t>
            </w:r>
          </w:p>
        </w:tc>
        <w:tc>
          <w:tcPr>
            <w:tcW w:w="8105" w:type="dxa"/>
          </w:tcPr>
          <w:p w14:paraId="096ECCEB">
            <w:pPr>
              <w:pStyle w:val="9"/>
              <w:spacing w:before="30" w:line="333" w:lineRule="auto"/>
              <w:ind w:left="482" w:right="117"/>
              <w:jc w:val="both"/>
              <w:rPr>
                <w:sz w:val="24"/>
              </w:rPr>
            </w:pPr>
            <w:r>
              <w:rPr>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14:paraId="21579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282" w:type="dxa"/>
          </w:tcPr>
          <w:p w14:paraId="6DA4424D">
            <w:pPr>
              <w:pStyle w:val="9"/>
              <w:rPr>
                <w:b/>
                <w:sz w:val="24"/>
              </w:rPr>
            </w:pPr>
          </w:p>
          <w:p w14:paraId="77747FF0">
            <w:pPr>
              <w:pStyle w:val="9"/>
              <w:spacing w:before="246"/>
              <w:rPr>
                <w:b/>
                <w:sz w:val="24"/>
              </w:rPr>
            </w:pPr>
          </w:p>
          <w:p w14:paraId="6EBFB59B">
            <w:pPr>
              <w:pStyle w:val="9"/>
              <w:ind w:left="422" w:right="29"/>
              <w:jc w:val="center"/>
              <w:rPr>
                <w:sz w:val="24"/>
              </w:rPr>
            </w:pPr>
            <w:r>
              <w:rPr>
                <w:spacing w:val="-2"/>
                <w:sz w:val="24"/>
              </w:rPr>
              <w:t>1.3.2</w:t>
            </w:r>
          </w:p>
        </w:tc>
        <w:tc>
          <w:tcPr>
            <w:tcW w:w="8105" w:type="dxa"/>
          </w:tcPr>
          <w:p w14:paraId="60B79823">
            <w:pPr>
              <w:pStyle w:val="9"/>
              <w:spacing w:before="30" w:line="336" w:lineRule="auto"/>
              <w:ind w:left="482" w:right="93"/>
              <w:jc w:val="both"/>
              <w:rPr>
                <w:sz w:val="24"/>
              </w:rPr>
            </w:pPr>
            <w:r>
              <w:rPr>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w:t>
            </w:r>
            <w:r>
              <w:rPr>
                <w:spacing w:val="-2"/>
                <w:sz w:val="24"/>
              </w:rPr>
              <w:t xml:space="preserve"> </w:t>
            </w:r>
            <w:r>
              <w:rPr>
                <w:sz w:val="24"/>
              </w:rPr>
              <w:t>в том числе контекстуальной,</w:t>
            </w:r>
          </w:p>
          <w:p w14:paraId="5A6D42B5">
            <w:pPr>
              <w:pStyle w:val="9"/>
              <w:spacing w:line="271" w:lineRule="exact"/>
              <w:ind w:left="482"/>
              <w:rPr>
                <w:sz w:val="24"/>
              </w:rPr>
            </w:pPr>
            <w:r>
              <w:rPr>
                <w:spacing w:val="-2"/>
                <w:sz w:val="24"/>
              </w:rPr>
              <w:t>догадки</w:t>
            </w:r>
          </w:p>
        </w:tc>
      </w:tr>
      <w:tr w14:paraId="536EE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82" w:type="dxa"/>
          </w:tcPr>
          <w:p w14:paraId="5A429EE5">
            <w:pPr>
              <w:pStyle w:val="9"/>
              <w:rPr>
                <w:b/>
                <w:sz w:val="24"/>
              </w:rPr>
            </w:pPr>
          </w:p>
          <w:p w14:paraId="0A03A797">
            <w:pPr>
              <w:pStyle w:val="9"/>
              <w:spacing w:before="251"/>
              <w:rPr>
                <w:b/>
                <w:sz w:val="24"/>
              </w:rPr>
            </w:pPr>
          </w:p>
          <w:p w14:paraId="69F19950">
            <w:pPr>
              <w:pStyle w:val="9"/>
              <w:ind w:left="422" w:right="29"/>
              <w:jc w:val="center"/>
              <w:rPr>
                <w:sz w:val="24"/>
              </w:rPr>
            </w:pPr>
            <w:r>
              <w:rPr>
                <w:spacing w:val="-2"/>
                <w:sz w:val="24"/>
              </w:rPr>
              <w:t>1.3.3</w:t>
            </w:r>
          </w:p>
        </w:tc>
        <w:tc>
          <w:tcPr>
            <w:tcW w:w="8105" w:type="dxa"/>
          </w:tcPr>
          <w:p w14:paraId="6ADF4310">
            <w:pPr>
              <w:pStyle w:val="9"/>
              <w:spacing w:before="30" w:line="336" w:lineRule="auto"/>
              <w:ind w:left="482" w:right="86"/>
              <w:jc w:val="both"/>
              <w:rPr>
                <w:sz w:val="24"/>
              </w:rPr>
            </w:pPr>
            <w:r>
              <w:rPr>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w:t>
            </w:r>
            <w:r>
              <w:rPr>
                <w:spacing w:val="40"/>
                <w:sz w:val="24"/>
              </w:rPr>
              <w:t xml:space="preserve"> </w:t>
            </w:r>
            <w:r>
              <w:rPr>
                <w:sz w:val="24"/>
              </w:rPr>
              <w:t>характера</w:t>
            </w:r>
            <w:r>
              <w:rPr>
                <w:spacing w:val="37"/>
                <w:sz w:val="24"/>
              </w:rPr>
              <w:t xml:space="preserve"> </w:t>
            </w:r>
            <w:r>
              <w:rPr>
                <w:sz w:val="24"/>
              </w:rPr>
              <w:t>с</w:t>
            </w:r>
            <w:r>
              <w:rPr>
                <w:spacing w:val="37"/>
                <w:sz w:val="24"/>
              </w:rPr>
              <w:t xml:space="preserve"> </w:t>
            </w:r>
            <w:r>
              <w:rPr>
                <w:sz w:val="24"/>
              </w:rPr>
              <w:t>использованием</w:t>
            </w:r>
            <w:r>
              <w:rPr>
                <w:spacing w:val="33"/>
                <w:sz w:val="24"/>
              </w:rPr>
              <w:t xml:space="preserve"> </w:t>
            </w:r>
            <w:r>
              <w:rPr>
                <w:sz w:val="24"/>
              </w:rPr>
              <w:t>иллюстраций</w:t>
            </w:r>
            <w:r>
              <w:rPr>
                <w:spacing w:val="40"/>
                <w:sz w:val="24"/>
              </w:rPr>
              <w:t xml:space="preserve"> </w:t>
            </w:r>
            <w:r>
              <w:rPr>
                <w:sz w:val="24"/>
              </w:rPr>
              <w:t>и</w:t>
            </w:r>
            <w:r>
              <w:rPr>
                <w:spacing w:val="35"/>
                <w:sz w:val="24"/>
              </w:rPr>
              <w:t xml:space="preserve"> </w:t>
            </w:r>
            <w:r>
              <w:rPr>
                <w:sz w:val="24"/>
              </w:rPr>
              <w:t>языковой,</w:t>
            </w:r>
            <w:r>
              <w:rPr>
                <w:spacing w:val="32"/>
                <w:sz w:val="24"/>
              </w:rPr>
              <w:t xml:space="preserve"> </w:t>
            </w:r>
            <w:r>
              <w:rPr>
                <w:sz w:val="24"/>
              </w:rPr>
              <w:t>в</w:t>
            </w:r>
          </w:p>
          <w:p w14:paraId="375F5F28">
            <w:pPr>
              <w:pStyle w:val="9"/>
              <w:ind w:left="482"/>
              <w:jc w:val="both"/>
              <w:rPr>
                <w:sz w:val="24"/>
              </w:rPr>
            </w:pPr>
            <w:r>
              <w:rPr>
                <w:sz w:val="24"/>
              </w:rPr>
              <w:t>том</w:t>
            </w:r>
            <w:r>
              <w:rPr>
                <w:spacing w:val="-2"/>
                <w:sz w:val="24"/>
              </w:rPr>
              <w:t xml:space="preserve"> </w:t>
            </w:r>
            <w:r>
              <w:rPr>
                <w:sz w:val="24"/>
              </w:rPr>
              <w:t>числе</w:t>
            </w:r>
            <w:r>
              <w:rPr>
                <w:spacing w:val="-7"/>
                <w:sz w:val="24"/>
              </w:rPr>
              <w:t xml:space="preserve"> </w:t>
            </w:r>
            <w:r>
              <w:rPr>
                <w:sz w:val="24"/>
              </w:rPr>
              <w:t>контекстуальной,</w:t>
            </w:r>
            <w:r>
              <w:rPr>
                <w:spacing w:val="-3"/>
                <w:sz w:val="24"/>
              </w:rPr>
              <w:t xml:space="preserve"> </w:t>
            </w:r>
            <w:r>
              <w:rPr>
                <w:spacing w:val="-2"/>
                <w:sz w:val="24"/>
              </w:rPr>
              <w:t>догадки</w:t>
            </w:r>
          </w:p>
        </w:tc>
      </w:tr>
      <w:tr w14:paraId="5661B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082BD0D4">
            <w:pPr>
              <w:pStyle w:val="9"/>
              <w:spacing w:before="30"/>
              <w:ind w:left="422" w:right="29"/>
              <w:jc w:val="center"/>
              <w:rPr>
                <w:i/>
                <w:sz w:val="24"/>
              </w:rPr>
            </w:pPr>
            <w:r>
              <w:rPr>
                <w:i/>
                <w:spacing w:val="-5"/>
                <w:sz w:val="24"/>
              </w:rPr>
              <w:t>1.4</w:t>
            </w:r>
          </w:p>
        </w:tc>
        <w:tc>
          <w:tcPr>
            <w:tcW w:w="8105" w:type="dxa"/>
          </w:tcPr>
          <w:p w14:paraId="4C973C3F">
            <w:pPr>
              <w:pStyle w:val="9"/>
              <w:spacing w:before="30"/>
              <w:ind w:left="482"/>
              <w:rPr>
                <w:i/>
                <w:sz w:val="24"/>
              </w:rPr>
            </w:pPr>
            <w:r>
              <w:rPr>
                <w:i/>
                <w:spacing w:val="-2"/>
                <w:sz w:val="24"/>
              </w:rPr>
              <w:t>Письмо</w:t>
            </w:r>
          </w:p>
        </w:tc>
      </w:tr>
      <w:tr w14:paraId="55AD1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07BF12C0">
            <w:pPr>
              <w:pStyle w:val="9"/>
              <w:spacing w:before="143"/>
              <w:rPr>
                <w:b/>
                <w:sz w:val="24"/>
              </w:rPr>
            </w:pPr>
          </w:p>
          <w:p w14:paraId="6E91AADA">
            <w:pPr>
              <w:pStyle w:val="9"/>
              <w:ind w:left="422" w:right="29"/>
              <w:jc w:val="center"/>
              <w:rPr>
                <w:sz w:val="24"/>
              </w:rPr>
            </w:pPr>
            <w:r>
              <w:rPr>
                <w:spacing w:val="-2"/>
                <w:sz w:val="24"/>
              </w:rPr>
              <w:t>1.4.1</w:t>
            </w:r>
          </w:p>
        </w:tc>
        <w:tc>
          <w:tcPr>
            <w:tcW w:w="8105" w:type="dxa"/>
          </w:tcPr>
          <w:p w14:paraId="7E93B23C">
            <w:pPr>
              <w:pStyle w:val="9"/>
              <w:spacing w:before="30" w:line="333" w:lineRule="auto"/>
              <w:ind w:left="482" w:right="97"/>
              <w:jc w:val="both"/>
              <w:rPr>
                <w:sz w:val="24"/>
              </w:rPr>
            </w:pPr>
            <w:r>
              <w:rPr>
                <w:sz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14:paraId="22F2C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2" w:type="dxa"/>
          </w:tcPr>
          <w:p w14:paraId="41034C44">
            <w:pPr>
              <w:pStyle w:val="9"/>
              <w:spacing w:before="222"/>
              <w:ind w:left="422" w:right="29"/>
              <w:jc w:val="center"/>
              <w:rPr>
                <w:sz w:val="24"/>
              </w:rPr>
            </w:pPr>
            <w:r>
              <w:rPr>
                <w:spacing w:val="-2"/>
                <w:sz w:val="24"/>
              </w:rPr>
              <w:t>1.4.2</w:t>
            </w:r>
          </w:p>
        </w:tc>
        <w:tc>
          <w:tcPr>
            <w:tcW w:w="8105" w:type="dxa"/>
          </w:tcPr>
          <w:p w14:paraId="722211C0">
            <w:pPr>
              <w:pStyle w:val="9"/>
              <w:spacing w:before="30"/>
              <w:ind w:left="482"/>
              <w:rPr>
                <w:sz w:val="24"/>
              </w:rPr>
            </w:pPr>
            <w:r>
              <w:rPr>
                <w:sz w:val="24"/>
              </w:rPr>
              <w:t>Создание</w:t>
            </w:r>
            <w:r>
              <w:rPr>
                <w:spacing w:val="-2"/>
                <w:sz w:val="24"/>
              </w:rPr>
              <w:t xml:space="preserve"> </w:t>
            </w:r>
            <w:r>
              <w:rPr>
                <w:sz w:val="24"/>
              </w:rPr>
              <w:t>подписей</w:t>
            </w:r>
            <w:r>
              <w:rPr>
                <w:spacing w:val="5"/>
                <w:sz w:val="24"/>
              </w:rPr>
              <w:t xml:space="preserve"> </w:t>
            </w:r>
            <w:r>
              <w:rPr>
                <w:sz w:val="24"/>
              </w:rPr>
              <w:t>к картинкам,</w:t>
            </w:r>
            <w:r>
              <w:rPr>
                <w:spacing w:val="10"/>
                <w:sz w:val="24"/>
              </w:rPr>
              <w:t xml:space="preserve"> </w:t>
            </w:r>
            <w:r>
              <w:rPr>
                <w:sz w:val="24"/>
              </w:rPr>
              <w:t>фотографиям</w:t>
            </w:r>
            <w:r>
              <w:rPr>
                <w:spacing w:val="-4"/>
                <w:sz w:val="24"/>
              </w:rPr>
              <w:t xml:space="preserve"> </w:t>
            </w:r>
            <w:r>
              <w:rPr>
                <w:sz w:val="24"/>
              </w:rPr>
              <w:t>с</w:t>
            </w:r>
            <w:r>
              <w:rPr>
                <w:spacing w:val="2"/>
                <w:sz w:val="24"/>
              </w:rPr>
              <w:t xml:space="preserve"> </w:t>
            </w:r>
            <w:r>
              <w:rPr>
                <w:sz w:val="24"/>
              </w:rPr>
              <w:t>пояснением,</w:t>
            </w:r>
            <w:r>
              <w:rPr>
                <w:spacing w:val="10"/>
                <w:sz w:val="24"/>
              </w:rPr>
              <w:t xml:space="preserve"> </w:t>
            </w:r>
            <w:r>
              <w:rPr>
                <w:sz w:val="24"/>
              </w:rPr>
              <w:t>что</w:t>
            </w:r>
            <w:r>
              <w:rPr>
                <w:spacing w:val="3"/>
                <w:sz w:val="24"/>
              </w:rPr>
              <w:t xml:space="preserve"> </w:t>
            </w:r>
            <w:r>
              <w:rPr>
                <w:sz w:val="24"/>
              </w:rPr>
              <w:t>на</w:t>
            </w:r>
            <w:r>
              <w:rPr>
                <w:spacing w:val="-3"/>
                <w:sz w:val="24"/>
              </w:rPr>
              <w:t xml:space="preserve"> </w:t>
            </w:r>
            <w:r>
              <w:rPr>
                <w:spacing w:val="-5"/>
                <w:sz w:val="24"/>
              </w:rPr>
              <w:t>них</w:t>
            </w:r>
          </w:p>
          <w:p w14:paraId="3E10C469">
            <w:pPr>
              <w:pStyle w:val="9"/>
              <w:spacing w:before="108"/>
              <w:ind w:left="482"/>
              <w:rPr>
                <w:sz w:val="24"/>
              </w:rPr>
            </w:pPr>
            <w:r>
              <w:rPr>
                <w:spacing w:val="-2"/>
                <w:sz w:val="24"/>
              </w:rPr>
              <w:t>изображено</w:t>
            </w:r>
          </w:p>
        </w:tc>
      </w:tr>
      <w:tr w14:paraId="32BBF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1FA9B36D">
            <w:pPr>
              <w:pStyle w:val="9"/>
              <w:spacing w:before="138"/>
              <w:rPr>
                <w:b/>
                <w:sz w:val="24"/>
              </w:rPr>
            </w:pPr>
          </w:p>
          <w:p w14:paraId="0FFF34EE">
            <w:pPr>
              <w:pStyle w:val="9"/>
              <w:spacing w:before="1"/>
              <w:ind w:left="422" w:right="29"/>
              <w:jc w:val="center"/>
              <w:rPr>
                <w:sz w:val="24"/>
              </w:rPr>
            </w:pPr>
            <w:r>
              <w:rPr>
                <w:spacing w:val="-2"/>
                <w:sz w:val="24"/>
              </w:rPr>
              <w:t>1.4.3</w:t>
            </w:r>
          </w:p>
        </w:tc>
        <w:tc>
          <w:tcPr>
            <w:tcW w:w="8105" w:type="dxa"/>
          </w:tcPr>
          <w:p w14:paraId="087C3CDD">
            <w:pPr>
              <w:pStyle w:val="9"/>
              <w:spacing w:before="30" w:line="333" w:lineRule="auto"/>
              <w:ind w:left="482" w:right="132"/>
              <w:jc w:val="both"/>
              <w:rPr>
                <w:sz w:val="24"/>
              </w:rPr>
            </w:pPr>
            <w:r>
              <w:rPr>
                <w:sz w:val="24"/>
              </w:rPr>
              <w:t>Заполнение</w:t>
            </w:r>
            <w:r>
              <w:rPr>
                <w:spacing w:val="-5"/>
                <w:sz w:val="24"/>
              </w:rPr>
              <w:t xml:space="preserve"> </w:t>
            </w:r>
            <w:r>
              <w:rPr>
                <w:sz w:val="24"/>
              </w:rPr>
              <w:t>простых</w:t>
            </w:r>
            <w:r>
              <w:rPr>
                <w:spacing w:val="-9"/>
                <w:sz w:val="24"/>
              </w:rPr>
              <w:t xml:space="preserve"> </w:t>
            </w:r>
            <w:r>
              <w:rPr>
                <w:sz w:val="24"/>
              </w:rPr>
              <w:t>формуляров с</w:t>
            </w:r>
            <w:r>
              <w:rPr>
                <w:spacing w:val="-7"/>
                <w:sz w:val="24"/>
              </w:rPr>
              <w:t xml:space="preserve"> </w:t>
            </w:r>
            <w:r>
              <w:rPr>
                <w:sz w:val="24"/>
              </w:rPr>
              <w:t>указанием личной</w:t>
            </w:r>
            <w:r>
              <w:rPr>
                <w:spacing w:val="-4"/>
                <w:sz w:val="24"/>
              </w:rPr>
              <w:t xml:space="preserve"> </w:t>
            </w:r>
            <w:r>
              <w:rPr>
                <w:sz w:val="24"/>
              </w:rPr>
              <w:t>информации</w:t>
            </w:r>
            <w:r>
              <w:rPr>
                <w:spacing w:val="-3"/>
                <w:sz w:val="24"/>
              </w:rPr>
              <w:t xml:space="preserve"> </w:t>
            </w:r>
            <w:r>
              <w:rPr>
                <w:sz w:val="24"/>
              </w:rPr>
              <w:t>(имя, фамилия,</w:t>
            </w:r>
            <w:r>
              <w:rPr>
                <w:spacing w:val="-6"/>
                <w:sz w:val="24"/>
              </w:rPr>
              <w:t xml:space="preserve"> </w:t>
            </w:r>
            <w:r>
              <w:rPr>
                <w:sz w:val="24"/>
              </w:rPr>
              <w:t>возраст,</w:t>
            </w:r>
            <w:r>
              <w:rPr>
                <w:spacing w:val="-2"/>
                <w:sz w:val="24"/>
              </w:rPr>
              <w:t xml:space="preserve"> </w:t>
            </w:r>
            <w:r>
              <w:rPr>
                <w:sz w:val="24"/>
              </w:rPr>
              <w:t>страна</w:t>
            </w:r>
            <w:r>
              <w:rPr>
                <w:spacing w:val="-14"/>
                <w:sz w:val="24"/>
              </w:rPr>
              <w:t xml:space="preserve"> </w:t>
            </w:r>
            <w:r>
              <w:rPr>
                <w:sz w:val="24"/>
              </w:rPr>
              <w:t>проживания,</w:t>
            </w:r>
            <w:r>
              <w:rPr>
                <w:spacing w:val="-6"/>
                <w:sz w:val="24"/>
              </w:rPr>
              <w:t xml:space="preserve"> </w:t>
            </w:r>
            <w:r>
              <w:rPr>
                <w:sz w:val="24"/>
              </w:rPr>
              <w:t>любимые</w:t>
            </w:r>
            <w:r>
              <w:rPr>
                <w:spacing w:val="-6"/>
                <w:sz w:val="24"/>
              </w:rPr>
              <w:t xml:space="preserve"> </w:t>
            </w:r>
            <w:r>
              <w:rPr>
                <w:sz w:val="24"/>
              </w:rPr>
              <w:t>занятия)</w:t>
            </w:r>
            <w:r>
              <w:rPr>
                <w:spacing w:val="-10"/>
                <w:sz w:val="24"/>
              </w:rPr>
              <w:t xml:space="preserve"> </w:t>
            </w:r>
            <w:r>
              <w:rPr>
                <w:sz w:val="24"/>
              </w:rPr>
              <w:t>в</w:t>
            </w:r>
            <w:r>
              <w:rPr>
                <w:spacing w:val="-8"/>
                <w:sz w:val="24"/>
              </w:rPr>
              <w:t xml:space="preserve"> </w:t>
            </w:r>
            <w:r>
              <w:rPr>
                <w:sz w:val="24"/>
              </w:rPr>
              <w:t>соответствии с нормами, принятыми в стране (странах) изучаемого языка</w:t>
            </w:r>
          </w:p>
        </w:tc>
      </w:tr>
      <w:tr w14:paraId="7D0F40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2" w:type="dxa"/>
          </w:tcPr>
          <w:p w14:paraId="565E3C68">
            <w:pPr>
              <w:pStyle w:val="9"/>
              <w:spacing w:before="222"/>
              <w:ind w:left="422" w:right="29"/>
              <w:jc w:val="center"/>
              <w:rPr>
                <w:sz w:val="24"/>
              </w:rPr>
            </w:pPr>
            <w:r>
              <w:rPr>
                <w:spacing w:val="-2"/>
                <w:sz w:val="24"/>
              </w:rPr>
              <w:t>1.4.4</w:t>
            </w:r>
          </w:p>
        </w:tc>
        <w:tc>
          <w:tcPr>
            <w:tcW w:w="8105" w:type="dxa"/>
          </w:tcPr>
          <w:p w14:paraId="6E11FA61">
            <w:pPr>
              <w:pStyle w:val="9"/>
              <w:spacing w:before="30"/>
              <w:ind w:left="482"/>
              <w:rPr>
                <w:sz w:val="24"/>
              </w:rPr>
            </w:pPr>
            <w:r>
              <w:rPr>
                <w:sz w:val="24"/>
              </w:rPr>
              <w:t>Написание</w:t>
            </w:r>
            <w:r>
              <w:rPr>
                <w:spacing w:val="43"/>
                <w:sz w:val="24"/>
              </w:rPr>
              <w:t xml:space="preserve"> </w:t>
            </w:r>
            <w:r>
              <w:rPr>
                <w:sz w:val="24"/>
              </w:rPr>
              <w:t>с</w:t>
            </w:r>
            <w:r>
              <w:rPr>
                <w:spacing w:val="45"/>
                <w:sz w:val="24"/>
              </w:rPr>
              <w:t xml:space="preserve"> </w:t>
            </w:r>
            <w:r>
              <w:rPr>
                <w:sz w:val="24"/>
              </w:rPr>
              <w:t>использованием</w:t>
            </w:r>
            <w:r>
              <w:rPr>
                <w:spacing w:val="45"/>
                <w:sz w:val="24"/>
              </w:rPr>
              <w:t xml:space="preserve"> </w:t>
            </w:r>
            <w:r>
              <w:rPr>
                <w:sz w:val="24"/>
              </w:rPr>
              <w:t>образца</w:t>
            </w:r>
            <w:r>
              <w:rPr>
                <w:spacing w:val="46"/>
                <w:sz w:val="24"/>
              </w:rPr>
              <w:t xml:space="preserve"> </w:t>
            </w:r>
            <w:r>
              <w:rPr>
                <w:sz w:val="24"/>
              </w:rPr>
              <w:t>поздравлений</w:t>
            </w:r>
            <w:r>
              <w:rPr>
                <w:spacing w:val="57"/>
                <w:sz w:val="24"/>
              </w:rPr>
              <w:t xml:space="preserve"> </w:t>
            </w:r>
            <w:r>
              <w:rPr>
                <w:sz w:val="24"/>
              </w:rPr>
              <w:t>с</w:t>
            </w:r>
            <w:r>
              <w:rPr>
                <w:spacing w:val="40"/>
                <w:sz w:val="24"/>
              </w:rPr>
              <w:t xml:space="preserve"> </w:t>
            </w:r>
            <w:r>
              <w:rPr>
                <w:sz w:val="24"/>
              </w:rPr>
              <w:t>праздниками</w:t>
            </w:r>
            <w:r>
              <w:rPr>
                <w:spacing w:val="49"/>
                <w:sz w:val="24"/>
              </w:rPr>
              <w:t xml:space="preserve"> </w:t>
            </w:r>
            <w:r>
              <w:rPr>
                <w:spacing w:val="-5"/>
                <w:sz w:val="24"/>
              </w:rPr>
              <w:t>(c</w:t>
            </w:r>
          </w:p>
          <w:p w14:paraId="78FE4FC3">
            <w:pPr>
              <w:pStyle w:val="9"/>
              <w:spacing w:before="113"/>
              <w:ind w:left="482"/>
              <w:rPr>
                <w:sz w:val="24"/>
              </w:rPr>
            </w:pPr>
            <w:r>
              <w:rPr>
                <w:sz w:val="24"/>
              </w:rPr>
              <w:t>днём</w:t>
            </w:r>
            <w:r>
              <w:rPr>
                <w:spacing w:val="-7"/>
                <w:sz w:val="24"/>
              </w:rPr>
              <w:t xml:space="preserve"> </w:t>
            </w:r>
            <w:r>
              <w:rPr>
                <w:sz w:val="24"/>
              </w:rPr>
              <w:t>рождения,</w:t>
            </w:r>
            <w:r>
              <w:rPr>
                <w:spacing w:val="-4"/>
                <w:sz w:val="24"/>
              </w:rPr>
              <w:t xml:space="preserve"> </w:t>
            </w:r>
            <w:r>
              <w:rPr>
                <w:sz w:val="24"/>
              </w:rPr>
              <w:t>Новым</w:t>
            </w:r>
            <w:r>
              <w:rPr>
                <w:spacing w:val="-9"/>
                <w:sz w:val="24"/>
              </w:rPr>
              <w:t xml:space="preserve"> </w:t>
            </w:r>
            <w:r>
              <w:rPr>
                <w:sz w:val="24"/>
              </w:rPr>
              <w:t>годом,</w:t>
            </w:r>
            <w:r>
              <w:rPr>
                <w:spacing w:val="-4"/>
                <w:sz w:val="24"/>
              </w:rPr>
              <w:t xml:space="preserve"> </w:t>
            </w:r>
            <w:r>
              <w:rPr>
                <w:sz w:val="24"/>
              </w:rPr>
              <w:t>Рождеством)</w:t>
            </w:r>
            <w:r>
              <w:rPr>
                <w:spacing w:val="-5"/>
                <w:sz w:val="24"/>
              </w:rPr>
              <w:t xml:space="preserve"> </w:t>
            </w:r>
            <w:r>
              <w:rPr>
                <w:sz w:val="24"/>
              </w:rPr>
              <w:t>с</w:t>
            </w:r>
            <w:r>
              <w:rPr>
                <w:spacing w:val="-11"/>
                <w:sz w:val="24"/>
              </w:rPr>
              <w:t xml:space="preserve"> </w:t>
            </w:r>
            <w:r>
              <w:rPr>
                <w:sz w:val="24"/>
              </w:rPr>
              <w:t>выражением</w:t>
            </w:r>
            <w:r>
              <w:rPr>
                <w:spacing w:val="-8"/>
                <w:sz w:val="24"/>
              </w:rPr>
              <w:t xml:space="preserve"> </w:t>
            </w:r>
            <w:r>
              <w:rPr>
                <w:spacing w:val="-2"/>
                <w:sz w:val="24"/>
              </w:rPr>
              <w:t>пожеланий</w:t>
            </w:r>
          </w:p>
        </w:tc>
      </w:tr>
      <w:tr w14:paraId="48752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82" w:type="dxa"/>
          </w:tcPr>
          <w:p w14:paraId="482E0B25">
            <w:pPr>
              <w:pStyle w:val="9"/>
              <w:spacing w:before="35"/>
              <w:ind w:left="422" w:right="39"/>
              <w:jc w:val="center"/>
              <w:rPr>
                <w:sz w:val="24"/>
              </w:rPr>
            </w:pPr>
            <w:r>
              <w:rPr>
                <w:spacing w:val="-10"/>
                <w:sz w:val="24"/>
              </w:rPr>
              <w:t>2</w:t>
            </w:r>
          </w:p>
        </w:tc>
        <w:tc>
          <w:tcPr>
            <w:tcW w:w="8105" w:type="dxa"/>
          </w:tcPr>
          <w:p w14:paraId="23B2CA73">
            <w:pPr>
              <w:pStyle w:val="9"/>
              <w:spacing w:before="35"/>
              <w:ind w:left="482"/>
              <w:rPr>
                <w:sz w:val="24"/>
              </w:rPr>
            </w:pPr>
            <w:r>
              <w:rPr>
                <w:sz w:val="24"/>
              </w:rPr>
              <w:t>Языковые</w:t>
            </w:r>
            <w:r>
              <w:rPr>
                <w:spacing w:val="-3"/>
                <w:sz w:val="24"/>
              </w:rPr>
              <w:t xml:space="preserve"> </w:t>
            </w:r>
            <w:r>
              <w:rPr>
                <w:sz w:val="24"/>
              </w:rPr>
              <w:t>знания</w:t>
            </w:r>
            <w:r>
              <w:rPr>
                <w:spacing w:val="-7"/>
                <w:sz w:val="24"/>
              </w:rPr>
              <w:t xml:space="preserve"> </w:t>
            </w:r>
            <w:r>
              <w:rPr>
                <w:sz w:val="24"/>
              </w:rPr>
              <w:t>и</w:t>
            </w:r>
            <w:r>
              <w:rPr>
                <w:spacing w:val="-2"/>
                <w:sz w:val="24"/>
              </w:rPr>
              <w:t xml:space="preserve"> навыки</w:t>
            </w:r>
          </w:p>
        </w:tc>
      </w:tr>
      <w:tr w14:paraId="030D1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7E1B1A3E">
            <w:pPr>
              <w:pStyle w:val="9"/>
              <w:spacing w:before="35"/>
              <w:ind w:left="422" w:right="29"/>
              <w:jc w:val="center"/>
              <w:rPr>
                <w:i/>
                <w:sz w:val="24"/>
              </w:rPr>
            </w:pPr>
            <w:r>
              <w:rPr>
                <w:i/>
                <w:spacing w:val="-5"/>
                <w:sz w:val="24"/>
              </w:rPr>
              <w:t>2.1</w:t>
            </w:r>
          </w:p>
        </w:tc>
        <w:tc>
          <w:tcPr>
            <w:tcW w:w="8105" w:type="dxa"/>
          </w:tcPr>
          <w:p w14:paraId="788364DC">
            <w:pPr>
              <w:pStyle w:val="9"/>
              <w:spacing w:before="35"/>
              <w:ind w:left="482"/>
              <w:rPr>
                <w:i/>
                <w:sz w:val="24"/>
              </w:rPr>
            </w:pPr>
            <w:r>
              <w:rPr>
                <w:i/>
                <w:sz w:val="24"/>
              </w:rPr>
              <w:t>Фонетическая</w:t>
            </w:r>
            <w:r>
              <w:rPr>
                <w:i/>
                <w:spacing w:val="-7"/>
                <w:sz w:val="24"/>
              </w:rPr>
              <w:t xml:space="preserve"> </w:t>
            </w:r>
            <w:r>
              <w:rPr>
                <w:i/>
                <w:sz w:val="24"/>
              </w:rPr>
              <w:t>сторона</w:t>
            </w:r>
            <w:r>
              <w:rPr>
                <w:i/>
                <w:spacing w:val="-1"/>
                <w:sz w:val="24"/>
              </w:rPr>
              <w:t xml:space="preserve"> </w:t>
            </w:r>
            <w:r>
              <w:rPr>
                <w:i/>
                <w:spacing w:val="-4"/>
                <w:sz w:val="24"/>
              </w:rPr>
              <w:t>речи</w:t>
            </w:r>
          </w:p>
        </w:tc>
      </w:tr>
      <w:tr w14:paraId="13006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2" w:type="dxa"/>
          </w:tcPr>
          <w:p w14:paraId="74805AE5">
            <w:pPr>
              <w:pStyle w:val="9"/>
              <w:spacing w:before="227"/>
              <w:ind w:left="422" w:right="29"/>
              <w:jc w:val="center"/>
              <w:rPr>
                <w:sz w:val="24"/>
              </w:rPr>
            </w:pPr>
            <w:r>
              <w:rPr>
                <w:spacing w:val="-2"/>
                <w:sz w:val="24"/>
              </w:rPr>
              <w:t>2.1.1</w:t>
            </w:r>
          </w:p>
        </w:tc>
        <w:tc>
          <w:tcPr>
            <w:tcW w:w="8105" w:type="dxa"/>
          </w:tcPr>
          <w:p w14:paraId="5143D0A2">
            <w:pPr>
              <w:pStyle w:val="9"/>
              <w:spacing w:before="30"/>
              <w:ind w:left="482"/>
              <w:rPr>
                <w:sz w:val="24"/>
              </w:rPr>
            </w:pPr>
            <w:r>
              <w:rPr>
                <w:sz w:val="24"/>
              </w:rPr>
              <w:t>Буквы</w:t>
            </w:r>
            <w:r>
              <w:rPr>
                <w:spacing w:val="63"/>
                <w:w w:val="150"/>
                <w:sz w:val="24"/>
              </w:rPr>
              <w:t xml:space="preserve"> </w:t>
            </w:r>
            <w:r>
              <w:rPr>
                <w:sz w:val="24"/>
              </w:rPr>
              <w:t>английского</w:t>
            </w:r>
            <w:r>
              <w:rPr>
                <w:spacing w:val="65"/>
                <w:w w:val="150"/>
                <w:sz w:val="24"/>
              </w:rPr>
              <w:t xml:space="preserve"> </w:t>
            </w:r>
            <w:r>
              <w:rPr>
                <w:sz w:val="24"/>
              </w:rPr>
              <w:t>алфавита.</w:t>
            </w:r>
            <w:r>
              <w:rPr>
                <w:spacing w:val="61"/>
                <w:w w:val="150"/>
                <w:sz w:val="24"/>
              </w:rPr>
              <w:t xml:space="preserve"> </w:t>
            </w:r>
            <w:r>
              <w:rPr>
                <w:sz w:val="24"/>
              </w:rPr>
              <w:t>Фонетически</w:t>
            </w:r>
            <w:r>
              <w:rPr>
                <w:spacing w:val="64"/>
                <w:w w:val="150"/>
                <w:sz w:val="24"/>
              </w:rPr>
              <w:t xml:space="preserve"> </w:t>
            </w:r>
            <w:r>
              <w:rPr>
                <w:sz w:val="24"/>
              </w:rPr>
              <w:t>корректное</w:t>
            </w:r>
            <w:r>
              <w:rPr>
                <w:spacing w:val="54"/>
                <w:w w:val="150"/>
                <w:sz w:val="24"/>
              </w:rPr>
              <w:t xml:space="preserve"> </w:t>
            </w:r>
            <w:r>
              <w:rPr>
                <w:spacing w:val="-2"/>
                <w:sz w:val="24"/>
              </w:rPr>
              <w:t>озвучивание</w:t>
            </w:r>
          </w:p>
          <w:p w14:paraId="78F03482">
            <w:pPr>
              <w:pStyle w:val="9"/>
              <w:spacing w:before="113"/>
              <w:ind w:left="482"/>
              <w:rPr>
                <w:sz w:val="24"/>
              </w:rPr>
            </w:pPr>
            <w:r>
              <w:rPr>
                <w:sz w:val="24"/>
              </w:rPr>
              <w:t>букв</w:t>
            </w:r>
            <w:r>
              <w:rPr>
                <w:spacing w:val="-7"/>
                <w:sz w:val="24"/>
              </w:rPr>
              <w:t xml:space="preserve"> </w:t>
            </w:r>
            <w:r>
              <w:rPr>
                <w:sz w:val="24"/>
              </w:rPr>
              <w:t>английского</w:t>
            </w:r>
            <w:r>
              <w:rPr>
                <w:spacing w:val="-1"/>
                <w:sz w:val="24"/>
              </w:rPr>
              <w:t xml:space="preserve"> </w:t>
            </w:r>
            <w:r>
              <w:rPr>
                <w:spacing w:val="-2"/>
                <w:sz w:val="24"/>
              </w:rPr>
              <w:t>алфавита</w:t>
            </w:r>
          </w:p>
        </w:tc>
      </w:tr>
      <w:tr w14:paraId="15E92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2" w:type="dxa"/>
          </w:tcPr>
          <w:p w14:paraId="0960453A">
            <w:pPr>
              <w:pStyle w:val="9"/>
              <w:spacing w:before="222"/>
              <w:ind w:left="422" w:right="29"/>
              <w:jc w:val="center"/>
              <w:rPr>
                <w:sz w:val="24"/>
              </w:rPr>
            </w:pPr>
            <w:r>
              <w:rPr>
                <w:spacing w:val="-2"/>
                <w:sz w:val="24"/>
              </w:rPr>
              <w:t>2.1.2</w:t>
            </w:r>
          </w:p>
        </w:tc>
        <w:tc>
          <w:tcPr>
            <w:tcW w:w="8105" w:type="dxa"/>
          </w:tcPr>
          <w:p w14:paraId="59188C24">
            <w:pPr>
              <w:pStyle w:val="9"/>
              <w:tabs>
                <w:tab w:val="left" w:pos="1418"/>
                <w:tab w:val="left" w:pos="3180"/>
                <w:tab w:val="left" w:pos="4179"/>
                <w:tab w:val="left" w:pos="4510"/>
                <w:tab w:val="left" w:pos="5721"/>
                <w:tab w:val="left" w:pos="6825"/>
              </w:tabs>
              <w:spacing w:before="30"/>
              <w:ind w:left="482"/>
              <w:rPr>
                <w:sz w:val="24"/>
              </w:rPr>
            </w:pPr>
            <w:r>
              <w:rPr>
                <w:spacing w:val="-2"/>
                <w:sz w:val="24"/>
              </w:rPr>
              <w:t>Нормы</w:t>
            </w:r>
            <w:r>
              <w:rPr>
                <w:sz w:val="24"/>
              </w:rPr>
              <w:tab/>
            </w:r>
            <w:r>
              <w:rPr>
                <w:spacing w:val="-2"/>
                <w:sz w:val="24"/>
              </w:rPr>
              <w:t>произношения:</w:t>
            </w:r>
            <w:r>
              <w:rPr>
                <w:sz w:val="24"/>
              </w:rPr>
              <w:tab/>
            </w:r>
            <w:r>
              <w:rPr>
                <w:spacing w:val="-2"/>
                <w:sz w:val="24"/>
              </w:rPr>
              <w:t>долгота</w:t>
            </w:r>
            <w:r>
              <w:rPr>
                <w:sz w:val="24"/>
              </w:rPr>
              <w:tab/>
            </w:r>
            <w:r>
              <w:rPr>
                <w:spacing w:val="-10"/>
                <w:sz w:val="24"/>
              </w:rPr>
              <w:t>и</w:t>
            </w:r>
            <w:r>
              <w:rPr>
                <w:sz w:val="24"/>
              </w:rPr>
              <w:tab/>
            </w:r>
            <w:r>
              <w:rPr>
                <w:spacing w:val="-2"/>
                <w:sz w:val="24"/>
              </w:rPr>
              <w:t>краткость</w:t>
            </w:r>
            <w:r>
              <w:rPr>
                <w:sz w:val="24"/>
              </w:rPr>
              <w:tab/>
            </w:r>
            <w:r>
              <w:rPr>
                <w:spacing w:val="-2"/>
                <w:sz w:val="24"/>
              </w:rPr>
              <w:t>гласных,</w:t>
            </w:r>
            <w:r>
              <w:rPr>
                <w:sz w:val="24"/>
              </w:rPr>
              <w:tab/>
            </w:r>
            <w:r>
              <w:rPr>
                <w:spacing w:val="-2"/>
                <w:sz w:val="24"/>
              </w:rPr>
              <w:t>правильное</w:t>
            </w:r>
          </w:p>
          <w:p w14:paraId="285D7B48">
            <w:pPr>
              <w:pStyle w:val="9"/>
              <w:spacing w:before="108"/>
              <w:ind w:left="482"/>
              <w:rPr>
                <w:sz w:val="24"/>
              </w:rPr>
            </w:pPr>
            <w:r>
              <w:rPr>
                <w:sz w:val="24"/>
              </w:rPr>
              <w:t>отсутствие</w:t>
            </w:r>
            <w:r>
              <w:rPr>
                <w:spacing w:val="74"/>
                <w:sz w:val="24"/>
              </w:rPr>
              <w:t xml:space="preserve"> </w:t>
            </w:r>
            <w:r>
              <w:rPr>
                <w:sz w:val="24"/>
              </w:rPr>
              <w:t>оглушения</w:t>
            </w:r>
            <w:r>
              <w:rPr>
                <w:spacing w:val="78"/>
                <w:sz w:val="24"/>
              </w:rPr>
              <w:t xml:space="preserve"> </w:t>
            </w:r>
            <w:r>
              <w:rPr>
                <w:sz w:val="24"/>
              </w:rPr>
              <w:t>звонких</w:t>
            </w:r>
            <w:r>
              <w:rPr>
                <w:spacing w:val="74"/>
                <w:sz w:val="24"/>
              </w:rPr>
              <w:t xml:space="preserve"> </w:t>
            </w:r>
            <w:r>
              <w:rPr>
                <w:sz w:val="24"/>
              </w:rPr>
              <w:t>согласных</w:t>
            </w:r>
            <w:r>
              <w:rPr>
                <w:spacing w:val="73"/>
                <w:sz w:val="24"/>
              </w:rPr>
              <w:t xml:space="preserve"> </w:t>
            </w:r>
            <w:r>
              <w:rPr>
                <w:sz w:val="24"/>
              </w:rPr>
              <w:t>в</w:t>
            </w:r>
            <w:r>
              <w:rPr>
                <w:spacing w:val="74"/>
                <w:sz w:val="24"/>
              </w:rPr>
              <w:t xml:space="preserve"> </w:t>
            </w:r>
            <w:r>
              <w:rPr>
                <w:sz w:val="24"/>
              </w:rPr>
              <w:t>конце</w:t>
            </w:r>
            <w:r>
              <w:rPr>
                <w:spacing w:val="77"/>
                <w:sz w:val="24"/>
              </w:rPr>
              <w:t xml:space="preserve"> </w:t>
            </w:r>
            <w:r>
              <w:rPr>
                <w:sz w:val="24"/>
              </w:rPr>
              <w:t>слога</w:t>
            </w:r>
            <w:r>
              <w:rPr>
                <w:spacing w:val="71"/>
                <w:sz w:val="24"/>
              </w:rPr>
              <w:t xml:space="preserve"> </w:t>
            </w:r>
            <w:r>
              <w:rPr>
                <w:sz w:val="24"/>
              </w:rPr>
              <w:t>или</w:t>
            </w:r>
            <w:r>
              <w:rPr>
                <w:spacing w:val="79"/>
                <w:sz w:val="24"/>
              </w:rPr>
              <w:t xml:space="preserve"> </w:t>
            </w:r>
            <w:r>
              <w:rPr>
                <w:spacing w:val="-2"/>
                <w:sz w:val="24"/>
              </w:rPr>
              <w:t>слова,</w:t>
            </w:r>
          </w:p>
        </w:tc>
      </w:tr>
    </w:tbl>
    <w:p w14:paraId="19EDD3A4">
      <w:pPr>
        <w:pStyle w:val="9"/>
        <w:spacing w:after="0"/>
        <w:rPr>
          <w:sz w:val="24"/>
        </w:rPr>
        <w:sectPr>
          <w:pgSz w:w="11910" w:h="16400"/>
          <w:pgMar w:top="1080" w:right="708" w:bottom="280" w:left="1700" w:header="720" w:footer="720" w:gutter="0"/>
          <w:cols w:space="720" w:num="1"/>
        </w:sectPr>
      </w:pPr>
    </w:p>
    <w:p w14:paraId="6F1DF611">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2"/>
        <w:gridCol w:w="8105"/>
      </w:tblGrid>
      <w:tr w14:paraId="25D6D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2" w:type="dxa"/>
          </w:tcPr>
          <w:p w14:paraId="02DC3EEA">
            <w:pPr>
              <w:pStyle w:val="9"/>
              <w:rPr>
                <w:sz w:val="24"/>
              </w:rPr>
            </w:pPr>
          </w:p>
        </w:tc>
        <w:tc>
          <w:tcPr>
            <w:tcW w:w="8105" w:type="dxa"/>
          </w:tcPr>
          <w:p w14:paraId="7D447F4C">
            <w:pPr>
              <w:pStyle w:val="9"/>
              <w:spacing w:before="35"/>
              <w:ind w:left="482"/>
              <w:rPr>
                <w:i/>
                <w:sz w:val="24"/>
              </w:rPr>
            </w:pPr>
            <w:r>
              <w:rPr>
                <w:sz w:val="24"/>
              </w:rPr>
              <w:t>отсутствие</w:t>
            </w:r>
            <w:r>
              <w:rPr>
                <w:spacing w:val="10"/>
                <w:sz w:val="24"/>
              </w:rPr>
              <w:t xml:space="preserve"> </w:t>
            </w:r>
            <w:r>
              <w:rPr>
                <w:sz w:val="24"/>
              </w:rPr>
              <w:t>смягчения</w:t>
            </w:r>
            <w:r>
              <w:rPr>
                <w:spacing w:val="14"/>
                <w:sz w:val="24"/>
              </w:rPr>
              <w:t xml:space="preserve"> </w:t>
            </w:r>
            <w:r>
              <w:rPr>
                <w:sz w:val="24"/>
              </w:rPr>
              <w:t>согласных</w:t>
            </w:r>
            <w:r>
              <w:rPr>
                <w:spacing w:val="5"/>
                <w:sz w:val="24"/>
              </w:rPr>
              <w:t xml:space="preserve"> </w:t>
            </w:r>
            <w:r>
              <w:rPr>
                <w:sz w:val="24"/>
              </w:rPr>
              <w:t>перед</w:t>
            </w:r>
            <w:r>
              <w:rPr>
                <w:spacing w:val="11"/>
                <w:sz w:val="24"/>
              </w:rPr>
              <w:t xml:space="preserve"> </w:t>
            </w:r>
            <w:r>
              <w:rPr>
                <w:sz w:val="24"/>
              </w:rPr>
              <w:t>гласными.</w:t>
            </w:r>
            <w:r>
              <w:rPr>
                <w:spacing w:val="24"/>
                <w:sz w:val="24"/>
              </w:rPr>
              <w:t xml:space="preserve"> </w:t>
            </w:r>
            <w:r>
              <w:rPr>
                <w:sz w:val="24"/>
              </w:rPr>
              <w:t>Связующее</w:t>
            </w:r>
            <w:r>
              <w:rPr>
                <w:spacing w:val="17"/>
                <w:sz w:val="24"/>
              </w:rPr>
              <w:t xml:space="preserve"> </w:t>
            </w:r>
            <w:r>
              <w:rPr>
                <w:sz w:val="24"/>
              </w:rPr>
              <w:t>«r»</w:t>
            </w:r>
            <w:r>
              <w:rPr>
                <w:spacing w:val="9"/>
                <w:sz w:val="24"/>
              </w:rPr>
              <w:t xml:space="preserve"> </w:t>
            </w:r>
            <w:r>
              <w:rPr>
                <w:spacing w:val="-2"/>
                <w:sz w:val="24"/>
              </w:rPr>
              <w:t>(</w:t>
            </w:r>
            <w:r>
              <w:rPr>
                <w:i/>
                <w:spacing w:val="-2"/>
                <w:sz w:val="24"/>
              </w:rPr>
              <w:t>there</w:t>
            </w:r>
          </w:p>
          <w:p w14:paraId="2B3163A2">
            <w:pPr>
              <w:pStyle w:val="9"/>
              <w:spacing w:before="108"/>
              <w:ind w:left="482"/>
              <w:rPr>
                <w:sz w:val="24"/>
              </w:rPr>
            </w:pPr>
            <w:r>
              <w:rPr>
                <w:i/>
                <w:sz w:val="24"/>
              </w:rPr>
              <w:t>is</w:t>
            </w:r>
            <w:r>
              <w:rPr>
                <w:i/>
                <w:spacing w:val="-8"/>
                <w:sz w:val="24"/>
              </w:rPr>
              <w:t xml:space="preserve"> </w:t>
            </w:r>
            <w:r>
              <w:rPr>
                <w:i/>
                <w:sz w:val="24"/>
              </w:rPr>
              <w:t>/</w:t>
            </w:r>
            <w:r>
              <w:rPr>
                <w:i/>
                <w:spacing w:val="1"/>
                <w:sz w:val="24"/>
              </w:rPr>
              <w:t xml:space="preserve"> </w:t>
            </w:r>
            <w:r>
              <w:rPr>
                <w:i/>
                <w:sz w:val="24"/>
              </w:rPr>
              <w:t>there</w:t>
            </w:r>
            <w:r>
              <w:rPr>
                <w:i/>
                <w:spacing w:val="1"/>
                <w:sz w:val="24"/>
              </w:rPr>
              <w:t xml:space="preserve"> </w:t>
            </w:r>
            <w:r>
              <w:rPr>
                <w:i/>
                <w:spacing w:val="-4"/>
                <w:sz w:val="24"/>
              </w:rPr>
              <w:t>are</w:t>
            </w:r>
            <w:r>
              <w:rPr>
                <w:spacing w:val="-4"/>
                <w:sz w:val="24"/>
              </w:rPr>
              <w:t>)</w:t>
            </w:r>
          </w:p>
        </w:tc>
      </w:tr>
      <w:tr w14:paraId="43DB2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2" w:hRule="atLeast"/>
        </w:trPr>
        <w:tc>
          <w:tcPr>
            <w:tcW w:w="1282" w:type="dxa"/>
          </w:tcPr>
          <w:p w14:paraId="1DCC3623">
            <w:pPr>
              <w:pStyle w:val="9"/>
              <w:rPr>
                <w:b/>
                <w:sz w:val="24"/>
              </w:rPr>
            </w:pPr>
          </w:p>
          <w:p w14:paraId="62969A70">
            <w:pPr>
              <w:pStyle w:val="9"/>
              <w:rPr>
                <w:b/>
                <w:sz w:val="24"/>
              </w:rPr>
            </w:pPr>
          </w:p>
          <w:p w14:paraId="0A0C2589">
            <w:pPr>
              <w:pStyle w:val="9"/>
              <w:spacing w:before="167"/>
              <w:rPr>
                <w:b/>
                <w:sz w:val="24"/>
              </w:rPr>
            </w:pPr>
          </w:p>
          <w:p w14:paraId="6E2CCE5F">
            <w:pPr>
              <w:pStyle w:val="9"/>
              <w:ind w:left="422" w:right="29"/>
              <w:jc w:val="center"/>
              <w:rPr>
                <w:sz w:val="24"/>
              </w:rPr>
            </w:pPr>
            <w:r>
              <w:rPr>
                <w:spacing w:val="-2"/>
                <w:sz w:val="24"/>
              </w:rPr>
              <w:t>2.1.3</w:t>
            </w:r>
          </w:p>
        </w:tc>
        <w:tc>
          <w:tcPr>
            <w:tcW w:w="8105" w:type="dxa"/>
          </w:tcPr>
          <w:p w14:paraId="63CC3744">
            <w:pPr>
              <w:pStyle w:val="9"/>
              <w:spacing w:before="30" w:line="336" w:lineRule="auto"/>
              <w:ind w:left="482" w:right="75"/>
              <w:jc w:val="both"/>
              <w:rPr>
                <w:sz w:val="24"/>
              </w:rPr>
            </w:pPr>
            <w:r>
              <w:rPr>
                <w:sz w:val="24"/>
              </w:rPr>
              <w:t xml:space="preserve">Чтение гласных в открытом и закрытом слоге в односложных словах, чтения гласных в третьем типе слога (гласная + </w:t>
            </w:r>
            <w:r>
              <w:rPr>
                <w:i/>
                <w:sz w:val="24"/>
              </w:rPr>
              <w:t>r</w:t>
            </w:r>
            <w:r>
              <w:rPr>
                <w:sz w:val="24"/>
              </w:rPr>
              <w:t xml:space="preserve">); согласных, основных звукобуквенных сочетаний, в частности сложных сочетаний букв (например, </w:t>
            </w:r>
            <w:r>
              <w:rPr>
                <w:i/>
                <w:sz w:val="24"/>
              </w:rPr>
              <w:t>tion</w:t>
            </w:r>
            <w:r>
              <w:rPr>
                <w:sz w:val="24"/>
              </w:rPr>
              <w:t xml:space="preserve">, </w:t>
            </w:r>
            <w:r>
              <w:rPr>
                <w:i/>
                <w:sz w:val="24"/>
              </w:rPr>
              <w:t>ight</w:t>
            </w:r>
            <w:r>
              <w:rPr>
                <w:sz w:val="24"/>
              </w:rPr>
              <w:t>) в односложных, двусложных и многосложных словах.</w:t>
            </w:r>
            <w:r>
              <w:rPr>
                <w:spacing w:val="40"/>
                <w:sz w:val="24"/>
              </w:rPr>
              <w:t xml:space="preserve"> </w:t>
            </w:r>
            <w:r>
              <w:rPr>
                <w:sz w:val="24"/>
              </w:rPr>
              <w:t>Выделение</w:t>
            </w:r>
            <w:r>
              <w:rPr>
                <w:spacing w:val="39"/>
                <w:sz w:val="24"/>
              </w:rPr>
              <w:t xml:space="preserve"> </w:t>
            </w:r>
            <w:r>
              <w:rPr>
                <w:sz w:val="24"/>
              </w:rPr>
              <w:t>некоторых</w:t>
            </w:r>
            <w:r>
              <w:rPr>
                <w:spacing w:val="40"/>
                <w:sz w:val="24"/>
              </w:rPr>
              <w:t xml:space="preserve"> </w:t>
            </w:r>
            <w:r>
              <w:rPr>
                <w:sz w:val="24"/>
              </w:rPr>
              <w:t>звукобуквенных</w:t>
            </w:r>
            <w:r>
              <w:rPr>
                <w:spacing w:val="40"/>
                <w:sz w:val="24"/>
              </w:rPr>
              <w:t xml:space="preserve"> </w:t>
            </w:r>
            <w:r>
              <w:rPr>
                <w:sz w:val="24"/>
              </w:rPr>
              <w:t>сочетаний</w:t>
            </w:r>
            <w:r>
              <w:rPr>
                <w:spacing w:val="40"/>
                <w:sz w:val="24"/>
              </w:rPr>
              <w:t xml:space="preserve"> </w:t>
            </w:r>
            <w:r>
              <w:rPr>
                <w:sz w:val="24"/>
              </w:rPr>
              <w:t>при</w:t>
            </w:r>
            <w:r>
              <w:rPr>
                <w:spacing w:val="40"/>
                <w:sz w:val="24"/>
              </w:rPr>
              <w:t xml:space="preserve"> </w:t>
            </w:r>
            <w:r>
              <w:rPr>
                <w:sz w:val="24"/>
              </w:rPr>
              <w:t>анализе</w:t>
            </w:r>
          </w:p>
          <w:p w14:paraId="3A17A4E1">
            <w:pPr>
              <w:pStyle w:val="9"/>
              <w:spacing w:before="3"/>
              <w:ind w:left="482"/>
              <w:jc w:val="both"/>
              <w:rPr>
                <w:sz w:val="24"/>
              </w:rPr>
            </w:pPr>
            <w:r>
              <w:rPr>
                <w:spacing w:val="-2"/>
                <w:sz w:val="24"/>
              </w:rPr>
              <w:t>изученных</w:t>
            </w:r>
            <w:r>
              <w:rPr>
                <w:spacing w:val="1"/>
                <w:sz w:val="24"/>
              </w:rPr>
              <w:t xml:space="preserve"> </w:t>
            </w:r>
            <w:r>
              <w:rPr>
                <w:spacing w:val="-4"/>
                <w:sz w:val="24"/>
              </w:rPr>
              <w:t>слов</w:t>
            </w:r>
          </w:p>
        </w:tc>
      </w:tr>
      <w:tr w14:paraId="2EF5CE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2" w:type="dxa"/>
          </w:tcPr>
          <w:p w14:paraId="7D54E3F7">
            <w:pPr>
              <w:pStyle w:val="9"/>
              <w:spacing w:before="227"/>
              <w:ind w:left="422" w:right="29"/>
              <w:jc w:val="center"/>
              <w:rPr>
                <w:sz w:val="24"/>
              </w:rPr>
            </w:pPr>
            <w:r>
              <w:rPr>
                <w:spacing w:val="-2"/>
                <w:sz w:val="24"/>
              </w:rPr>
              <w:t>2.1.4</w:t>
            </w:r>
          </w:p>
        </w:tc>
        <w:tc>
          <w:tcPr>
            <w:tcW w:w="8105" w:type="dxa"/>
          </w:tcPr>
          <w:p w14:paraId="09EE7110">
            <w:pPr>
              <w:pStyle w:val="9"/>
              <w:tabs>
                <w:tab w:val="left" w:pos="1495"/>
                <w:tab w:val="left" w:pos="2417"/>
                <w:tab w:val="left" w:pos="3161"/>
                <w:tab w:val="left" w:pos="4347"/>
                <w:tab w:val="left" w:pos="5658"/>
                <w:tab w:val="left" w:pos="6916"/>
                <w:tab w:val="left" w:pos="7896"/>
              </w:tabs>
              <w:spacing w:before="30"/>
              <w:ind w:left="482"/>
              <w:rPr>
                <w:sz w:val="24"/>
              </w:rPr>
            </w:pPr>
            <w:r>
              <w:rPr>
                <w:spacing w:val="-2"/>
                <w:sz w:val="24"/>
              </w:rPr>
              <w:t>Чтение</w:t>
            </w:r>
            <w:r>
              <w:rPr>
                <w:sz w:val="24"/>
              </w:rPr>
              <w:tab/>
            </w:r>
            <w:r>
              <w:rPr>
                <w:spacing w:val="-2"/>
                <w:sz w:val="24"/>
              </w:rPr>
              <w:t>новых</w:t>
            </w:r>
            <w:r>
              <w:rPr>
                <w:sz w:val="24"/>
              </w:rPr>
              <w:tab/>
            </w:r>
            <w:r>
              <w:rPr>
                <w:spacing w:val="-4"/>
                <w:sz w:val="24"/>
              </w:rPr>
              <w:t>слов</w:t>
            </w:r>
            <w:r>
              <w:rPr>
                <w:sz w:val="24"/>
              </w:rPr>
              <w:tab/>
            </w:r>
            <w:r>
              <w:rPr>
                <w:spacing w:val="-2"/>
                <w:sz w:val="24"/>
              </w:rPr>
              <w:t>согласно</w:t>
            </w:r>
            <w:r>
              <w:rPr>
                <w:sz w:val="24"/>
              </w:rPr>
              <w:tab/>
            </w:r>
            <w:r>
              <w:rPr>
                <w:spacing w:val="-2"/>
                <w:sz w:val="24"/>
              </w:rPr>
              <w:t>основным</w:t>
            </w:r>
            <w:r>
              <w:rPr>
                <w:sz w:val="24"/>
              </w:rPr>
              <w:tab/>
            </w:r>
            <w:r>
              <w:rPr>
                <w:spacing w:val="-2"/>
                <w:sz w:val="24"/>
              </w:rPr>
              <w:t>правилам</w:t>
            </w:r>
            <w:r>
              <w:rPr>
                <w:sz w:val="24"/>
              </w:rPr>
              <w:tab/>
            </w:r>
            <w:r>
              <w:rPr>
                <w:spacing w:val="-2"/>
                <w:sz w:val="24"/>
              </w:rPr>
              <w:t>чтения</w:t>
            </w:r>
            <w:r>
              <w:rPr>
                <w:sz w:val="24"/>
              </w:rPr>
              <w:tab/>
            </w:r>
            <w:r>
              <w:rPr>
                <w:spacing w:val="-10"/>
                <w:sz w:val="24"/>
              </w:rPr>
              <w:t>с</w:t>
            </w:r>
          </w:p>
          <w:p w14:paraId="33ECE89C">
            <w:pPr>
              <w:pStyle w:val="9"/>
              <w:spacing w:before="113"/>
              <w:ind w:left="482"/>
              <w:rPr>
                <w:sz w:val="24"/>
              </w:rPr>
            </w:pPr>
            <w:r>
              <w:rPr>
                <w:sz w:val="24"/>
              </w:rPr>
              <w:t>использованием</w:t>
            </w:r>
            <w:r>
              <w:rPr>
                <w:spacing w:val="-5"/>
                <w:sz w:val="24"/>
              </w:rPr>
              <w:t xml:space="preserve"> </w:t>
            </w:r>
            <w:r>
              <w:rPr>
                <w:sz w:val="24"/>
              </w:rPr>
              <w:t>полной</w:t>
            </w:r>
            <w:r>
              <w:rPr>
                <w:spacing w:val="-11"/>
                <w:sz w:val="24"/>
              </w:rPr>
              <w:t xml:space="preserve"> </w:t>
            </w:r>
            <w:r>
              <w:rPr>
                <w:sz w:val="24"/>
              </w:rPr>
              <w:t>или</w:t>
            </w:r>
            <w:r>
              <w:rPr>
                <w:spacing w:val="-7"/>
                <w:sz w:val="24"/>
              </w:rPr>
              <w:t xml:space="preserve"> </w:t>
            </w:r>
            <w:r>
              <w:rPr>
                <w:sz w:val="24"/>
              </w:rPr>
              <w:t>частичной</w:t>
            </w:r>
            <w:r>
              <w:rPr>
                <w:spacing w:val="-6"/>
                <w:sz w:val="24"/>
              </w:rPr>
              <w:t xml:space="preserve"> </w:t>
            </w:r>
            <w:r>
              <w:rPr>
                <w:spacing w:val="-2"/>
                <w:sz w:val="24"/>
              </w:rPr>
              <w:t>транскрипции</w:t>
            </w:r>
          </w:p>
        </w:tc>
      </w:tr>
      <w:tr w14:paraId="4B7E2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82" w:type="dxa"/>
          </w:tcPr>
          <w:p w14:paraId="7DA091C9">
            <w:pPr>
              <w:pStyle w:val="9"/>
              <w:spacing w:before="227"/>
              <w:ind w:left="422" w:right="29"/>
              <w:jc w:val="center"/>
              <w:rPr>
                <w:sz w:val="24"/>
              </w:rPr>
            </w:pPr>
            <w:r>
              <w:rPr>
                <w:spacing w:val="-2"/>
                <w:sz w:val="24"/>
              </w:rPr>
              <w:t>2.1.5</w:t>
            </w:r>
          </w:p>
        </w:tc>
        <w:tc>
          <w:tcPr>
            <w:tcW w:w="8105" w:type="dxa"/>
          </w:tcPr>
          <w:p w14:paraId="0881D80A">
            <w:pPr>
              <w:pStyle w:val="9"/>
              <w:spacing w:before="35"/>
              <w:ind w:left="482"/>
              <w:rPr>
                <w:sz w:val="24"/>
              </w:rPr>
            </w:pPr>
            <w:r>
              <w:rPr>
                <w:sz w:val="24"/>
              </w:rPr>
              <w:t>Знаки</w:t>
            </w:r>
            <w:r>
              <w:rPr>
                <w:spacing w:val="76"/>
                <w:w w:val="150"/>
                <w:sz w:val="24"/>
              </w:rPr>
              <w:t xml:space="preserve"> </w:t>
            </w:r>
            <w:r>
              <w:rPr>
                <w:sz w:val="24"/>
              </w:rPr>
              <w:t>английской</w:t>
            </w:r>
            <w:r>
              <w:rPr>
                <w:spacing w:val="76"/>
                <w:w w:val="150"/>
                <w:sz w:val="24"/>
              </w:rPr>
              <w:t xml:space="preserve"> </w:t>
            </w:r>
            <w:r>
              <w:rPr>
                <w:sz w:val="24"/>
              </w:rPr>
              <w:t>транскрипции;</w:t>
            </w:r>
            <w:r>
              <w:rPr>
                <w:spacing w:val="62"/>
                <w:w w:val="150"/>
                <w:sz w:val="24"/>
              </w:rPr>
              <w:t xml:space="preserve"> </w:t>
            </w:r>
            <w:r>
              <w:rPr>
                <w:sz w:val="24"/>
              </w:rPr>
              <w:t>отличие</w:t>
            </w:r>
            <w:r>
              <w:rPr>
                <w:spacing w:val="69"/>
                <w:w w:val="150"/>
                <w:sz w:val="24"/>
              </w:rPr>
              <w:t xml:space="preserve"> </w:t>
            </w:r>
            <w:r>
              <w:rPr>
                <w:sz w:val="24"/>
              </w:rPr>
              <w:t>их</w:t>
            </w:r>
            <w:r>
              <w:rPr>
                <w:spacing w:val="65"/>
                <w:w w:val="150"/>
                <w:sz w:val="24"/>
              </w:rPr>
              <w:t xml:space="preserve"> </w:t>
            </w:r>
            <w:r>
              <w:rPr>
                <w:sz w:val="24"/>
              </w:rPr>
              <w:t>от</w:t>
            </w:r>
            <w:r>
              <w:rPr>
                <w:spacing w:val="70"/>
                <w:w w:val="150"/>
                <w:sz w:val="24"/>
              </w:rPr>
              <w:t xml:space="preserve"> </w:t>
            </w:r>
            <w:r>
              <w:rPr>
                <w:sz w:val="24"/>
              </w:rPr>
              <w:t>букв</w:t>
            </w:r>
            <w:r>
              <w:rPr>
                <w:spacing w:val="25"/>
                <w:sz w:val="24"/>
              </w:rPr>
              <w:t xml:space="preserve">  </w:t>
            </w:r>
            <w:r>
              <w:rPr>
                <w:spacing w:val="-2"/>
                <w:sz w:val="24"/>
              </w:rPr>
              <w:t>английского</w:t>
            </w:r>
          </w:p>
          <w:p w14:paraId="6FA443A0">
            <w:pPr>
              <w:pStyle w:val="9"/>
              <w:spacing w:before="108"/>
              <w:ind w:left="482"/>
              <w:rPr>
                <w:sz w:val="24"/>
              </w:rPr>
            </w:pPr>
            <w:r>
              <w:rPr>
                <w:sz w:val="24"/>
              </w:rPr>
              <w:t>алфавита.</w:t>
            </w:r>
            <w:r>
              <w:rPr>
                <w:spacing w:val="-10"/>
                <w:sz w:val="24"/>
              </w:rPr>
              <w:t xml:space="preserve"> </w:t>
            </w:r>
            <w:r>
              <w:rPr>
                <w:sz w:val="24"/>
              </w:rPr>
              <w:t>Фонетически</w:t>
            </w:r>
            <w:r>
              <w:rPr>
                <w:spacing w:val="-5"/>
                <w:sz w:val="24"/>
              </w:rPr>
              <w:t xml:space="preserve"> </w:t>
            </w:r>
            <w:r>
              <w:rPr>
                <w:sz w:val="24"/>
              </w:rPr>
              <w:t>корректное</w:t>
            </w:r>
            <w:r>
              <w:rPr>
                <w:spacing w:val="-22"/>
                <w:sz w:val="24"/>
              </w:rPr>
              <w:t xml:space="preserve"> </w:t>
            </w:r>
            <w:r>
              <w:rPr>
                <w:sz w:val="24"/>
              </w:rPr>
              <w:t>озвучивание</w:t>
            </w:r>
            <w:r>
              <w:rPr>
                <w:spacing w:val="-6"/>
                <w:sz w:val="24"/>
              </w:rPr>
              <w:t xml:space="preserve"> </w:t>
            </w:r>
            <w:r>
              <w:rPr>
                <w:sz w:val="24"/>
              </w:rPr>
              <w:t>знаков</w:t>
            </w:r>
            <w:r>
              <w:rPr>
                <w:spacing w:val="-4"/>
                <w:sz w:val="24"/>
              </w:rPr>
              <w:t xml:space="preserve"> </w:t>
            </w:r>
            <w:r>
              <w:rPr>
                <w:spacing w:val="-2"/>
                <w:sz w:val="24"/>
              </w:rPr>
              <w:t>транскрипции</w:t>
            </w:r>
          </w:p>
        </w:tc>
      </w:tr>
      <w:tr w14:paraId="39C92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82" w:type="dxa"/>
          </w:tcPr>
          <w:p w14:paraId="669E74E3">
            <w:pPr>
              <w:pStyle w:val="9"/>
              <w:spacing w:before="143"/>
              <w:rPr>
                <w:b/>
                <w:sz w:val="24"/>
              </w:rPr>
            </w:pPr>
          </w:p>
          <w:p w14:paraId="15E9916E">
            <w:pPr>
              <w:pStyle w:val="9"/>
              <w:ind w:left="422" w:right="29"/>
              <w:jc w:val="center"/>
              <w:rPr>
                <w:sz w:val="24"/>
              </w:rPr>
            </w:pPr>
            <w:r>
              <w:rPr>
                <w:spacing w:val="-2"/>
                <w:sz w:val="24"/>
              </w:rPr>
              <w:t>2.1.6</w:t>
            </w:r>
          </w:p>
        </w:tc>
        <w:tc>
          <w:tcPr>
            <w:tcW w:w="8105" w:type="dxa"/>
          </w:tcPr>
          <w:p w14:paraId="44574B10">
            <w:pPr>
              <w:pStyle w:val="9"/>
              <w:spacing w:before="30" w:line="333" w:lineRule="auto"/>
              <w:ind w:left="482" w:right="90"/>
              <w:jc w:val="both"/>
              <w:rPr>
                <w:sz w:val="24"/>
              </w:rPr>
            </w:pPr>
            <w:r>
              <w:rPr>
                <w:sz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14:paraId="1F8E1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4B1EFDDD">
            <w:pPr>
              <w:pStyle w:val="9"/>
              <w:spacing w:before="138"/>
              <w:rPr>
                <w:b/>
                <w:sz w:val="24"/>
              </w:rPr>
            </w:pPr>
          </w:p>
          <w:p w14:paraId="173F923C">
            <w:pPr>
              <w:pStyle w:val="9"/>
              <w:ind w:left="422" w:right="29"/>
              <w:jc w:val="center"/>
              <w:rPr>
                <w:sz w:val="24"/>
              </w:rPr>
            </w:pPr>
            <w:r>
              <w:rPr>
                <w:spacing w:val="-2"/>
                <w:sz w:val="24"/>
              </w:rPr>
              <w:t>2.1.7</w:t>
            </w:r>
          </w:p>
        </w:tc>
        <w:tc>
          <w:tcPr>
            <w:tcW w:w="8105" w:type="dxa"/>
          </w:tcPr>
          <w:p w14:paraId="36C9AD02">
            <w:pPr>
              <w:pStyle w:val="9"/>
              <w:tabs>
                <w:tab w:val="left" w:pos="3834"/>
                <w:tab w:val="left" w:pos="5903"/>
              </w:tabs>
              <w:spacing w:before="30" w:line="333" w:lineRule="auto"/>
              <w:ind w:left="482" w:right="128"/>
              <w:rPr>
                <w:sz w:val="24"/>
              </w:rPr>
            </w:pPr>
            <w:r>
              <w:rPr>
                <w:spacing w:val="-2"/>
                <w:sz w:val="24"/>
              </w:rPr>
              <w:t>Ритмико-интонационные</w:t>
            </w:r>
            <w:r>
              <w:rPr>
                <w:sz w:val="24"/>
              </w:rPr>
              <w:tab/>
            </w:r>
            <w:r>
              <w:rPr>
                <w:spacing w:val="-2"/>
                <w:sz w:val="24"/>
              </w:rPr>
              <w:t>особенности</w:t>
            </w:r>
            <w:r>
              <w:rPr>
                <w:sz w:val="24"/>
              </w:rPr>
              <w:tab/>
            </w:r>
            <w:r>
              <w:rPr>
                <w:spacing w:val="-4"/>
                <w:sz w:val="24"/>
              </w:rPr>
              <w:t xml:space="preserve">повествовательного, </w:t>
            </w:r>
            <w:r>
              <w:rPr>
                <w:sz w:val="24"/>
              </w:rPr>
              <w:t>побудительного</w:t>
            </w:r>
            <w:r>
              <w:rPr>
                <w:spacing w:val="40"/>
                <w:sz w:val="24"/>
              </w:rPr>
              <w:t xml:space="preserve"> </w:t>
            </w:r>
            <w:r>
              <w:rPr>
                <w:sz w:val="24"/>
              </w:rPr>
              <w:t>и</w:t>
            </w:r>
            <w:r>
              <w:rPr>
                <w:spacing w:val="40"/>
                <w:sz w:val="24"/>
              </w:rPr>
              <w:t xml:space="preserve"> </w:t>
            </w:r>
            <w:r>
              <w:rPr>
                <w:sz w:val="24"/>
              </w:rPr>
              <w:t>вопросительного</w:t>
            </w:r>
            <w:r>
              <w:rPr>
                <w:spacing w:val="40"/>
                <w:sz w:val="24"/>
              </w:rPr>
              <w:t xml:space="preserve"> </w:t>
            </w:r>
            <w:r>
              <w:rPr>
                <w:sz w:val="24"/>
              </w:rPr>
              <w:t>(общий</w:t>
            </w:r>
            <w:r>
              <w:rPr>
                <w:spacing w:val="40"/>
                <w:sz w:val="24"/>
              </w:rPr>
              <w:t xml:space="preserve"> </w:t>
            </w:r>
            <w:r>
              <w:rPr>
                <w:sz w:val="24"/>
              </w:rPr>
              <w:t>и</w:t>
            </w:r>
            <w:r>
              <w:rPr>
                <w:spacing w:val="40"/>
                <w:sz w:val="24"/>
              </w:rPr>
              <w:t xml:space="preserve"> </w:t>
            </w:r>
            <w:r>
              <w:rPr>
                <w:sz w:val="24"/>
              </w:rPr>
              <w:t>специальный</w:t>
            </w:r>
            <w:r>
              <w:rPr>
                <w:spacing w:val="40"/>
                <w:sz w:val="24"/>
              </w:rPr>
              <w:t xml:space="preserve"> </w:t>
            </w:r>
            <w:r>
              <w:rPr>
                <w:sz w:val="24"/>
              </w:rPr>
              <w:t xml:space="preserve">вопрос) </w:t>
            </w:r>
            <w:r>
              <w:rPr>
                <w:spacing w:val="-2"/>
                <w:sz w:val="24"/>
              </w:rPr>
              <w:t>предложений</w:t>
            </w:r>
          </w:p>
        </w:tc>
      </w:tr>
      <w:tr w14:paraId="62444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689A92D2">
            <w:pPr>
              <w:pStyle w:val="9"/>
              <w:spacing w:before="30"/>
              <w:ind w:left="422" w:right="29"/>
              <w:jc w:val="center"/>
              <w:rPr>
                <w:i/>
                <w:sz w:val="24"/>
              </w:rPr>
            </w:pPr>
            <w:r>
              <w:rPr>
                <w:i/>
                <w:spacing w:val="-5"/>
                <w:sz w:val="24"/>
              </w:rPr>
              <w:t>2.2</w:t>
            </w:r>
          </w:p>
        </w:tc>
        <w:tc>
          <w:tcPr>
            <w:tcW w:w="8105" w:type="dxa"/>
          </w:tcPr>
          <w:p w14:paraId="604B1B49">
            <w:pPr>
              <w:pStyle w:val="9"/>
              <w:spacing w:before="30"/>
              <w:ind w:left="482"/>
              <w:rPr>
                <w:i/>
                <w:sz w:val="24"/>
              </w:rPr>
            </w:pPr>
            <w:r>
              <w:rPr>
                <w:i/>
                <w:sz w:val="24"/>
              </w:rPr>
              <w:t>Графика,</w:t>
            </w:r>
            <w:r>
              <w:rPr>
                <w:i/>
                <w:spacing w:val="7"/>
                <w:sz w:val="24"/>
              </w:rPr>
              <w:t xml:space="preserve"> </w:t>
            </w:r>
            <w:r>
              <w:rPr>
                <w:i/>
                <w:sz w:val="24"/>
              </w:rPr>
              <w:t>орфография</w:t>
            </w:r>
            <w:r>
              <w:rPr>
                <w:i/>
                <w:spacing w:val="-6"/>
                <w:sz w:val="24"/>
              </w:rPr>
              <w:t xml:space="preserve"> </w:t>
            </w:r>
            <w:r>
              <w:rPr>
                <w:i/>
                <w:sz w:val="24"/>
              </w:rPr>
              <w:t xml:space="preserve">и </w:t>
            </w:r>
            <w:r>
              <w:rPr>
                <w:i/>
                <w:spacing w:val="-2"/>
                <w:sz w:val="24"/>
              </w:rPr>
              <w:t>пунктуация</w:t>
            </w:r>
          </w:p>
        </w:tc>
      </w:tr>
      <w:tr w14:paraId="76ECA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2" w:type="dxa"/>
          </w:tcPr>
          <w:p w14:paraId="155FE5D9">
            <w:pPr>
              <w:pStyle w:val="9"/>
              <w:spacing w:before="30"/>
              <w:ind w:left="422" w:right="29"/>
              <w:jc w:val="center"/>
              <w:rPr>
                <w:sz w:val="24"/>
              </w:rPr>
            </w:pPr>
            <w:r>
              <w:rPr>
                <w:spacing w:val="-2"/>
                <w:sz w:val="24"/>
              </w:rPr>
              <w:t>2.2.1</w:t>
            </w:r>
          </w:p>
        </w:tc>
        <w:tc>
          <w:tcPr>
            <w:tcW w:w="8105" w:type="dxa"/>
          </w:tcPr>
          <w:p w14:paraId="39AD54CA">
            <w:pPr>
              <w:pStyle w:val="9"/>
              <w:spacing w:before="30"/>
              <w:ind w:left="482"/>
              <w:rPr>
                <w:sz w:val="24"/>
              </w:rPr>
            </w:pPr>
            <w:r>
              <w:rPr>
                <w:sz w:val="24"/>
              </w:rPr>
              <w:t>Правильное</w:t>
            </w:r>
            <w:r>
              <w:rPr>
                <w:spacing w:val="-14"/>
                <w:sz w:val="24"/>
              </w:rPr>
              <w:t xml:space="preserve"> </w:t>
            </w:r>
            <w:r>
              <w:rPr>
                <w:sz w:val="24"/>
              </w:rPr>
              <w:t>написание</w:t>
            </w:r>
            <w:r>
              <w:rPr>
                <w:spacing w:val="-12"/>
                <w:sz w:val="24"/>
              </w:rPr>
              <w:t xml:space="preserve"> </w:t>
            </w:r>
            <w:r>
              <w:rPr>
                <w:sz w:val="24"/>
              </w:rPr>
              <w:t>изученных</w:t>
            </w:r>
            <w:r>
              <w:rPr>
                <w:spacing w:val="-15"/>
                <w:sz w:val="24"/>
              </w:rPr>
              <w:t xml:space="preserve"> </w:t>
            </w:r>
            <w:r>
              <w:rPr>
                <w:spacing w:val="-4"/>
                <w:sz w:val="24"/>
              </w:rPr>
              <w:t>слов</w:t>
            </w:r>
          </w:p>
        </w:tc>
      </w:tr>
      <w:tr w14:paraId="5399CA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82" w:type="dxa"/>
          </w:tcPr>
          <w:p w14:paraId="68A33461">
            <w:pPr>
              <w:pStyle w:val="9"/>
              <w:spacing w:before="227"/>
              <w:ind w:left="422" w:right="29"/>
              <w:jc w:val="center"/>
              <w:rPr>
                <w:sz w:val="24"/>
              </w:rPr>
            </w:pPr>
            <w:r>
              <w:rPr>
                <w:spacing w:val="-2"/>
                <w:sz w:val="24"/>
              </w:rPr>
              <w:t>2.2.2</w:t>
            </w:r>
          </w:p>
        </w:tc>
        <w:tc>
          <w:tcPr>
            <w:tcW w:w="8105" w:type="dxa"/>
          </w:tcPr>
          <w:p w14:paraId="064972CD">
            <w:pPr>
              <w:pStyle w:val="9"/>
              <w:spacing w:before="35"/>
              <w:ind w:left="482"/>
              <w:rPr>
                <w:sz w:val="24"/>
              </w:rPr>
            </w:pPr>
            <w:r>
              <w:rPr>
                <w:sz w:val="24"/>
              </w:rPr>
              <w:t>Правильная</w:t>
            </w:r>
            <w:r>
              <w:rPr>
                <w:spacing w:val="31"/>
                <w:sz w:val="24"/>
              </w:rPr>
              <w:t xml:space="preserve"> </w:t>
            </w:r>
            <w:r>
              <w:rPr>
                <w:sz w:val="24"/>
              </w:rPr>
              <w:t>расстановка</w:t>
            </w:r>
            <w:r>
              <w:rPr>
                <w:spacing w:val="20"/>
                <w:sz w:val="24"/>
              </w:rPr>
              <w:t xml:space="preserve"> </w:t>
            </w:r>
            <w:r>
              <w:rPr>
                <w:sz w:val="24"/>
              </w:rPr>
              <w:t>знаков</w:t>
            </w:r>
            <w:r>
              <w:rPr>
                <w:spacing w:val="28"/>
                <w:sz w:val="24"/>
              </w:rPr>
              <w:t xml:space="preserve"> </w:t>
            </w:r>
            <w:r>
              <w:rPr>
                <w:sz w:val="24"/>
              </w:rPr>
              <w:t>препинания:</w:t>
            </w:r>
            <w:r>
              <w:rPr>
                <w:spacing w:val="32"/>
                <w:sz w:val="24"/>
              </w:rPr>
              <w:t xml:space="preserve"> </w:t>
            </w:r>
            <w:r>
              <w:rPr>
                <w:sz w:val="24"/>
              </w:rPr>
              <w:t>точки,</w:t>
            </w:r>
            <w:r>
              <w:rPr>
                <w:spacing w:val="24"/>
                <w:sz w:val="24"/>
              </w:rPr>
              <w:t xml:space="preserve"> </w:t>
            </w:r>
            <w:r>
              <w:rPr>
                <w:sz w:val="24"/>
              </w:rPr>
              <w:t>вопросительного</w:t>
            </w:r>
            <w:r>
              <w:rPr>
                <w:spacing w:val="36"/>
                <w:sz w:val="24"/>
              </w:rPr>
              <w:t xml:space="preserve"> </w:t>
            </w:r>
            <w:r>
              <w:rPr>
                <w:spacing w:val="-10"/>
                <w:sz w:val="24"/>
              </w:rPr>
              <w:t>и</w:t>
            </w:r>
          </w:p>
          <w:p w14:paraId="2DA07A65">
            <w:pPr>
              <w:pStyle w:val="9"/>
              <w:spacing w:before="108"/>
              <w:ind w:left="482"/>
              <w:rPr>
                <w:sz w:val="24"/>
              </w:rPr>
            </w:pPr>
            <w:r>
              <w:rPr>
                <w:sz w:val="24"/>
              </w:rPr>
              <w:t>восклицательного</w:t>
            </w:r>
            <w:r>
              <w:rPr>
                <w:spacing w:val="-6"/>
                <w:sz w:val="24"/>
              </w:rPr>
              <w:t xml:space="preserve"> </w:t>
            </w:r>
            <w:r>
              <w:rPr>
                <w:sz w:val="24"/>
              </w:rPr>
              <w:t>знаков</w:t>
            </w:r>
            <w:r>
              <w:rPr>
                <w:spacing w:val="-9"/>
                <w:sz w:val="24"/>
              </w:rPr>
              <w:t xml:space="preserve"> </w:t>
            </w:r>
            <w:r>
              <w:rPr>
                <w:sz w:val="24"/>
              </w:rPr>
              <w:t>в</w:t>
            </w:r>
            <w:r>
              <w:rPr>
                <w:spacing w:val="-5"/>
                <w:sz w:val="24"/>
              </w:rPr>
              <w:t xml:space="preserve"> </w:t>
            </w:r>
            <w:r>
              <w:rPr>
                <w:sz w:val="24"/>
              </w:rPr>
              <w:t>конце</w:t>
            </w:r>
            <w:r>
              <w:rPr>
                <w:spacing w:val="-10"/>
                <w:sz w:val="24"/>
              </w:rPr>
              <w:t xml:space="preserve"> </w:t>
            </w:r>
            <w:r>
              <w:rPr>
                <w:spacing w:val="-2"/>
                <w:sz w:val="24"/>
              </w:rPr>
              <w:t>предложения</w:t>
            </w:r>
          </w:p>
        </w:tc>
      </w:tr>
      <w:tr w14:paraId="11D9ED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5D5E2B46">
            <w:pPr>
              <w:pStyle w:val="9"/>
              <w:spacing w:before="143"/>
              <w:rPr>
                <w:b/>
                <w:sz w:val="24"/>
              </w:rPr>
            </w:pPr>
          </w:p>
          <w:p w14:paraId="7FF30657">
            <w:pPr>
              <w:pStyle w:val="9"/>
              <w:ind w:left="422" w:right="29"/>
              <w:jc w:val="center"/>
              <w:rPr>
                <w:sz w:val="24"/>
              </w:rPr>
            </w:pPr>
            <w:r>
              <w:rPr>
                <w:spacing w:val="-2"/>
                <w:sz w:val="24"/>
              </w:rPr>
              <w:t>2.2.3</w:t>
            </w:r>
          </w:p>
        </w:tc>
        <w:tc>
          <w:tcPr>
            <w:tcW w:w="8105" w:type="dxa"/>
          </w:tcPr>
          <w:p w14:paraId="366FCE9B">
            <w:pPr>
              <w:pStyle w:val="9"/>
              <w:spacing w:before="30" w:line="333" w:lineRule="auto"/>
              <w:ind w:left="482" w:right="108"/>
              <w:jc w:val="both"/>
              <w:rPr>
                <w:sz w:val="24"/>
              </w:rPr>
            </w:pPr>
            <w:r>
              <w:rPr>
                <w:sz w:val="24"/>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14:paraId="7F1E5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309DCF2B">
            <w:pPr>
              <w:pStyle w:val="9"/>
              <w:spacing w:before="30"/>
              <w:ind w:left="422" w:right="29"/>
              <w:jc w:val="center"/>
              <w:rPr>
                <w:i/>
                <w:sz w:val="24"/>
              </w:rPr>
            </w:pPr>
            <w:r>
              <w:rPr>
                <w:i/>
                <w:spacing w:val="-5"/>
                <w:sz w:val="24"/>
              </w:rPr>
              <w:t>2.3</w:t>
            </w:r>
          </w:p>
        </w:tc>
        <w:tc>
          <w:tcPr>
            <w:tcW w:w="8105" w:type="dxa"/>
          </w:tcPr>
          <w:p w14:paraId="69E05AC0">
            <w:pPr>
              <w:pStyle w:val="9"/>
              <w:spacing w:before="30"/>
              <w:ind w:left="482"/>
              <w:rPr>
                <w:i/>
                <w:sz w:val="24"/>
              </w:rPr>
            </w:pPr>
            <w:r>
              <w:rPr>
                <w:i/>
                <w:sz w:val="24"/>
              </w:rPr>
              <w:t>Лексическая</w:t>
            </w:r>
            <w:r>
              <w:rPr>
                <w:i/>
                <w:spacing w:val="-8"/>
                <w:sz w:val="24"/>
              </w:rPr>
              <w:t xml:space="preserve"> </w:t>
            </w:r>
            <w:r>
              <w:rPr>
                <w:i/>
                <w:sz w:val="24"/>
              </w:rPr>
              <w:t>сторона</w:t>
            </w:r>
            <w:r>
              <w:rPr>
                <w:i/>
                <w:spacing w:val="-7"/>
                <w:sz w:val="24"/>
              </w:rPr>
              <w:t xml:space="preserve"> </w:t>
            </w:r>
            <w:r>
              <w:rPr>
                <w:i/>
                <w:spacing w:val="-4"/>
                <w:sz w:val="24"/>
              </w:rPr>
              <w:t>речи</w:t>
            </w:r>
          </w:p>
        </w:tc>
      </w:tr>
      <w:tr w14:paraId="78B79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82" w:type="dxa"/>
          </w:tcPr>
          <w:p w14:paraId="544FDC41">
            <w:pPr>
              <w:pStyle w:val="9"/>
              <w:rPr>
                <w:b/>
                <w:sz w:val="24"/>
              </w:rPr>
            </w:pPr>
          </w:p>
          <w:p w14:paraId="01871923">
            <w:pPr>
              <w:pStyle w:val="9"/>
              <w:spacing w:before="246"/>
              <w:rPr>
                <w:b/>
                <w:sz w:val="24"/>
              </w:rPr>
            </w:pPr>
          </w:p>
          <w:p w14:paraId="1F5222C6">
            <w:pPr>
              <w:pStyle w:val="9"/>
              <w:ind w:left="422" w:right="29"/>
              <w:jc w:val="center"/>
              <w:rPr>
                <w:sz w:val="24"/>
              </w:rPr>
            </w:pPr>
            <w:r>
              <w:rPr>
                <w:spacing w:val="-2"/>
                <w:sz w:val="24"/>
              </w:rPr>
              <w:t>2.3.1</w:t>
            </w:r>
          </w:p>
        </w:tc>
        <w:tc>
          <w:tcPr>
            <w:tcW w:w="8105" w:type="dxa"/>
          </w:tcPr>
          <w:p w14:paraId="08C250A7">
            <w:pPr>
              <w:pStyle w:val="9"/>
              <w:spacing w:before="30" w:line="333" w:lineRule="auto"/>
              <w:ind w:left="482" w:right="82"/>
              <w:jc w:val="both"/>
              <w:rPr>
                <w:sz w:val="24"/>
              </w:rPr>
            </w:pPr>
            <w:r>
              <w:rPr>
                <w:sz w:val="24"/>
              </w:rPr>
              <w:t>Распознавание в письменном и звучащем тексте и употребление в</w:t>
            </w:r>
            <w:r>
              <w:rPr>
                <w:spacing w:val="40"/>
                <w:sz w:val="24"/>
              </w:rPr>
              <w:t xml:space="preserve"> </w:t>
            </w:r>
            <w:r>
              <w:rPr>
                <w:sz w:val="24"/>
              </w:rPr>
              <w:t>устной и письменной речи не менее 350 лексических единиц (слов, словосочетаний,</w:t>
            </w:r>
            <w:r>
              <w:rPr>
                <w:spacing w:val="23"/>
                <w:sz w:val="24"/>
              </w:rPr>
              <w:t xml:space="preserve"> </w:t>
            </w:r>
            <w:r>
              <w:rPr>
                <w:sz w:val="24"/>
              </w:rPr>
              <w:t>речевых</w:t>
            </w:r>
            <w:r>
              <w:rPr>
                <w:spacing w:val="22"/>
                <w:sz w:val="24"/>
              </w:rPr>
              <w:t xml:space="preserve"> </w:t>
            </w:r>
            <w:r>
              <w:rPr>
                <w:sz w:val="24"/>
              </w:rPr>
              <w:t>клише),</w:t>
            </w:r>
            <w:r>
              <w:rPr>
                <w:spacing w:val="19"/>
                <w:sz w:val="24"/>
              </w:rPr>
              <w:t xml:space="preserve"> </w:t>
            </w:r>
            <w:r>
              <w:rPr>
                <w:sz w:val="24"/>
              </w:rPr>
              <w:t>обслуживающих</w:t>
            </w:r>
            <w:r>
              <w:rPr>
                <w:spacing w:val="21"/>
                <w:sz w:val="24"/>
              </w:rPr>
              <w:t xml:space="preserve"> </w:t>
            </w:r>
            <w:r>
              <w:rPr>
                <w:sz w:val="24"/>
              </w:rPr>
              <w:t>ситуации</w:t>
            </w:r>
            <w:r>
              <w:rPr>
                <w:spacing w:val="23"/>
                <w:sz w:val="24"/>
              </w:rPr>
              <w:t xml:space="preserve"> </w:t>
            </w:r>
            <w:r>
              <w:rPr>
                <w:sz w:val="24"/>
              </w:rPr>
              <w:t>общения</w:t>
            </w:r>
            <w:r>
              <w:rPr>
                <w:spacing w:val="22"/>
                <w:sz w:val="24"/>
              </w:rPr>
              <w:t xml:space="preserve"> </w:t>
            </w:r>
            <w:r>
              <w:rPr>
                <w:spacing w:val="-10"/>
                <w:sz w:val="24"/>
              </w:rPr>
              <w:t>в</w:t>
            </w:r>
          </w:p>
          <w:p w14:paraId="583D97C8">
            <w:pPr>
              <w:pStyle w:val="9"/>
              <w:spacing w:before="6" w:line="333" w:lineRule="auto"/>
              <w:ind w:left="482" w:right="119"/>
              <w:jc w:val="both"/>
              <w:rPr>
                <w:sz w:val="24"/>
              </w:rPr>
            </w:pPr>
            <w:r>
              <w:rPr>
                <w:sz w:val="24"/>
              </w:rPr>
              <w:t>рамках тематического содержания речи для 3 класса, включая 200 лексических единиц, усвоенных на первом году обучения</w:t>
            </w:r>
          </w:p>
        </w:tc>
      </w:tr>
      <w:tr w14:paraId="4312D9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5" w:hRule="atLeast"/>
        </w:trPr>
        <w:tc>
          <w:tcPr>
            <w:tcW w:w="1282" w:type="dxa"/>
          </w:tcPr>
          <w:p w14:paraId="27219D59">
            <w:pPr>
              <w:pStyle w:val="9"/>
              <w:spacing w:before="133"/>
              <w:rPr>
                <w:b/>
                <w:sz w:val="24"/>
              </w:rPr>
            </w:pPr>
          </w:p>
          <w:p w14:paraId="14AAFB4A">
            <w:pPr>
              <w:pStyle w:val="9"/>
              <w:ind w:left="422" w:right="29"/>
              <w:jc w:val="center"/>
              <w:rPr>
                <w:sz w:val="24"/>
              </w:rPr>
            </w:pPr>
            <w:r>
              <w:rPr>
                <w:spacing w:val="-2"/>
                <w:sz w:val="24"/>
              </w:rPr>
              <w:t>2.3.2</w:t>
            </w:r>
          </w:p>
        </w:tc>
        <w:tc>
          <w:tcPr>
            <w:tcW w:w="8105" w:type="dxa"/>
          </w:tcPr>
          <w:p w14:paraId="07B3B749">
            <w:pPr>
              <w:pStyle w:val="9"/>
              <w:spacing w:before="30" w:line="333" w:lineRule="auto"/>
              <w:ind w:left="482"/>
              <w:rPr>
                <w:sz w:val="24"/>
              </w:rPr>
            </w:pPr>
            <w:r>
              <w:rPr>
                <w:sz w:val="24"/>
              </w:rPr>
              <w:t>Распознавание</w:t>
            </w:r>
            <w:r>
              <w:rPr>
                <w:spacing w:val="40"/>
                <w:sz w:val="24"/>
              </w:rPr>
              <w:t xml:space="preserve"> </w:t>
            </w:r>
            <w:r>
              <w:rPr>
                <w:sz w:val="24"/>
              </w:rPr>
              <w:t>и</w:t>
            </w:r>
            <w:r>
              <w:rPr>
                <w:spacing w:val="40"/>
                <w:sz w:val="24"/>
              </w:rPr>
              <w:t xml:space="preserve"> </w:t>
            </w:r>
            <w:r>
              <w:rPr>
                <w:sz w:val="24"/>
              </w:rPr>
              <w:t>употребление</w:t>
            </w:r>
            <w:r>
              <w:rPr>
                <w:spacing w:val="40"/>
                <w:sz w:val="24"/>
              </w:rPr>
              <w:t xml:space="preserve"> </w:t>
            </w:r>
            <w:r>
              <w:rPr>
                <w:sz w:val="24"/>
              </w:rPr>
              <w:t>в</w:t>
            </w:r>
            <w:r>
              <w:rPr>
                <w:spacing w:val="40"/>
                <w:sz w:val="24"/>
              </w:rPr>
              <w:t xml:space="preserve"> </w:t>
            </w:r>
            <w:r>
              <w:rPr>
                <w:sz w:val="24"/>
              </w:rPr>
              <w:t>устной</w:t>
            </w:r>
            <w:r>
              <w:rPr>
                <w:spacing w:val="8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слов,</w:t>
            </w:r>
            <w:r>
              <w:rPr>
                <w:spacing w:val="80"/>
                <w:sz w:val="24"/>
              </w:rPr>
              <w:t xml:space="preserve"> </w:t>
            </w:r>
            <w:r>
              <w:rPr>
                <w:sz w:val="24"/>
              </w:rPr>
              <w:t>образованных с использованием основных способов словообразования:</w:t>
            </w:r>
          </w:p>
          <w:p w14:paraId="18B96AEE">
            <w:pPr>
              <w:pStyle w:val="9"/>
              <w:spacing w:before="1"/>
              <w:ind w:left="482"/>
              <w:rPr>
                <w:sz w:val="24"/>
              </w:rPr>
            </w:pPr>
            <w:r>
              <w:rPr>
                <w:sz w:val="24"/>
              </w:rPr>
              <w:t>аффиксации</w:t>
            </w:r>
            <w:r>
              <w:rPr>
                <w:spacing w:val="21"/>
                <w:sz w:val="24"/>
              </w:rPr>
              <w:t xml:space="preserve"> </w:t>
            </w:r>
            <w:r>
              <w:rPr>
                <w:sz w:val="24"/>
              </w:rPr>
              <w:t>(образование</w:t>
            </w:r>
            <w:r>
              <w:rPr>
                <w:spacing w:val="23"/>
                <w:sz w:val="24"/>
              </w:rPr>
              <w:t xml:space="preserve"> </w:t>
            </w:r>
            <w:r>
              <w:rPr>
                <w:sz w:val="24"/>
              </w:rPr>
              <w:t>числительных</w:t>
            </w:r>
            <w:r>
              <w:rPr>
                <w:spacing w:val="19"/>
                <w:sz w:val="24"/>
              </w:rPr>
              <w:t xml:space="preserve"> </w:t>
            </w:r>
            <w:r>
              <w:rPr>
                <w:sz w:val="24"/>
              </w:rPr>
              <w:t>с</w:t>
            </w:r>
            <w:r>
              <w:rPr>
                <w:spacing w:val="21"/>
                <w:sz w:val="24"/>
              </w:rPr>
              <w:t xml:space="preserve"> </w:t>
            </w:r>
            <w:r>
              <w:rPr>
                <w:sz w:val="24"/>
              </w:rPr>
              <w:t>помощью</w:t>
            </w:r>
            <w:r>
              <w:rPr>
                <w:spacing w:val="22"/>
                <w:sz w:val="24"/>
              </w:rPr>
              <w:t xml:space="preserve"> </w:t>
            </w:r>
            <w:r>
              <w:rPr>
                <w:sz w:val="24"/>
              </w:rPr>
              <w:t>суффиксов</w:t>
            </w:r>
            <w:r>
              <w:rPr>
                <w:spacing w:val="30"/>
                <w:sz w:val="24"/>
              </w:rPr>
              <w:t xml:space="preserve"> </w:t>
            </w:r>
            <w:r>
              <w:rPr>
                <w:i/>
                <w:sz w:val="24"/>
              </w:rPr>
              <w:t>-teen</w:t>
            </w:r>
            <w:r>
              <w:rPr>
                <w:sz w:val="24"/>
              </w:rPr>
              <w:t>,</w:t>
            </w:r>
            <w:r>
              <w:rPr>
                <w:spacing w:val="24"/>
                <w:sz w:val="24"/>
              </w:rPr>
              <w:t xml:space="preserve"> </w:t>
            </w:r>
            <w:r>
              <w:rPr>
                <w:spacing w:val="-10"/>
                <w:sz w:val="24"/>
              </w:rPr>
              <w:t>-</w:t>
            </w:r>
          </w:p>
        </w:tc>
      </w:tr>
    </w:tbl>
    <w:p w14:paraId="20F7B06D">
      <w:pPr>
        <w:pStyle w:val="9"/>
        <w:spacing w:after="0"/>
        <w:rPr>
          <w:sz w:val="24"/>
        </w:rPr>
        <w:sectPr>
          <w:pgSz w:w="11910" w:h="16400"/>
          <w:pgMar w:top="1080" w:right="708" w:bottom="280" w:left="1700" w:header="720" w:footer="720" w:gutter="0"/>
          <w:cols w:space="720" w:num="1"/>
        </w:sectPr>
      </w:pPr>
    </w:p>
    <w:p w14:paraId="78944127">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2"/>
        <w:gridCol w:w="8105"/>
      </w:tblGrid>
      <w:tr w14:paraId="3989D8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3007FDCF">
            <w:pPr>
              <w:pStyle w:val="9"/>
              <w:rPr>
                <w:sz w:val="24"/>
              </w:rPr>
            </w:pPr>
          </w:p>
        </w:tc>
        <w:tc>
          <w:tcPr>
            <w:tcW w:w="8105" w:type="dxa"/>
          </w:tcPr>
          <w:p w14:paraId="230F717B">
            <w:pPr>
              <w:pStyle w:val="9"/>
              <w:spacing w:before="35"/>
              <w:ind w:left="482"/>
              <w:rPr>
                <w:sz w:val="24"/>
              </w:rPr>
            </w:pPr>
            <w:r>
              <w:rPr>
                <w:i/>
                <w:sz w:val="24"/>
              </w:rPr>
              <w:t>ty</w:t>
            </w:r>
            <w:r>
              <w:rPr>
                <w:sz w:val="24"/>
              </w:rPr>
              <w:t xml:space="preserve">, </w:t>
            </w:r>
            <w:r>
              <w:rPr>
                <w:i/>
                <w:sz w:val="24"/>
              </w:rPr>
              <w:t>-th</w:t>
            </w:r>
            <w:r>
              <w:rPr>
                <w:sz w:val="24"/>
              </w:rPr>
              <w:t>) и</w:t>
            </w:r>
            <w:r>
              <w:rPr>
                <w:spacing w:val="-8"/>
                <w:sz w:val="24"/>
              </w:rPr>
              <w:t xml:space="preserve"> </w:t>
            </w:r>
            <w:r>
              <w:rPr>
                <w:sz w:val="24"/>
              </w:rPr>
              <w:t>словосложения</w:t>
            </w:r>
            <w:r>
              <w:rPr>
                <w:spacing w:val="-8"/>
                <w:sz w:val="24"/>
              </w:rPr>
              <w:t xml:space="preserve"> </w:t>
            </w:r>
            <w:r>
              <w:rPr>
                <w:spacing w:val="-2"/>
                <w:sz w:val="24"/>
              </w:rPr>
              <w:t>(</w:t>
            </w:r>
            <w:r>
              <w:rPr>
                <w:i/>
                <w:spacing w:val="-2"/>
                <w:sz w:val="24"/>
              </w:rPr>
              <w:t>sportsman</w:t>
            </w:r>
            <w:r>
              <w:rPr>
                <w:spacing w:val="-2"/>
                <w:sz w:val="24"/>
              </w:rPr>
              <w:t>)</w:t>
            </w:r>
          </w:p>
        </w:tc>
      </w:tr>
      <w:tr w14:paraId="44170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2" w:type="dxa"/>
          </w:tcPr>
          <w:p w14:paraId="7A77B14F">
            <w:pPr>
              <w:pStyle w:val="9"/>
              <w:spacing w:before="227"/>
              <w:ind w:left="422" w:right="10"/>
              <w:jc w:val="center"/>
              <w:rPr>
                <w:sz w:val="24"/>
              </w:rPr>
            </w:pPr>
            <w:r>
              <w:rPr>
                <w:spacing w:val="-2"/>
                <w:sz w:val="24"/>
              </w:rPr>
              <w:t>2.3.3</w:t>
            </w:r>
          </w:p>
        </w:tc>
        <w:tc>
          <w:tcPr>
            <w:tcW w:w="8105" w:type="dxa"/>
          </w:tcPr>
          <w:p w14:paraId="7974C070">
            <w:pPr>
              <w:pStyle w:val="9"/>
              <w:spacing w:before="35"/>
              <w:ind w:left="482"/>
              <w:rPr>
                <w:sz w:val="24"/>
              </w:rPr>
            </w:pPr>
            <w:r>
              <w:rPr>
                <w:sz w:val="24"/>
              </w:rPr>
              <w:t>Распознавание</w:t>
            </w:r>
            <w:r>
              <w:rPr>
                <w:spacing w:val="43"/>
                <w:sz w:val="24"/>
              </w:rPr>
              <w:t xml:space="preserve"> </w:t>
            </w:r>
            <w:r>
              <w:rPr>
                <w:sz w:val="24"/>
              </w:rPr>
              <w:t>в</w:t>
            </w:r>
            <w:r>
              <w:rPr>
                <w:spacing w:val="53"/>
                <w:sz w:val="24"/>
              </w:rPr>
              <w:t xml:space="preserve"> </w:t>
            </w:r>
            <w:r>
              <w:rPr>
                <w:sz w:val="24"/>
              </w:rPr>
              <w:t>устной</w:t>
            </w:r>
            <w:r>
              <w:rPr>
                <w:spacing w:val="49"/>
                <w:sz w:val="24"/>
              </w:rPr>
              <w:t xml:space="preserve"> </w:t>
            </w:r>
            <w:r>
              <w:rPr>
                <w:sz w:val="24"/>
              </w:rPr>
              <w:t>и</w:t>
            </w:r>
            <w:r>
              <w:rPr>
                <w:spacing w:val="48"/>
                <w:sz w:val="24"/>
              </w:rPr>
              <w:t xml:space="preserve"> </w:t>
            </w:r>
            <w:r>
              <w:rPr>
                <w:sz w:val="24"/>
              </w:rPr>
              <w:t>письменной</w:t>
            </w:r>
            <w:r>
              <w:rPr>
                <w:spacing w:val="55"/>
                <w:sz w:val="24"/>
              </w:rPr>
              <w:t xml:space="preserve"> </w:t>
            </w:r>
            <w:r>
              <w:rPr>
                <w:sz w:val="24"/>
              </w:rPr>
              <w:t>речи</w:t>
            </w:r>
            <w:r>
              <w:rPr>
                <w:spacing w:val="43"/>
                <w:sz w:val="24"/>
              </w:rPr>
              <w:t xml:space="preserve"> </w:t>
            </w:r>
            <w:r>
              <w:rPr>
                <w:sz w:val="24"/>
              </w:rPr>
              <w:t>интернациональных</w:t>
            </w:r>
            <w:r>
              <w:rPr>
                <w:spacing w:val="45"/>
                <w:sz w:val="24"/>
              </w:rPr>
              <w:t xml:space="preserve"> </w:t>
            </w:r>
            <w:r>
              <w:rPr>
                <w:spacing w:val="-4"/>
                <w:sz w:val="24"/>
              </w:rPr>
              <w:t>слов</w:t>
            </w:r>
          </w:p>
          <w:p w14:paraId="71B917B6">
            <w:pPr>
              <w:pStyle w:val="9"/>
              <w:spacing w:before="108"/>
              <w:ind w:left="482"/>
              <w:rPr>
                <w:sz w:val="24"/>
              </w:rPr>
            </w:pPr>
            <w:r>
              <w:rPr>
                <w:sz w:val="24"/>
              </w:rPr>
              <w:t>(</w:t>
            </w:r>
            <w:r>
              <w:rPr>
                <w:i/>
                <w:sz w:val="24"/>
              </w:rPr>
              <w:t>doctor</w:t>
            </w:r>
            <w:r>
              <w:rPr>
                <w:sz w:val="24"/>
              </w:rPr>
              <w:t>,</w:t>
            </w:r>
            <w:r>
              <w:rPr>
                <w:spacing w:val="-3"/>
                <w:sz w:val="24"/>
              </w:rPr>
              <w:t xml:space="preserve"> </w:t>
            </w:r>
            <w:r>
              <w:rPr>
                <w:i/>
                <w:sz w:val="24"/>
              </w:rPr>
              <w:t>film</w:t>
            </w:r>
            <w:r>
              <w:rPr>
                <w:sz w:val="24"/>
              </w:rPr>
              <w:t>)</w:t>
            </w:r>
            <w:r>
              <w:rPr>
                <w:spacing w:val="-3"/>
                <w:sz w:val="24"/>
              </w:rPr>
              <w:t xml:space="preserve"> </w:t>
            </w:r>
            <w:r>
              <w:rPr>
                <w:sz w:val="24"/>
              </w:rPr>
              <w:t>с</w:t>
            </w:r>
            <w:r>
              <w:rPr>
                <w:spacing w:val="-6"/>
                <w:sz w:val="24"/>
              </w:rPr>
              <w:t xml:space="preserve"> </w:t>
            </w:r>
            <w:r>
              <w:rPr>
                <w:sz w:val="24"/>
              </w:rPr>
              <w:t>помощью</w:t>
            </w:r>
            <w:r>
              <w:rPr>
                <w:spacing w:val="-1"/>
                <w:sz w:val="24"/>
              </w:rPr>
              <w:t xml:space="preserve"> </w:t>
            </w:r>
            <w:r>
              <w:rPr>
                <w:sz w:val="24"/>
              </w:rPr>
              <w:t>языковой</w:t>
            </w:r>
            <w:r>
              <w:rPr>
                <w:spacing w:val="-2"/>
                <w:sz w:val="24"/>
              </w:rPr>
              <w:t xml:space="preserve"> догадки</w:t>
            </w:r>
          </w:p>
        </w:tc>
      </w:tr>
      <w:tr w14:paraId="7F551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2" w:type="dxa"/>
          </w:tcPr>
          <w:p w14:paraId="76A33B46">
            <w:pPr>
              <w:pStyle w:val="9"/>
              <w:spacing w:before="31"/>
              <w:ind w:left="422" w:right="48"/>
              <w:jc w:val="center"/>
              <w:rPr>
                <w:i/>
                <w:sz w:val="24"/>
              </w:rPr>
            </w:pPr>
            <w:r>
              <w:rPr>
                <w:i/>
                <w:spacing w:val="-5"/>
                <w:sz w:val="24"/>
              </w:rPr>
              <w:t>2.4</w:t>
            </w:r>
          </w:p>
        </w:tc>
        <w:tc>
          <w:tcPr>
            <w:tcW w:w="8105" w:type="dxa"/>
          </w:tcPr>
          <w:p w14:paraId="663B07A8">
            <w:pPr>
              <w:pStyle w:val="9"/>
              <w:spacing w:before="31"/>
              <w:ind w:left="482"/>
              <w:rPr>
                <w:i/>
                <w:sz w:val="24"/>
              </w:rPr>
            </w:pPr>
            <w:r>
              <w:rPr>
                <w:i/>
                <w:sz w:val="24"/>
              </w:rPr>
              <w:t>Грамматическая</w:t>
            </w:r>
            <w:r>
              <w:rPr>
                <w:i/>
                <w:spacing w:val="-9"/>
                <w:sz w:val="24"/>
              </w:rPr>
              <w:t xml:space="preserve"> </w:t>
            </w:r>
            <w:r>
              <w:rPr>
                <w:i/>
                <w:sz w:val="24"/>
              </w:rPr>
              <w:t>сторона</w:t>
            </w:r>
            <w:r>
              <w:rPr>
                <w:i/>
                <w:spacing w:val="-7"/>
                <w:sz w:val="24"/>
              </w:rPr>
              <w:t xml:space="preserve"> </w:t>
            </w:r>
            <w:r>
              <w:rPr>
                <w:i/>
                <w:spacing w:val="-4"/>
                <w:sz w:val="24"/>
              </w:rPr>
              <w:t>речи</w:t>
            </w:r>
          </w:p>
        </w:tc>
      </w:tr>
      <w:tr w14:paraId="78BE4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2" w:type="dxa"/>
          </w:tcPr>
          <w:p w14:paraId="261923AB">
            <w:pPr>
              <w:pStyle w:val="9"/>
              <w:spacing w:before="227"/>
              <w:ind w:left="422" w:right="10"/>
              <w:jc w:val="center"/>
              <w:rPr>
                <w:sz w:val="24"/>
              </w:rPr>
            </w:pPr>
            <w:r>
              <w:rPr>
                <w:spacing w:val="-2"/>
                <w:sz w:val="24"/>
              </w:rPr>
              <w:t>2.4.1</w:t>
            </w:r>
          </w:p>
        </w:tc>
        <w:tc>
          <w:tcPr>
            <w:tcW w:w="8105" w:type="dxa"/>
          </w:tcPr>
          <w:p w14:paraId="68E06E51">
            <w:pPr>
              <w:pStyle w:val="9"/>
              <w:spacing w:before="35"/>
              <w:ind w:left="482"/>
              <w:rPr>
                <w:i/>
                <w:sz w:val="24"/>
              </w:rPr>
            </w:pPr>
            <w:r>
              <w:rPr>
                <w:sz w:val="24"/>
              </w:rPr>
              <w:t>Предложения</w:t>
            </w:r>
            <w:r>
              <w:rPr>
                <w:spacing w:val="14"/>
                <w:sz w:val="24"/>
              </w:rPr>
              <w:t xml:space="preserve"> </w:t>
            </w:r>
            <w:r>
              <w:rPr>
                <w:sz w:val="24"/>
              </w:rPr>
              <w:t>с</w:t>
            </w:r>
            <w:r>
              <w:rPr>
                <w:spacing w:val="8"/>
                <w:sz w:val="24"/>
              </w:rPr>
              <w:t xml:space="preserve"> </w:t>
            </w:r>
            <w:r>
              <w:rPr>
                <w:sz w:val="24"/>
              </w:rPr>
              <w:t>начальным</w:t>
            </w:r>
            <w:r>
              <w:rPr>
                <w:spacing w:val="16"/>
                <w:sz w:val="24"/>
              </w:rPr>
              <w:t xml:space="preserve"> </w:t>
            </w:r>
            <w:r>
              <w:rPr>
                <w:i/>
                <w:sz w:val="24"/>
              </w:rPr>
              <w:t>There</w:t>
            </w:r>
            <w:r>
              <w:rPr>
                <w:i/>
                <w:spacing w:val="12"/>
                <w:sz w:val="24"/>
              </w:rPr>
              <w:t xml:space="preserve"> </w:t>
            </w:r>
            <w:r>
              <w:rPr>
                <w:i/>
                <w:sz w:val="24"/>
              </w:rPr>
              <w:t>+</w:t>
            </w:r>
            <w:r>
              <w:rPr>
                <w:i/>
                <w:spacing w:val="19"/>
                <w:sz w:val="24"/>
              </w:rPr>
              <w:t xml:space="preserve"> </w:t>
            </w:r>
            <w:r>
              <w:rPr>
                <w:i/>
                <w:sz w:val="24"/>
              </w:rPr>
              <w:t>to</w:t>
            </w:r>
            <w:r>
              <w:rPr>
                <w:i/>
                <w:spacing w:val="12"/>
                <w:sz w:val="24"/>
              </w:rPr>
              <w:t xml:space="preserve"> </w:t>
            </w:r>
            <w:r>
              <w:rPr>
                <w:i/>
                <w:sz w:val="24"/>
              </w:rPr>
              <w:t>be</w:t>
            </w:r>
            <w:r>
              <w:rPr>
                <w:i/>
                <w:spacing w:val="13"/>
                <w:sz w:val="24"/>
              </w:rPr>
              <w:t xml:space="preserve"> </w:t>
            </w:r>
            <w:r>
              <w:rPr>
                <w:sz w:val="24"/>
              </w:rPr>
              <w:t>в</w:t>
            </w:r>
            <w:r>
              <w:rPr>
                <w:spacing w:val="19"/>
                <w:sz w:val="24"/>
              </w:rPr>
              <w:t xml:space="preserve"> </w:t>
            </w:r>
            <w:r>
              <w:rPr>
                <w:sz w:val="24"/>
              </w:rPr>
              <w:t>Past</w:t>
            </w:r>
            <w:r>
              <w:rPr>
                <w:spacing w:val="23"/>
                <w:sz w:val="24"/>
              </w:rPr>
              <w:t xml:space="preserve"> </w:t>
            </w:r>
            <w:r>
              <w:rPr>
                <w:sz w:val="24"/>
              </w:rPr>
              <w:t>Simple</w:t>
            </w:r>
            <w:r>
              <w:rPr>
                <w:spacing w:val="18"/>
                <w:sz w:val="24"/>
              </w:rPr>
              <w:t xml:space="preserve"> </w:t>
            </w:r>
            <w:r>
              <w:rPr>
                <w:sz w:val="24"/>
              </w:rPr>
              <w:t>Tense</w:t>
            </w:r>
            <w:r>
              <w:rPr>
                <w:spacing w:val="16"/>
                <w:sz w:val="24"/>
              </w:rPr>
              <w:t xml:space="preserve"> </w:t>
            </w:r>
            <w:r>
              <w:rPr>
                <w:sz w:val="24"/>
              </w:rPr>
              <w:t>(</w:t>
            </w:r>
            <w:r>
              <w:rPr>
                <w:i/>
                <w:sz w:val="24"/>
              </w:rPr>
              <w:t>There</w:t>
            </w:r>
            <w:r>
              <w:rPr>
                <w:i/>
                <w:spacing w:val="26"/>
                <w:sz w:val="24"/>
              </w:rPr>
              <w:t xml:space="preserve"> </w:t>
            </w:r>
            <w:r>
              <w:rPr>
                <w:i/>
                <w:spacing w:val="-5"/>
                <w:sz w:val="24"/>
              </w:rPr>
              <w:t>was</w:t>
            </w:r>
          </w:p>
          <w:p w14:paraId="7955F51E">
            <w:pPr>
              <w:pStyle w:val="9"/>
              <w:spacing w:before="108"/>
              <w:ind w:left="482"/>
              <w:rPr>
                <w:sz w:val="24"/>
              </w:rPr>
            </w:pPr>
            <w:r>
              <w:rPr>
                <w:i/>
                <w:sz w:val="24"/>
              </w:rPr>
              <w:t>an old</w:t>
            </w:r>
            <w:r>
              <w:rPr>
                <w:i/>
                <w:spacing w:val="2"/>
                <w:sz w:val="24"/>
              </w:rPr>
              <w:t xml:space="preserve"> </w:t>
            </w:r>
            <w:r>
              <w:rPr>
                <w:i/>
                <w:sz w:val="24"/>
              </w:rPr>
              <w:t>house near</w:t>
            </w:r>
            <w:r>
              <w:rPr>
                <w:i/>
                <w:spacing w:val="-1"/>
                <w:sz w:val="24"/>
              </w:rPr>
              <w:t xml:space="preserve"> </w:t>
            </w:r>
            <w:r>
              <w:rPr>
                <w:i/>
                <w:sz w:val="24"/>
              </w:rPr>
              <w:t>the</w:t>
            </w:r>
            <w:r>
              <w:rPr>
                <w:i/>
                <w:spacing w:val="-1"/>
                <w:sz w:val="24"/>
              </w:rPr>
              <w:t xml:space="preserve"> </w:t>
            </w:r>
            <w:r>
              <w:rPr>
                <w:i/>
                <w:spacing w:val="-2"/>
                <w:sz w:val="24"/>
              </w:rPr>
              <w:t>river.</w:t>
            </w:r>
            <w:r>
              <w:rPr>
                <w:spacing w:val="-2"/>
                <w:sz w:val="24"/>
              </w:rPr>
              <w:t>)</w:t>
            </w:r>
          </w:p>
        </w:tc>
      </w:tr>
      <w:tr w14:paraId="5906F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38BD92E3">
            <w:pPr>
              <w:pStyle w:val="9"/>
              <w:spacing w:before="30"/>
              <w:ind w:left="422" w:right="10"/>
              <w:jc w:val="center"/>
              <w:rPr>
                <w:sz w:val="24"/>
              </w:rPr>
            </w:pPr>
            <w:r>
              <w:rPr>
                <w:spacing w:val="-2"/>
                <w:sz w:val="24"/>
              </w:rPr>
              <w:t>2.4.2</w:t>
            </w:r>
          </w:p>
        </w:tc>
        <w:tc>
          <w:tcPr>
            <w:tcW w:w="8105" w:type="dxa"/>
          </w:tcPr>
          <w:p w14:paraId="3659CA7A">
            <w:pPr>
              <w:pStyle w:val="9"/>
              <w:spacing w:before="30"/>
              <w:ind w:left="482"/>
              <w:rPr>
                <w:sz w:val="24"/>
              </w:rPr>
            </w:pPr>
            <w:r>
              <w:rPr>
                <w:sz w:val="24"/>
              </w:rPr>
              <w:t>Побудительные</w:t>
            </w:r>
            <w:r>
              <w:rPr>
                <w:spacing w:val="-7"/>
                <w:sz w:val="24"/>
              </w:rPr>
              <w:t xml:space="preserve"> </w:t>
            </w:r>
            <w:r>
              <w:rPr>
                <w:sz w:val="24"/>
              </w:rPr>
              <w:t>предложения</w:t>
            </w:r>
            <w:r>
              <w:rPr>
                <w:spacing w:val="-4"/>
                <w:sz w:val="24"/>
              </w:rPr>
              <w:t xml:space="preserve"> </w:t>
            </w:r>
            <w:r>
              <w:rPr>
                <w:sz w:val="24"/>
              </w:rPr>
              <w:t>в</w:t>
            </w:r>
            <w:r>
              <w:rPr>
                <w:spacing w:val="-9"/>
                <w:sz w:val="24"/>
              </w:rPr>
              <w:t xml:space="preserve"> </w:t>
            </w:r>
            <w:r>
              <w:rPr>
                <w:sz w:val="24"/>
              </w:rPr>
              <w:t>отрицательной</w:t>
            </w:r>
            <w:r>
              <w:rPr>
                <w:spacing w:val="-12"/>
                <w:sz w:val="24"/>
              </w:rPr>
              <w:t xml:space="preserve"> </w:t>
            </w:r>
            <w:r>
              <w:rPr>
                <w:sz w:val="24"/>
              </w:rPr>
              <w:t>форме</w:t>
            </w:r>
            <w:r>
              <w:rPr>
                <w:spacing w:val="-10"/>
                <w:sz w:val="24"/>
              </w:rPr>
              <w:t xml:space="preserve"> </w:t>
            </w:r>
            <w:r>
              <w:rPr>
                <w:sz w:val="24"/>
              </w:rPr>
              <w:t>(</w:t>
            </w:r>
            <w:r>
              <w:rPr>
                <w:i/>
                <w:sz w:val="24"/>
              </w:rPr>
              <w:t>Don’t</w:t>
            </w:r>
            <w:r>
              <w:rPr>
                <w:i/>
                <w:spacing w:val="-5"/>
                <w:sz w:val="24"/>
              </w:rPr>
              <w:t xml:space="preserve"> </w:t>
            </w:r>
            <w:r>
              <w:rPr>
                <w:i/>
                <w:sz w:val="24"/>
              </w:rPr>
              <w:t>talk,</w:t>
            </w:r>
            <w:r>
              <w:rPr>
                <w:i/>
                <w:spacing w:val="-3"/>
                <w:sz w:val="24"/>
              </w:rPr>
              <w:t xml:space="preserve"> </w:t>
            </w:r>
            <w:r>
              <w:rPr>
                <w:i/>
                <w:spacing w:val="-2"/>
                <w:sz w:val="24"/>
              </w:rPr>
              <w:t>please.</w:t>
            </w:r>
            <w:r>
              <w:rPr>
                <w:spacing w:val="-2"/>
                <w:sz w:val="24"/>
              </w:rPr>
              <w:t>)</w:t>
            </w:r>
          </w:p>
        </w:tc>
      </w:tr>
      <w:tr w14:paraId="732BF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52B84530">
            <w:pPr>
              <w:pStyle w:val="9"/>
              <w:spacing w:before="138"/>
              <w:rPr>
                <w:b/>
                <w:sz w:val="24"/>
              </w:rPr>
            </w:pPr>
          </w:p>
          <w:p w14:paraId="2CA85DCE">
            <w:pPr>
              <w:pStyle w:val="9"/>
              <w:ind w:left="422" w:right="10"/>
              <w:jc w:val="center"/>
              <w:rPr>
                <w:sz w:val="24"/>
              </w:rPr>
            </w:pPr>
            <w:r>
              <w:rPr>
                <w:spacing w:val="-2"/>
                <w:sz w:val="24"/>
              </w:rPr>
              <w:t>2.4.3</w:t>
            </w:r>
          </w:p>
        </w:tc>
        <w:tc>
          <w:tcPr>
            <w:tcW w:w="8105" w:type="dxa"/>
          </w:tcPr>
          <w:p w14:paraId="717535A7">
            <w:pPr>
              <w:pStyle w:val="9"/>
              <w:spacing w:before="30" w:line="333" w:lineRule="auto"/>
              <w:ind w:left="482" w:right="92"/>
              <w:jc w:val="both"/>
              <w:rPr>
                <w:sz w:val="24"/>
              </w:rPr>
            </w:pPr>
            <w:r>
              <w:rPr>
                <w:sz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14:paraId="7EB4B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102C020E">
            <w:pPr>
              <w:pStyle w:val="9"/>
              <w:spacing w:before="30"/>
              <w:ind w:left="422" w:right="10"/>
              <w:jc w:val="center"/>
              <w:rPr>
                <w:sz w:val="24"/>
              </w:rPr>
            </w:pPr>
            <w:r>
              <w:rPr>
                <w:spacing w:val="-2"/>
                <w:sz w:val="24"/>
              </w:rPr>
              <w:t>2.4.4</w:t>
            </w:r>
          </w:p>
        </w:tc>
        <w:tc>
          <w:tcPr>
            <w:tcW w:w="8105" w:type="dxa"/>
          </w:tcPr>
          <w:p w14:paraId="00893868">
            <w:pPr>
              <w:pStyle w:val="9"/>
              <w:spacing w:before="30"/>
              <w:ind w:left="482"/>
              <w:rPr>
                <w:sz w:val="24"/>
              </w:rPr>
            </w:pPr>
            <w:r>
              <w:rPr>
                <w:sz w:val="24"/>
              </w:rPr>
              <w:t>Конструкция</w:t>
            </w:r>
            <w:r>
              <w:rPr>
                <w:spacing w:val="-1"/>
                <w:sz w:val="24"/>
              </w:rPr>
              <w:t xml:space="preserve"> </w:t>
            </w:r>
            <w:r>
              <w:rPr>
                <w:i/>
                <w:sz w:val="24"/>
              </w:rPr>
              <w:t>I’d like</w:t>
            </w:r>
            <w:r>
              <w:rPr>
                <w:i/>
                <w:spacing w:val="-2"/>
                <w:sz w:val="24"/>
              </w:rPr>
              <w:t xml:space="preserve"> </w:t>
            </w:r>
            <w:r>
              <w:rPr>
                <w:i/>
                <w:sz w:val="24"/>
              </w:rPr>
              <w:t>to</w:t>
            </w:r>
            <w:r>
              <w:rPr>
                <w:sz w:val="24"/>
              </w:rPr>
              <w:t>...</w:t>
            </w:r>
            <w:r>
              <w:rPr>
                <w:spacing w:val="-3"/>
                <w:sz w:val="24"/>
              </w:rPr>
              <w:t xml:space="preserve"> </w:t>
            </w:r>
            <w:r>
              <w:rPr>
                <w:sz w:val="24"/>
              </w:rPr>
              <w:t>(</w:t>
            </w:r>
            <w:r>
              <w:rPr>
                <w:i/>
                <w:sz w:val="24"/>
              </w:rPr>
              <w:t>I’d</w:t>
            </w:r>
            <w:r>
              <w:rPr>
                <w:i/>
                <w:spacing w:val="-10"/>
                <w:sz w:val="24"/>
              </w:rPr>
              <w:t xml:space="preserve"> </w:t>
            </w:r>
            <w:r>
              <w:rPr>
                <w:i/>
                <w:sz w:val="24"/>
              </w:rPr>
              <w:t>like</w:t>
            </w:r>
            <w:r>
              <w:rPr>
                <w:i/>
                <w:spacing w:val="-2"/>
                <w:sz w:val="24"/>
              </w:rPr>
              <w:t xml:space="preserve"> </w:t>
            </w:r>
            <w:r>
              <w:rPr>
                <w:i/>
                <w:sz w:val="24"/>
              </w:rPr>
              <w:t>to</w:t>
            </w:r>
            <w:r>
              <w:rPr>
                <w:i/>
                <w:spacing w:val="-6"/>
                <w:sz w:val="24"/>
              </w:rPr>
              <w:t xml:space="preserve"> </w:t>
            </w:r>
            <w:r>
              <w:rPr>
                <w:i/>
                <w:sz w:val="24"/>
              </w:rPr>
              <w:t>read this</w:t>
            </w:r>
            <w:r>
              <w:rPr>
                <w:i/>
                <w:spacing w:val="-2"/>
                <w:sz w:val="24"/>
              </w:rPr>
              <w:t xml:space="preserve"> book.</w:t>
            </w:r>
            <w:r>
              <w:rPr>
                <w:spacing w:val="-2"/>
                <w:sz w:val="24"/>
              </w:rPr>
              <w:t>)</w:t>
            </w:r>
          </w:p>
        </w:tc>
      </w:tr>
      <w:tr w14:paraId="1A06F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2" w:type="dxa"/>
          </w:tcPr>
          <w:p w14:paraId="24E07611">
            <w:pPr>
              <w:pStyle w:val="9"/>
              <w:spacing w:before="218"/>
              <w:ind w:left="422" w:right="10"/>
              <w:jc w:val="center"/>
              <w:rPr>
                <w:sz w:val="24"/>
              </w:rPr>
            </w:pPr>
            <w:r>
              <w:rPr>
                <w:spacing w:val="-2"/>
                <w:sz w:val="24"/>
              </w:rPr>
              <w:t>2.4.5</w:t>
            </w:r>
          </w:p>
        </w:tc>
        <w:tc>
          <w:tcPr>
            <w:tcW w:w="8105" w:type="dxa"/>
          </w:tcPr>
          <w:p w14:paraId="2168B79C">
            <w:pPr>
              <w:pStyle w:val="9"/>
              <w:spacing w:before="26"/>
              <w:ind w:left="482"/>
              <w:rPr>
                <w:i/>
                <w:sz w:val="24"/>
              </w:rPr>
            </w:pPr>
            <w:r>
              <w:rPr>
                <w:sz w:val="24"/>
              </w:rPr>
              <w:t>Конструкции</w:t>
            </w:r>
            <w:r>
              <w:rPr>
                <w:spacing w:val="11"/>
                <w:sz w:val="24"/>
              </w:rPr>
              <w:t xml:space="preserve"> </w:t>
            </w:r>
            <w:r>
              <w:rPr>
                <w:sz w:val="24"/>
              </w:rPr>
              <w:t>с</w:t>
            </w:r>
            <w:r>
              <w:rPr>
                <w:spacing w:val="8"/>
                <w:sz w:val="24"/>
              </w:rPr>
              <w:t xml:space="preserve"> </w:t>
            </w:r>
            <w:r>
              <w:rPr>
                <w:sz w:val="24"/>
              </w:rPr>
              <w:t>глаголами</w:t>
            </w:r>
            <w:r>
              <w:rPr>
                <w:spacing w:val="2"/>
                <w:sz w:val="24"/>
              </w:rPr>
              <w:t xml:space="preserve"> </w:t>
            </w:r>
            <w:r>
              <w:rPr>
                <w:sz w:val="24"/>
              </w:rPr>
              <w:t>на</w:t>
            </w:r>
            <w:r>
              <w:rPr>
                <w:spacing w:val="4"/>
                <w:sz w:val="24"/>
              </w:rPr>
              <w:t xml:space="preserve"> </w:t>
            </w:r>
            <w:r>
              <w:rPr>
                <w:i/>
                <w:sz w:val="24"/>
              </w:rPr>
              <w:t>-ing</w:t>
            </w:r>
            <w:r>
              <w:rPr>
                <w:sz w:val="24"/>
              </w:rPr>
              <w:t>:</w:t>
            </w:r>
            <w:r>
              <w:rPr>
                <w:spacing w:val="-1"/>
                <w:sz w:val="24"/>
              </w:rPr>
              <w:t xml:space="preserve"> </w:t>
            </w:r>
            <w:r>
              <w:rPr>
                <w:i/>
                <w:sz w:val="24"/>
              </w:rPr>
              <w:t>to</w:t>
            </w:r>
            <w:r>
              <w:rPr>
                <w:i/>
                <w:spacing w:val="10"/>
                <w:sz w:val="24"/>
              </w:rPr>
              <w:t xml:space="preserve"> </w:t>
            </w:r>
            <w:r>
              <w:rPr>
                <w:i/>
                <w:sz w:val="24"/>
              </w:rPr>
              <w:t>like/enjoy</w:t>
            </w:r>
            <w:r>
              <w:rPr>
                <w:i/>
                <w:spacing w:val="-1"/>
                <w:sz w:val="24"/>
              </w:rPr>
              <w:t xml:space="preserve"> </w:t>
            </w:r>
            <w:r>
              <w:rPr>
                <w:i/>
                <w:sz w:val="24"/>
              </w:rPr>
              <w:t>doing</w:t>
            </w:r>
            <w:r>
              <w:rPr>
                <w:i/>
                <w:spacing w:val="10"/>
                <w:sz w:val="24"/>
              </w:rPr>
              <w:t xml:space="preserve"> </w:t>
            </w:r>
            <w:r>
              <w:rPr>
                <w:i/>
                <w:sz w:val="24"/>
              </w:rPr>
              <w:t>smth</w:t>
            </w:r>
            <w:r>
              <w:rPr>
                <w:i/>
                <w:spacing w:val="9"/>
                <w:sz w:val="24"/>
              </w:rPr>
              <w:t xml:space="preserve"> </w:t>
            </w:r>
            <w:r>
              <w:rPr>
                <w:sz w:val="24"/>
              </w:rPr>
              <w:t>(</w:t>
            </w:r>
            <w:r>
              <w:rPr>
                <w:i/>
                <w:sz w:val="24"/>
              </w:rPr>
              <w:t>I</w:t>
            </w:r>
            <w:r>
              <w:rPr>
                <w:i/>
                <w:spacing w:val="6"/>
                <w:sz w:val="24"/>
              </w:rPr>
              <w:t xml:space="preserve"> </w:t>
            </w:r>
            <w:r>
              <w:rPr>
                <w:i/>
                <w:sz w:val="24"/>
              </w:rPr>
              <w:t>like</w:t>
            </w:r>
            <w:r>
              <w:rPr>
                <w:i/>
                <w:spacing w:val="8"/>
                <w:sz w:val="24"/>
              </w:rPr>
              <w:t xml:space="preserve"> </w:t>
            </w:r>
            <w:r>
              <w:rPr>
                <w:i/>
                <w:sz w:val="24"/>
              </w:rPr>
              <w:t>riding</w:t>
            </w:r>
            <w:r>
              <w:rPr>
                <w:i/>
                <w:spacing w:val="5"/>
                <w:sz w:val="24"/>
              </w:rPr>
              <w:t xml:space="preserve"> </w:t>
            </w:r>
            <w:r>
              <w:rPr>
                <w:i/>
                <w:spacing w:val="-5"/>
                <w:sz w:val="24"/>
              </w:rPr>
              <w:t>my</w:t>
            </w:r>
          </w:p>
          <w:p w14:paraId="6955E1AB">
            <w:pPr>
              <w:pStyle w:val="9"/>
              <w:spacing w:before="113"/>
              <w:ind w:left="482"/>
              <w:rPr>
                <w:sz w:val="24"/>
              </w:rPr>
            </w:pPr>
            <w:r>
              <w:rPr>
                <w:i/>
                <w:spacing w:val="-2"/>
                <w:sz w:val="24"/>
              </w:rPr>
              <w:t>bike.</w:t>
            </w:r>
            <w:r>
              <w:rPr>
                <w:spacing w:val="-2"/>
                <w:sz w:val="24"/>
              </w:rPr>
              <w:t>)</w:t>
            </w:r>
          </w:p>
        </w:tc>
      </w:tr>
      <w:tr w14:paraId="5CFFC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2" w:type="dxa"/>
          </w:tcPr>
          <w:p w14:paraId="1E51FEAE">
            <w:pPr>
              <w:pStyle w:val="9"/>
              <w:spacing w:before="227"/>
              <w:ind w:left="422" w:right="10"/>
              <w:jc w:val="center"/>
              <w:rPr>
                <w:sz w:val="24"/>
              </w:rPr>
            </w:pPr>
            <w:r>
              <w:rPr>
                <w:spacing w:val="-2"/>
                <w:sz w:val="24"/>
              </w:rPr>
              <w:t>2.4.6</w:t>
            </w:r>
          </w:p>
        </w:tc>
        <w:tc>
          <w:tcPr>
            <w:tcW w:w="8105" w:type="dxa"/>
          </w:tcPr>
          <w:p w14:paraId="42E89633">
            <w:pPr>
              <w:pStyle w:val="9"/>
              <w:spacing w:before="30"/>
              <w:ind w:left="482"/>
              <w:rPr>
                <w:i/>
                <w:sz w:val="24"/>
              </w:rPr>
            </w:pPr>
            <w:r>
              <w:rPr>
                <w:sz w:val="24"/>
              </w:rPr>
              <w:t>Существительные</w:t>
            </w:r>
            <w:r>
              <w:rPr>
                <w:spacing w:val="75"/>
                <w:sz w:val="24"/>
              </w:rPr>
              <w:t xml:space="preserve"> </w:t>
            </w:r>
            <w:r>
              <w:rPr>
                <w:sz w:val="24"/>
              </w:rPr>
              <w:t>в</w:t>
            </w:r>
            <w:r>
              <w:rPr>
                <w:spacing w:val="78"/>
                <w:sz w:val="24"/>
              </w:rPr>
              <w:t xml:space="preserve"> </w:t>
            </w:r>
            <w:r>
              <w:rPr>
                <w:sz w:val="24"/>
              </w:rPr>
              <w:t>притяжательном</w:t>
            </w:r>
            <w:r>
              <w:rPr>
                <w:spacing w:val="79"/>
                <w:sz w:val="24"/>
              </w:rPr>
              <w:t xml:space="preserve"> </w:t>
            </w:r>
            <w:r>
              <w:rPr>
                <w:sz w:val="24"/>
              </w:rPr>
              <w:t>падеже</w:t>
            </w:r>
            <w:r>
              <w:rPr>
                <w:spacing w:val="56"/>
                <w:w w:val="150"/>
                <w:sz w:val="24"/>
              </w:rPr>
              <w:t xml:space="preserve"> </w:t>
            </w:r>
            <w:r>
              <w:rPr>
                <w:sz w:val="24"/>
              </w:rPr>
              <w:t>(Possessive</w:t>
            </w:r>
            <w:r>
              <w:rPr>
                <w:spacing w:val="50"/>
                <w:w w:val="150"/>
                <w:sz w:val="24"/>
              </w:rPr>
              <w:t xml:space="preserve"> </w:t>
            </w:r>
            <w:r>
              <w:rPr>
                <w:sz w:val="24"/>
              </w:rPr>
              <w:t>Case:</w:t>
            </w:r>
            <w:r>
              <w:rPr>
                <w:spacing w:val="53"/>
                <w:w w:val="150"/>
                <w:sz w:val="24"/>
              </w:rPr>
              <w:t xml:space="preserve"> </w:t>
            </w:r>
            <w:r>
              <w:rPr>
                <w:i/>
                <w:spacing w:val="-2"/>
                <w:sz w:val="24"/>
              </w:rPr>
              <w:t>Ann’s</w:t>
            </w:r>
          </w:p>
          <w:p w14:paraId="6FBB398A">
            <w:pPr>
              <w:pStyle w:val="9"/>
              <w:spacing w:before="113"/>
              <w:ind w:left="482"/>
              <w:rPr>
                <w:sz w:val="24"/>
              </w:rPr>
            </w:pPr>
            <w:r>
              <w:rPr>
                <w:i/>
                <w:sz w:val="24"/>
              </w:rPr>
              <w:t>dress</w:t>
            </w:r>
            <w:r>
              <w:rPr>
                <w:sz w:val="24"/>
              </w:rPr>
              <w:t>,</w:t>
            </w:r>
            <w:r>
              <w:rPr>
                <w:spacing w:val="-3"/>
                <w:sz w:val="24"/>
              </w:rPr>
              <w:t xml:space="preserve"> </w:t>
            </w:r>
            <w:r>
              <w:rPr>
                <w:i/>
                <w:sz w:val="24"/>
              </w:rPr>
              <w:t>children’s</w:t>
            </w:r>
            <w:r>
              <w:rPr>
                <w:i/>
                <w:spacing w:val="-9"/>
                <w:sz w:val="24"/>
              </w:rPr>
              <w:t xml:space="preserve"> </w:t>
            </w:r>
            <w:r>
              <w:rPr>
                <w:i/>
                <w:sz w:val="24"/>
              </w:rPr>
              <w:t>toys</w:t>
            </w:r>
            <w:r>
              <w:rPr>
                <w:sz w:val="24"/>
              </w:rPr>
              <w:t>,</w:t>
            </w:r>
            <w:r>
              <w:rPr>
                <w:spacing w:val="-2"/>
                <w:sz w:val="24"/>
              </w:rPr>
              <w:t xml:space="preserve"> </w:t>
            </w:r>
            <w:r>
              <w:rPr>
                <w:i/>
                <w:sz w:val="24"/>
              </w:rPr>
              <w:t>boys’</w:t>
            </w:r>
            <w:r>
              <w:rPr>
                <w:i/>
                <w:spacing w:val="-5"/>
                <w:sz w:val="24"/>
              </w:rPr>
              <w:t xml:space="preserve"> </w:t>
            </w:r>
            <w:r>
              <w:rPr>
                <w:i/>
                <w:spacing w:val="-2"/>
                <w:sz w:val="24"/>
              </w:rPr>
              <w:t>books</w:t>
            </w:r>
            <w:r>
              <w:rPr>
                <w:spacing w:val="-2"/>
                <w:sz w:val="24"/>
              </w:rPr>
              <w:t>)</w:t>
            </w:r>
          </w:p>
        </w:tc>
      </w:tr>
      <w:tr w14:paraId="2C8ED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2" w:type="dxa"/>
          </w:tcPr>
          <w:p w14:paraId="68DBC42A">
            <w:pPr>
              <w:pStyle w:val="9"/>
              <w:spacing w:before="222"/>
              <w:ind w:left="422" w:right="10"/>
              <w:jc w:val="center"/>
              <w:rPr>
                <w:sz w:val="24"/>
              </w:rPr>
            </w:pPr>
            <w:r>
              <w:rPr>
                <w:spacing w:val="-2"/>
                <w:sz w:val="24"/>
              </w:rPr>
              <w:t>2.4.7</w:t>
            </w:r>
          </w:p>
        </w:tc>
        <w:tc>
          <w:tcPr>
            <w:tcW w:w="8105" w:type="dxa"/>
          </w:tcPr>
          <w:p w14:paraId="4C0DD6F1">
            <w:pPr>
              <w:pStyle w:val="9"/>
              <w:spacing w:before="30"/>
              <w:ind w:left="482"/>
              <w:rPr>
                <w:sz w:val="24"/>
              </w:rPr>
            </w:pPr>
            <w:r>
              <w:rPr>
                <w:sz w:val="24"/>
              </w:rPr>
              <w:t>Слова,</w:t>
            </w:r>
            <w:r>
              <w:rPr>
                <w:spacing w:val="54"/>
                <w:sz w:val="24"/>
              </w:rPr>
              <w:t xml:space="preserve"> </w:t>
            </w:r>
            <w:r>
              <w:rPr>
                <w:sz w:val="24"/>
              </w:rPr>
              <w:t>выражающие</w:t>
            </w:r>
            <w:r>
              <w:rPr>
                <w:spacing w:val="59"/>
                <w:sz w:val="24"/>
              </w:rPr>
              <w:t xml:space="preserve"> </w:t>
            </w:r>
            <w:r>
              <w:rPr>
                <w:sz w:val="24"/>
              </w:rPr>
              <w:t>количество,</w:t>
            </w:r>
            <w:r>
              <w:rPr>
                <w:spacing w:val="61"/>
                <w:sz w:val="24"/>
              </w:rPr>
              <w:t xml:space="preserve"> </w:t>
            </w:r>
            <w:r>
              <w:rPr>
                <w:sz w:val="24"/>
              </w:rPr>
              <w:t>с</w:t>
            </w:r>
            <w:r>
              <w:rPr>
                <w:spacing w:val="58"/>
                <w:sz w:val="24"/>
              </w:rPr>
              <w:t xml:space="preserve"> </w:t>
            </w:r>
            <w:r>
              <w:rPr>
                <w:sz w:val="24"/>
              </w:rPr>
              <w:t>исчисляемыми</w:t>
            </w:r>
            <w:r>
              <w:rPr>
                <w:spacing w:val="57"/>
                <w:sz w:val="24"/>
              </w:rPr>
              <w:t xml:space="preserve"> </w:t>
            </w:r>
            <w:r>
              <w:rPr>
                <w:sz w:val="24"/>
              </w:rPr>
              <w:t>и</w:t>
            </w:r>
            <w:r>
              <w:rPr>
                <w:spacing w:val="60"/>
                <w:sz w:val="24"/>
              </w:rPr>
              <w:t xml:space="preserve"> </w:t>
            </w:r>
            <w:r>
              <w:rPr>
                <w:spacing w:val="-2"/>
                <w:sz w:val="24"/>
              </w:rPr>
              <w:t>неисчисляемыми</w:t>
            </w:r>
          </w:p>
          <w:p w14:paraId="733EE74F">
            <w:pPr>
              <w:pStyle w:val="9"/>
              <w:spacing w:before="108"/>
              <w:ind w:left="482"/>
              <w:rPr>
                <w:sz w:val="24"/>
              </w:rPr>
            </w:pPr>
            <w:r>
              <w:rPr>
                <w:sz w:val="24"/>
              </w:rPr>
              <w:t>существительными</w:t>
            </w:r>
            <w:r>
              <w:rPr>
                <w:spacing w:val="-5"/>
                <w:sz w:val="24"/>
              </w:rPr>
              <w:t xml:space="preserve"> </w:t>
            </w:r>
            <w:r>
              <w:rPr>
                <w:sz w:val="24"/>
              </w:rPr>
              <w:t>(</w:t>
            </w:r>
            <w:r>
              <w:rPr>
                <w:i/>
                <w:sz w:val="24"/>
              </w:rPr>
              <w:t>much</w:t>
            </w:r>
            <w:r>
              <w:rPr>
                <w:i/>
                <w:spacing w:val="1"/>
                <w:sz w:val="24"/>
              </w:rPr>
              <w:t xml:space="preserve"> </w:t>
            </w:r>
            <w:r>
              <w:rPr>
                <w:i/>
                <w:sz w:val="24"/>
              </w:rPr>
              <w:t>/</w:t>
            </w:r>
            <w:r>
              <w:rPr>
                <w:i/>
                <w:spacing w:val="-3"/>
                <w:sz w:val="24"/>
              </w:rPr>
              <w:t xml:space="preserve"> </w:t>
            </w:r>
            <w:r>
              <w:rPr>
                <w:i/>
                <w:sz w:val="24"/>
              </w:rPr>
              <w:t>many /</w:t>
            </w:r>
            <w:r>
              <w:rPr>
                <w:i/>
                <w:spacing w:val="-3"/>
                <w:sz w:val="24"/>
              </w:rPr>
              <w:t xml:space="preserve"> </w:t>
            </w:r>
            <w:r>
              <w:rPr>
                <w:i/>
                <w:sz w:val="24"/>
              </w:rPr>
              <w:t>a</w:t>
            </w:r>
            <w:r>
              <w:rPr>
                <w:i/>
                <w:spacing w:val="-4"/>
                <w:sz w:val="24"/>
              </w:rPr>
              <w:t xml:space="preserve"> </w:t>
            </w:r>
            <w:r>
              <w:rPr>
                <w:i/>
                <w:sz w:val="24"/>
              </w:rPr>
              <w:t>lot</w:t>
            </w:r>
            <w:r>
              <w:rPr>
                <w:i/>
                <w:spacing w:val="-3"/>
                <w:sz w:val="24"/>
              </w:rPr>
              <w:t xml:space="preserve"> </w:t>
            </w:r>
            <w:r>
              <w:rPr>
                <w:i/>
                <w:spacing w:val="-5"/>
                <w:sz w:val="24"/>
              </w:rPr>
              <w:t>of</w:t>
            </w:r>
            <w:r>
              <w:rPr>
                <w:spacing w:val="-5"/>
                <w:sz w:val="24"/>
              </w:rPr>
              <w:t>)</w:t>
            </w:r>
          </w:p>
        </w:tc>
      </w:tr>
      <w:tr w14:paraId="0DDDEC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046ECBC0">
            <w:pPr>
              <w:pStyle w:val="9"/>
              <w:spacing w:before="30"/>
              <w:ind w:left="422" w:right="10"/>
              <w:jc w:val="center"/>
              <w:rPr>
                <w:sz w:val="24"/>
              </w:rPr>
            </w:pPr>
            <w:r>
              <w:rPr>
                <w:spacing w:val="-2"/>
                <w:sz w:val="24"/>
              </w:rPr>
              <w:t>2.4.8</w:t>
            </w:r>
          </w:p>
        </w:tc>
        <w:tc>
          <w:tcPr>
            <w:tcW w:w="8105" w:type="dxa"/>
          </w:tcPr>
          <w:p w14:paraId="64F5A1E6">
            <w:pPr>
              <w:pStyle w:val="9"/>
              <w:spacing w:before="30"/>
              <w:ind w:left="482"/>
              <w:rPr>
                <w:sz w:val="24"/>
              </w:rPr>
            </w:pPr>
            <w:r>
              <w:rPr>
                <w:sz w:val="24"/>
              </w:rPr>
              <w:t>Личные</w:t>
            </w:r>
            <w:r>
              <w:rPr>
                <w:spacing w:val="-10"/>
                <w:sz w:val="24"/>
              </w:rPr>
              <w:t xml:space="preserve"> </w:t>
            </w:r>
            <w:r>
              <w:rPr>
                <w:sz w:val="24"/>
              </w:rPr>
              <w:t>местоимения</w:t>
            </w:r>
            <w:r>
              <w:rPr>
                <w:spacing w:val="-8"/>
                <w:sz w:val="24"/>
              </w:rPr>
              <w:t xml:space="preserve"> </w:t>
            </w:r>
            <w:r>
              <w:rPr>
                <w:sz w:val="24"/>
              </w:rPr>
              <w:t>в</w:t>
            </w:r>
            <w:r>
              <w:rPr>
                <w:spacing w:val="-13"/>
                <w:sz w:val="24"/>
              </w:rPr>
              <w:t xml:space="preserve"> </w:t>
            </w:r>
            <w:r>
              <w:rPr>
                <w:sz w:val="24"/>
              </w:rPr>
              <w:t>объектном</w:t>
            </w:r>
            <w:r>
              <w:rPr>
                <w:spacing w:val="2"/>
                <w:sz w:val="24"/>
              </w:rPr>
              <w:t xml:space="preserve"> </w:t>
            </w:r>
            <w:r>
              <w:rPr>
                <w:sz w:val="24"/>
              </w:rPr>
              <w:t>падеже</w:t>
            </w:r>
            <w:r>
              <w:rPr>
                <w:spacing w:val="-11"/>
                <w:sz w:val="24"/>
              </w:rPr>
              <w:t xml:space="preserve"> </w:t>
            </w:r>
            <w:r>
              <w:rPr>
                <w:sz w:val="24"/>
              </w:rPr>
              <w:t>(</w:t>
            </w:r>
            <w:r>
              <w:rPr>
                <w:i/>
                <w:sz w:val="24"/>
              </w:rPr>
              <w:t>me</w:t>
            </w:r>
            <w:r>
              <w:rPr>
                <w:sz w:val="24"/>
              </w:rPr>
              <w:t>,</w:t>
            </w:r>
            <w:r>
              <w:rPr>
                <w:spacing w:val="-7"/>
                <w:sz w:val="24"/>
              </w:rPr>
              <w:t xml:space="preserve"> </w:t>
            </w:r>
            <w:r>
              <w:rPr>
                <w:i/>
                <w:sz w:val="24"/>
              </w:rPr>
              <w:t>you</w:t>
            </w:r>
            <w:r>
              <w:rPr>
                <w:sz w:val="24"/>
              </w:rPr>
              <w:t>,</w:t>
            </w:r>
            <w:r>
              <w:rPr>
                <w:spacing w:val="7"/>
                <w:sz w:val="24"/>
              </w:rPr>
              <w:t xml:space="preserve"> </w:t>
            </w:r>
            <w:r>
              <w:rPr>
                <w:i/>
                <w:sz w:val="24"/>
              </w:rPr>
              <w:t>him/her/it</w:t>
            </w:r>
            <w:r>
              <w:rPr>
                <w:sz w:val="24"/>
              </w:rPr>
              <w:t>,</w:t>
            </w:r>
            <w:r>
              <w:rPr>
                <w:spacing w:val="2"/>
                <w:sz w:val="24"/>
              </w:rPr>
              <w:t xml:space="preserve"> </w:t>
            </w:r>
            <w:r>
              <w:rPr>
                <w:i/>
                <w:sz w:val="24"/>
              </w:rPr>
              <w:t>us</w:t>
            </w:r>
            <w:r>
              <w:rPr>
                <w:sz w:val="24"/>
              </w:rPr>
              <w:t>,</w:t>
            </w:r>
            <w:r>
              <w:rPr>
                <w:spacing w:val="-3"/>
                <w:sz w:val="24"/>
              </w:rPr>
              <w:t xml:space="preserve"> </w:t>
            </w:r>
            <w:r>
              <w:rPr>
                <w:i/>
                <w:spacing w:val="-2"/>
                <w:sz w:val="24"/>
              </w:rPr>
              <w:t>them</w:t>
            </w:r>
            <w:r>
              <w:rPr>
                <w:spacing w:val="-2"/>
                <w:sz w:val="24"/>
              </w:rPr>
              <w:t>)</w:t>
            </w:r>
          </w:p>
        </w:tc>
      </w:tr>
      <w:tr w14:paraId="640F9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0568B815">
            <w:pPr>
              <w:pStyle w:val="9"/>
              <w:spacing w:before="30"/>
              <w:ind w:left="422" w:right="10"/>
              <w:jc w:val="center"/>
              <w:rPr>
                <w:sz w:val="24"/>
              </w:rPr>
            </w:pPr>
            <w:r>
              <w:rPr>
                <w:spacing w:val="-2"/>
                <w:sz w:val="24"/>
              </w:rPr>
              <w:t>2.4.9</w:t>
            </w:r>
          </w:p>
        </w:tc>
        <w:tc>
          <w:tcPr>
            <w:tcW w:w="8105" w:type="dxa"/>
          </w:tcPr>
          <w:p w14:paraId="59A14D19">
            <w:pPr>
              <w:pStyle w:val="9"/>
              <w:spacing w:before="30"/>
              <w:ind w:left="482"/>
              <w:rPr>
                <w:sz w:val="24"/>
              </w:rPr>
            </w:pPr>
            <w:r>
              <w:rPr>
                <w:sz w:val="24"/>
              </w:rPr>
              <w:t>Указательные</w:t>
            </w:r>
            <w:r>
              <w:rPr>
                <w:spacing w:val="-4"/>
                <w:sz w:val="24"/>
              </w:rPr>
              <w:t xml:space="preserve"> </w:t>
            </w:r>
            <w:r>
              <w:rPr>
                <w:sz w:val="24"/>
              </w:rPr>
              <w:t>местоимения</w:t>
            </w:r>
            <w:r>
              <w:rPr>
                <w:spacing w:val="-8"/>
                <w:sz w:val="24"/>
              </w:rPr>
              <w:t xml:space="preserve"> </w:t>
            </w:r>
            <w:r>
              <w:rPr>
                <w:sz w:val="24"/>
              </w:rPr>
              <w:t>(</w:t>
            </w:r>
            <w:r>
              <w:rPr>
                <w:i/>
                <w:sz w:val="24"/>
              </w:rPr>
              <w:t>this</w:t>
            </w:r>
            <w:r>
              <w:rPr>
                <w:i/>
                <w:spacing w:val="-2"/>
                <w:sz w:val="24"/>
              </w:rPr>
              <w:t xml:space="preserve"> </w:t>
            </w:r>
            <w:r>
              <w:rPr>
                <w:i/>
                <w:sz w:val="24"/>
              </w:rPr>
              <w:t>–</w:t>
            </w:r>
            <w:r>
              <w:rPr>
                <w:i/>
                <w:spacing w:val="-5"/>
                <w:sz w:val="24"/>
              </w:rPr>
              <w:t xml:space="preserve"> </w:t>
            </w:r>
            <w:r>
              <w:rPr>
                <w:i/>
                <w:sz w:val="24"/>
              </w:rPr>
              <w:t>these;</w:t>
            </w:r>
            <w:r>
              <w:rPr>
                <w:i/>
                <w:spacing w:val="1"/>
                <w:sz w:val="24"/>
              </w:rPr>
              <w:t xml:space="preserve"> </w:t>
            </w:r>
            <w:r>
              <w:rPr>
                <w:i/>
                <w:sz w:val="24"/>
              </w:rPr>
              <w:t>that</w:t>
            </w:r>
            <w:r>
              <w:rPr>
                <w:i/>
                <w:spacing w:val="-4"/>
                <w:sz w:val="24"/>
              </w:rPr>
              <w:t xml:space="preserve"> </w:t>
            </w:r>
            <w:r>
              <w:rPr>
                <w:i/>
                <w:sz w:val="24"/>
              </w:rPr>
              <w:t>–</w:t>
            </w:r>
            <w:r>
              <w:rPr>
                <w:i/>
                <w:spacing w:val="-10"/>
                <w:sz w:val="24"/>
              </w:rPr>
              <w:t xml:space="preserve"> </w:t>
            </w:r>
            <w:r>
              <w:rPr>
                <w:i/>
                <w:spacing w:val="-2"/>
                <w:sz w:val="24"/>
              </w:rPr>
              <w:t>those</w:t>
            </w:r>
            <w:r>
              <w:rPr>
                <w:spacing w:val="-2"/>
                <w:sz w:val="24"/>
              </w:rPr>
              <w:t>)</w:t>
            </w:r>
          </w:p>
        </w:tc>
      </w:tr>
      <w:tr w14:paraId="02C86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0B09AEEC">
            <w:pPr>
              <w:pStyle w:val="9"/>
              <w:spacing w:before="138"/>
              <w:rPr>
                <w:b/>
                <w:sz w:val="24"/>
              </w:rPr>
            </w:pPr>
          </w:p>
          <w:p w14:paraId="3177761C">
            <w:pPr>
              <w:pStyle w:val="9"/>
              <w:ind w:left="422" w:right="10"/>
              <w:jc w:val="center"/>
              <w:rPr>
                <w:sz w:val="24"/>
              </w:rPr>
            </w:pPr>
            <w:r>
              <w:rPr>
                <w:spacing w:val="-2"/>
                <w:sz w:val="24"/>
              </w:rPr>
              <w:t>2.4.10</w:t>
            </w:r>
          </w:p>
        </w:tc>
        <w:tc>
          <w:tcPr>
            <w:tcW w:w="8105" w:type="dxa"/>
          </w:tcPr>
          <w:p w14:paraId="3A5C8954">
            <w:pPr>
              <w:pStyle w:val="9"/>
              <w:tabs>
                <w:tab w:val="left" w:pos="2446"/>
                <w:tab w:val="left" w:pos="4021"/>
                <w:tab w:val="left" w:pos="5322"/>
                <w:tab w:val="left" w:pos="5668"/>
                <w:tab w:val="left" w:pos="7882"/>
              </w:tabs>
              <w:spacing w:before="30" w:line="333" w:lineRule="auto"/>
              <w:ind w:left="482" w:right="87"/>
              <w:rPr>
                <w:sz w:val="24"/>
              </w:rPr>
            </w:pPr>
            <w:r>
              <w:rPr>
                <w:spacing w:val="-2"/>
                <w:sz w:val="24"/>
              </w:rPr>
              <w:t>Неопределённые</w:t>
            </w:r>
            <w:r>
              <w:rPr>
                <w:sz w:val="24"/>
              </w:rPr>
              <w:tab/>
            </w:r>
            <w:r>
              <w:rPr>
                <w:spacing w:val="-2"/>
                <w:sz w:val="24"/>
              </w:rPr>
              <w:t>местоимения</w:t>
            </w:r>
            <w:r>
              <w:rPr>
                <w:sz w:val="24"/>
              </w:rPr>
              <w:tab/>
            </w:r>
            <w:r>
              <w:rPr>
                <w:spacing w:val="-2"/>
                <w:sz w:val="24"/>
              </w:rPr>
              <w:t>(</w:t>
            </w:r>
            <w:r>
              <w:rPr>
                <w:i/>
                <w:spacing w:val="-2"/>
                <w:sz w:val="24"/>
              </w:rPr>
              <w:t>some/any</w:t>
            </w:r>
            <w:r>
              <w:rPr>
                <w:spacing w:val="-2"/>
                <w:sz w:val="24"/>
              </w:rPr>
              <w:t>)</w:t>
            </w:r>
            <w:r>
              <w:rPr>
                <w:sz w:val="24"/>
              </w:rPr>
              <w:tab/>
            </w:r>
            <w:r>
              <w:rPr>
                <w:spacing w:val="-10"/>
                <w:sz w:val="24"/>
              </w:rPr>
              <w:t>в</w:t>
            </w:r>
            <w:r>
              <w:rPr>
                <w:sz w:val="24"/>
              </w:rPr>
              <w:tab/>
            </w:r>
            <w:r>
              <w:rPr>
                <w:spacing w:val="-2"/>
                <w:sz w:val="24"/>
              </w:rPr>
              <w:t>повествовательных</w:t>
            </w:r>
            <w:r>
              <w:rPr>
                <w:sz w:val="24"/>
              </w:rPr>
              <w:tab/>
            </w:r>
            <w:r>
              <w:rPr>
                <w:spacing w:val="-10"/>
                <w:sz w:val="24"/>
              </w:rPr>
              <w:t xml:space="preserve">и </w:t>
            </w:r>
            <w:r>
              <w:rPr>
                <w:sz w:val="24"/>
              </w:rPr>
              <w:t>вопросительных предложениях (</w:t>
            </w:r>
            <w:r>
              <w:rPr>
                <w:i/>
                <w:sz w:val="24"/>
              </w:rPr>
              <w:t xml:space="preserve">Have you got any friends? – Yes, I’ve got </w:t>
            </w:r>
            <w:r>
              <w:rPr>
                <w:i/>
                <w:spacing w:val="-2"/>
                <w:sz w:val="24"/>
              </w:rPr>
              <w:t>some.</w:t>
            </w:r>
            <w:r>
              <w:rPr>
                <w:spacing w:val="-2"/>
                <w:sz w:val="24"/>
              </w:rPr>
              <w:t>)</w:t>
            </w:r>
          </w:p>
        </w:tc>
      </w:tr>
      <w:tr w14:paraId="628631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82" w:type="dxa"/>
          </w:tcPr>
          <w:p w14:paraId="3DE6EEC3">
            <w:pPr>
              <w:pStyle w:val="9"/>
              <w:spacing w:before="30"/>
              <w:ind w:left="422" w:right="10"/>
              <w:jc w:val="center"/>
              <w:rPr>
                <w:sz w:val="24"/>
              </w:rPr>
            </w:pPr>
            <w:r>
              <w:rPr>
                <w:spacing w:val="-2"/>
                <w:sz w:val="24"/>
              </w:rPr>
              <w:t>2.4.11</w:t>
            </w:r>
          </w:p>
        </w:tc>
        <w:tc>
          <w:tcPr>
            <w:tcW w:w="8105" w:type="dxa"/>
          </w:tcPr>
          <w:p w14:paraId="70DF9601">
            <w:pPr>
              <w:pStyle w:val="9"/>
              <w:spacing w:before="30"/>
              <w:ind w:left="482"/>
              <w:rPr>
                <w:sz w:val="24"/>
              </w:rPr>
            </w:pPr>
            <w:r>
              <w:rPr>
                <w:sz w:val="24"/>
              </w:rPr>
              <w:t>Наречия</w:t>
            </w:r>
            <w:r>
              <w:rPr>
                <w:spacing w:val="-2"/>
                <w:sz w:val="24"/>
              </w:rPr>
              <w:t xml:space="preserve"> </w:t>
            </w:r>
            <w:r>
              <w:rPr>
                <w:sz w:val="24"/>
              </w:rPr>
              <w:t>частотности</w:t>
            </w:r>
            <w:r>
              <w:rPr>
                <w:spacing w:val="-7"/>
                <w:sz w:val="24"/>
              </w:rPr>
              <w:t xml:space="preserve"> </w:t>
            </w:r>
            <w:r>
              <w:rPr>
                <w:sz w:val="24"/>
              </w:rPr>
              <w:t>(</w:t>
            </w:r>
            <w:r>
              <w:rPr>
                <w:i/>
                <w:sz w:val="24"/>
              </w:rPr>
              <w:t>usually,</w:t>
            </w:r>
            <w:r>
              <w:rPr>
                <w:i/>
                <w:spacing w:val="-3"/>
                <w:sz w:val="24"/>
              </w:rPr>
              <w:t xml:space="preserve"> </w:t>
            </w:r>
            <w:r>
              <w:rPr>
                <w:i/>
                <w:spacing w:val="-2"/>
                <w:sz w:val="24"/>
              </w:rPr>
              <w:t>often</w:t>
            </w:r>
            <w:r>
              <w:rPr>
                <w:spacing w:val="-2"/>
                <w:sz w:val="24"/>
              </w:rPr>
              <w:t>)</w:t>
            </w:r>
          </w:p>
        </w:tc>
      </w:tr>
      <w:tr w14:paraId="69B80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82" w:type="dxa"/>
          </w:tcPr>
          <w:p w14:paraId="47E13DB3">
            <w:pPr>
              <w:pStyle w:val="9"/>
              <w:spacing w:before="227"/>
              <w:ind w:left="422" w:right="10"/>
              <w:jc w:val="center"/>
              <w:rPr>
                <w:sz w:val="24"/>
              </w:rPr>
            </w:pPr>
            <w:r>
              <w:rPr>
                <w:spacing w:val="-2"/>
                <w:sz w:val="24"/>
              </w:rPr>
              <w:t>2.4.12</w:t>
            </w:r>
          </w:p>
        </w:tc>
        <w:tc>
          <w:tcPr>
            <w:tcW w:w="8105" w:type="dxa"/>
          </w:tcPr>
          <w:p w14:paraId="15F9A6EF">
            <w:pPr>
              <w:pStyle w:val="9"/>
              <w:spacing w:before="35"/>
              <w:ind w:left="482"/>
              <w:rPr>
                <w:sz w:val="24"/>
              </w:rPr>
            </w:pPr>
            <w:r>
              <w:rPr>
                <w:sz w:val="24"/>
              </w:rPr>
              <w:t>Количественные</w:t>
            </w:r>
            <w:r>
              <w:rPr>
                <w:spacing w:val="9"/>
                <w:sz w:val="24"/>
              </w:rPr>
              <w:t xml:space="preserve"> </w:t>
            </w:r>
            <w:r>
              <w:rPr>
                <w:sz w:val="24"/>
              </w:rPr>
              <w:t>числительные</w:t>
            </w:r>
            <w:r>
              <w:rPr>
                <w:spacing w:val="9"/>
                <w:sz w:val="24"/>
              </w:rPr>
              <w:t xml:space="preserve"> </w:t>
            </w:r>
            <w:r>
              <w:rPr>
                <w:sz w:val="24"/>
              </w:rPr>
              <w:t>(13</w:t>
            </w:r>
            <w:r>
              <w:rPr>
                <w:spacing w:val="9"/>
                <w:sz w:val="24"/>
              </w:rPr>
              <w:t xml:space="preserve"> </w:t>
            </w:r>
            <w:r>
              <w:rPr>
                <w:sz w:val="24"/>
              </w:rPr>
              <w:t>–</w:t>
            </w:r>
            <w:r>
              <w:rPr>
                <w:spacing w:val="4"/>
                <w:sz w:val="24"/>
              </w:rPr>
              <w:t xml:space="preserve"> </w:t>
            </w:r>
            <w:r>
              <w:rPr>
                <w:sz w:val="24"/>
              </w:rPr>
              <w:t>100).</w:t>
            </w:r>
            <w:r>
              <w:rPr>
                <w:spacing w:val="12"/>
                <w:sz w:val="24"/>
              </w:rPr>
              <w:t xml:space="preserve"> </w:t>
            </w:r>
            <w:r>
              <w:rPr>
                <w:sz w:val="24"/>
              </w:rPr>
              <w:t>Порядковые</w:t>
            </w:r>
            <w:r>
              <w:rPr>
                <w:spacing w:val="8"/>
                <w:sz w:val="24"/>
              </w:rPr>
              <w:t xml:space="preserve"> </w:t>
            </w:r>
            <w:r>
              <w:rPr>
                <w:sz w:val="24"/>
              </w:rPr>
              <w:t>числительные</w:t>
            </w:r>
            <w:r>
              <w:rPr>
                <w:spacing w:val="1"/>
                <w:sz w:val="24"/>
              </w:rPr>
              <w:t xml:space="preserve"> </w:t>
            </w:r>
            <w:r>
              <w:rPr>
                <w:spacing w:val="-5"/>
                <w:sz w:val="24"/>
              </w:rPr>
              <w:t>(1</w:t>
            </w:r>
          </w:p>
          <w:p w14:paraId="3A98ECED">
            <w:pPr>
              <w:pStyle w:val="9"/>
              <w:spacing w:before="108"/>
              <w:ind w:left="482"/>
              <w:rPr>
                <w:sz w:val="24"/>
              </w:rPr>
            </w:pPr>
            <w:r>
              <w:rPr>
                <w:sz w:val="24"/>
              </w:rPr>
              <w:t>–</w:t>
            </w:r>
            <w:r>
              <w:rPr>
                <w:spacing w:val="2"/>
                <w:sz w:val="24"/>
              </w:rPr>
              <w:t xml:space="preserve"> </w:t>
            </w:r>
            <w:r>
              <w:rPr>
                <w:spacing w:val="-5"/>
                <w:sz w:val="24"/>
              </w:rPr>
              <w:t>30)</w:t>
            </w:r>
          </w:p>
        </w:tc>
      </w:tr>
      <w:tr w14:paraId="4A7D0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03985C60">
            <w:pPr>
              <w:pStyle w:val="9"/>
              <w:spacing w:before="30"/>
              <w:ind w:left="422" w:right="10"/>
              <w:jc w:val="center"/>
              <w:rPr>
                <w:sz w:val="24"/>
              </w:rPr>
            </w:pPr>
            <w:r>
              <w:rPr>
                <w:spacing w:val="-2"/>
                <w:sz w:val="24"/>
              </w:rPr>
              <w:t>2.4.13</w:t>
            </w:r>
          </w:p>
        </w:tc>
        <w:tc>
          <w:tcPr>
            <w:tcW w:w="8105" w:type="dxa"/>
          </w:tcPr>
          <w:p w14:paraId="462FEBB1">
            <w:pPr>
              <w:pStyle w:val="9"/>
              <w:spacing w:before="30"/>
              <w:ind w:left="482"/>
              <w:rPr>
                <w:sz w:val="24"/>
              </w:rPr>
            </w:pPr>
            <w:r>
              <w:rPr>
                <w:sz w:val="24"/>
              </w:rPr>
              <w:t>Вопросительные</w:t>
            </w:r>
            <w:r>
              <w:rPr>
                <w:spacing w:val="-9"/>
                <w:sz w:val="24"/>
              </w:rPr>
              <w:t xml:space="preserve"> </w:t>
            </w:r>
            <w:r>
              <w:rPr>
                <w:sz w:val="24"/>
              </w:rPr>
              <w:t>слова</w:t>
            </w:r>
            <w:r>
              <w:rPr>
                <w:spacing w:val="-15"/>
                <w:sz w:val="24"/>
              </w:rPr>
              <w:t xml:space="preserve"> </w:t>
            </w:r>
            <w:r>
              <w:rPr>
                <w:sz w:val="24"/>
              </w:rPr>
              <w:t>(</w:t>
            </w:r>
            <w:r>
              <w:rPr>
                <w:i/>
                <w:sz w:val="24"/>
              </w:rPr>
              <w:t>when</w:t>
            </w:r>
            <w:r>
              <w:rPr>
                <w:sz w:val="24"/>
              </w:rPr>
              <w:t xml:space="preserve">, </w:t>
            </w:r>
            <w:r>
              <w:rPr>
                <w:i/>
                <w:sz w:val="24"/>
              </w:rPr>
              <w:t>whose</w:t>
            </w:r>
            <w:r>
              <w:rPr>
                <w:sz w:val="24"/>
              </w:rPr>
              <w:t>,</w:t>
            </w:r>
            <w:r>
              <w:rPr>
                <w:spacing w:val="1"/>
                <w:sz w:val="24"/>
              </w:rPr>
              <w:t xml:space="preserve"> </w:t>
            </w:r>
            <w:r>
              <w:rPr>
                <w:i/>
                <w:spacing w:val="-4"/>
                <w:sz w:val="24"/>
              </w:rPr>
              <w:t>why</w:t>
            </w:r>
            <w:r>
              <w:rPr>
                <w:spacing w:val="-4"/>
                <w:sz w:val="24"/>
              </w:rPr>
              <w:t>)</w:t>
            </w:r>
          </w:p>
        </w:tc>
      </w:tr>
      <w:tr w14:paraId="0EB66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2" w:type="dxa"/>
          </w:tcPr>
          <w:p w14:paraId="31E1DE02">
            <w:pPr>
              <w:pStyle w:val="9"/>
              <w:spacing w:before="222"/>
              <w:ind w:left="422" w:right="10"/>
              <w:jc w:val="center"/>
              <w:rPr>
                <w:sz w:val="24"/>
              </w:rPr>
            </w:pPr>
            <w:r>
              <w:rPr>
                <w:spacing w:val="-2"/>
                <w:sz w:val="24"/>
              </w:rPr>
              <w:t>2.4.14</w:t>
            </w:r>
          </w:p>
        </w:tc>
        <w:tc>
          <w:tcPr>
            <w:tcW w:w="8105" w:type="dxa"/>
          </w:tcPr>
          <w:p w14:paraId="02C69A53">
            <w:pPr>
              <w:pStyle w:val="9"/>
              <w:spacing w:before="30"/>
              <w:ind w:left="482"/>
              <w:rPr>
                <w:sz w:val="24"/>
              </w:rPr>
            </w:pPr>
            <w:r>
              <w:rPr>
                <w:sz w:val="24"/>
              </w:rPr>
              <w:t>Предлоги</w:t>
            </w:r>
            <w:r>
              <w:rPr>
                <w:spacing w:val="28"/>
                <w:sz w:val="24"/>
              </w:rPr>
              <w:t xml:space="preserve"> </w:t>
            </w:r>
            <w:r>
              <w:rPr>
                <w:sz w:val="24"/>
              </w:rPr>
              <w:t>места</w:t>
            </w:r>
            <w:r>
              <w:rPr>
                <w:spacing w:val="32"/>
                <w:sz w:val="24"/>
              </w:rPr>
              <w:t xml:space="preserve"> </w:t>
            </w:r>
            <w:r>
              <w:rPr>
                <w:sz w:val="24"/>
              </w:rPr>
              <w:t>(</w:t>
            </w:r>
            <w:r>
              <w:rPr>
                <w:i/>
                <w:sz w:val="24"/>
              </w:rPr>
              <w:t>next</w:t>
            </w:r>
            <w:r>
              <w:rPr>
                <w:i/>
                <w:spacing w:val="32"/>
                <w:sz w:val="24"/>
              </w:rPr>
              <w:t xml:space="preserve"> </w:t>
            </w:r>
            <w:r>
              <w:rPr>
                <w:i/>
                <w:sz w:val="24"/>
              </w:rPr>
              <w:t>to</w:t>
            </w:r>
            <w:r>
              <w:rPr>
                <w:sz w:val="24"/>
              </w:rPr>
              <w:t>,</w:t>
            </w:r>
            <w:r>
              <w:rPr>
                <w:spacing w:val="34"/>
                <w:sz w:val="24"/>
              </w:rPr>
              <w:t xml:space="preserve"> </w:t>
            </w:r>
            <w:r>
              <w:rPr>
                <w:i/>
                <w:sz w:val="24"/>
              </w:rPr>
              <w:t>in</w:t>
            </w:r>
            <w:r>
              <w:rPr>
                <w:i/>
                <w:spacing w:val="22"/>
                <w:sz w:val="24"/>
              </w:rPr>
              <w:t xml:space="preserve"> </w:t>
            </w:r>
            <w:r>
              <w:rPr>
                <w:i/>
                <w:sz w:val="24"/>
              </w:rPr>
              <w:t>front</w:t>
            </w:r>
            <w:r>
              <w:rPr>
                <w:i/>
                <w:spacing w:val="31"/>
                <w:sz w:val="24"/>
              </w:rPr>
              <w:t xml:space="preserve"> </w:t>
            </w:r>
            <w:r>
              <w:rPr>
                <w:i/>
                <w:sz w:val="24"/>
              </w:rPr>
              <w:t>o</w:t>
            </w:r>
            <w:r>
              <w:rPr>
                <w:sz w:val="24"/>
              </w:rPr>
              <w:t>f,</w:t>
            </w:r>
            <w:r>
              <w:rPr>
                <w:spacing w:val="44"/>
                <w:sz w:val="24"/>
              </w:rPr>
              <w:t xml:space="preserve"> </w:t>
            </w:r>
            <w:r>
              <w:rPr>
                <w:i/>
                <w:sz w:val="24"/>
              </w:rPr>
              <w:t>behind</w:t>
            </w:r>
            <w:r>
              <w:rPr>
                <w:sz w:val="24"/>
              </w:rPr>
              <w:t>),</w:t>
            </w:r>
            <w:r>
              <w:rPr>
                <w:spacing w:val="32"/>
                <w:sz w:val="24"/>
              </w:rPr>
              <w:t xml:space="preserve"> </w:t>
            </w:r>
            <w:r>
              <w:rPr>
                <w:sz w:val="24"/>
              </w:rPr>
              <w:t>направления</w:t>
            </w:r>
            <w:r>
              <w:rPr>
                <w:spacing w:val="31"/>
                <w:sz w:val="24"/>
              </w:rPr>
              <w:t xml:space="preserve"> </w:t>
            </w:r>
            <w:r>
              <w:rPr>
                <w:sz w:val="24"/>
              </w:rPr>
              <w:t>(</w:t>
            </w:r>
            <w:r>
              <w:rPr>
                <w:i/>
                <w:sz w:val="24"/>
              </w:rPr>
              <w:t>to</w:t>
            </w:r>
            <w:r>
              <w:rPr>
                <w:sz w:val="24"/>
              </w:rPr>
              <w:t>),</w:t>
            </w:r>
            <w:r>
              <w:rPr>
                <w:spacing w:val="28"/>
                <w:sz w:val="24"/>
              </w:rPr>
              <w:t xml:space="preserve"> </w:t>
            </w:r>
            <w:r>
              <w:rPr>
                <w:spacing w:val="-2"/>
                <w:sz w:val="24"/>
              </w:rPr>
              <w:t>времени</w:t>
            </w:r>
          </w:p>
          <w:p w14:paraId="642BA5BD">
            <w:pPr>
              <w:pStyle w:val="9"/>
              <w:spacing w:before="113"/>
              <w:ind w:left="482"/>
              <w:rPr>
                <w:sz w:val="24"/>
              </w:rPr>
            </w:pPr>
            <w:r>
              <w:rPr>
                <w:sz w:val="24"/>
              </w:rPr>
              <w:t>(</w:t>
            </w:r>
            <w:r>
              <w:rPr>
                <w:i/>
                <w:sz w:val="24"/>
              </w:rPr>
              <w:t>at</w:t>
            </w:r>
            <w:r>
              <w:rPr>
                <w:sz w:val="24"/>
              </w:rPr>
              <w:t>,</w:t>
            </w:r>
            <w:r>
              <w:rPr>
                <w:spacing w:val="-2"/>
                <w:sz w:val="24"/>
              </w:rPr>
              <w:t xml:space="preserve"> </w:t>
            </w:r>
            <w:r>
              <w:rPr>
                <w:i/>
                <w:sz w:val="24"/>
              </w:rPr>
              <w:t>in</w:t>
            </w:r>
            <w:r>
              <w:rPr>
                <w:sz w:val="24"/>
              </w:rPr>
              <w:t>,</w:t>
            </w:r>
            <w:r>
              <w:rPr>
                <w:spacing w:val="3"/>
                <w:sz w:val="24"/>
              </w:rPr>
              <w:t xml:space="preserve"> </w:t>
            </w:r>
            <w:r>
              <w:rPr>
                <w:i/>
                <w:sz w:val="24"/>
              </w:rPr>
              <w:t>on</w:t>
            </w:r>
            <w:r>
              <w:rPr>
                <w:i/>
                <w:spacing w:val="-4"/>
                <w:sz w:val="24"/>
              </w:rPr>
              <w:t xml:space="preserve"> </w:t>
            </w:r>
            <w:r>
              <w:rPr>
                <w:sz w:val="24"/>
              </w:rPr>
              <w:t>в</w:t>
            </w:r>
            <w:r>
              <w:rPr>
                <w:spacing w:val="-2"/>
                <w:sz w:val="24"/>
              </w:rPr>
              <w:t xml:space="preserve"> </w:t>
            </w:r>
            <w:r>
              <w:rPr>
                <w:sz w:val="24"/>
              </w:rPr>
              <w:t>выражениях</w:t>
            </w:r>
            <w:r>
              <w:rPr>
                <w:spacing w:val="-4"/>
                <w:sz w:val="24"/>
              </w:rPr>
              <w:t xml:space="preserve"> </w:t>
            </w:r>
            <w:r>
              <w:rPr>
                <w:i/>
                <w:sz w:val="24"/>
              </w:rPr>
              <w:t>at</w:t>
            </w:r>
            <w:r>
              <w:rPr>
                <w:i/>
                <w:spacing w:val="-3"/>
                <w:sz w:val="24"/>
              </w:rPr>
              <w:t xml:space="preserve"> </w:t>
            </w:r>
            <w:r>
              <w:rPr>
                <w:i/>
                <w:sz w:val="24"/>
              </w:rPr>
              <w:t>5</w:t>
            </w:r>
            <w:r>
              <w:rPr>
                <w:i/>
                <w:spacing w:val="-4"/>
                <w:sz w:val="24"/>
              </w:rPr>
              <w:t xml:space="preserve"> </w:t>
            </w:r>
            <w:r>
              <w:rPr>
                <w:i/>
                <w:sz w:val="24"/>
              </w:rPr>
              <w:t>o’clock</w:t>
            </w:r>
            <w:r>
              <w:rPr>
                <w:sz w:val="24"/>
              </w:rPr>
              <w:t>,</w:t>
            </w:r>
            <w:r>
              <w:rPr>
                <w:spacing w:val="-1"/>
                <w:sz w:val="24"/>
              </w:rPr>
              <w:t xml:space="preserve"> </w:t>
            </w:r>
            <w:r>
              <w:rPr>
                <w:i/>
                <w:sz w:val="24"/>
              </w:rPr>
              <w:t>in</w:t>
            </w:r>
            <w:r>
              <w:rPr>
                <w:i/>
                <w:spacing w:val="-4"/>
                <w:sz w:val="24"/>
              </w:rPr>
              <w:t xml:space="preserve"> </w:t>
            </w:r>
            <w:r>
              <w:rPr>
                <w:i/>
                <w:sz w:val="24"/>
              </w:rPr>
              <w:t>the</w:t>
            </w:r>
            <w:r>
              <w:rPr>
                <w:i/>
                <w:spacing w:val="-6"/>
                <w:sz w:val="24"/>
              </w:rPr>
              <w:t xml:space="preserve"> </w:t>
            </w:r>
            <w:r>
              <w:rPr>
                <w:i/>
                <w:sz w:val="24"/>
              </w:rPr>
              <w:t>morning</w:t>
            </w:r>
            <w:r>
              <w:rPr>
                <w:sz w:val="24"/>
              </w:rPr>
              <w:t>,</w:t>
            </w:r>
            <w:r>
              <w:rPr>
                <w:spacing w:val="8"/>
                <w:sz w:val="24"/>
              </w:rPr>
              <w:t xml:space="preserve"> </w:t>
            </w:r>
            <w:r>
              <w:rPr>
                <w:i/>
                <w:sz w:val="24"/>
              </w:rPr>
              <w:t>on</w:t>
            </w:r>
            <w:r>
              <w:rPr>
                <w:i/>
                <w:spacing w:val="-8"/>
                <w:sz w:val="24"/>
              </w:rPr>
              <w:t xml:space="preserve"> </w:t>
            </w:r>
            <w:r>
              <w:rPr>
                <w:i/>
                <w:spacing w:val="-2"/>
                <w:sz w:val="24"/>
              </w:rPr>
              <w:t>Monday</w:t>
            </w:r>
            <w:r>
              <w:rPr>
                <w:spacing w:val="-2"/>
                <w:sz w:val="24"/>
              </w:rPr>
              <w:t>)</w:t>
            </w:r>
          </w:p>
        </w:tc>
      </w:tr>
      <w:tr w14:paraId="40F21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82" w:type="dxa"/>
          </w:tcPr>
          <w:p w14:paraId="3B5B0852">
            <w:pPr>
              <w:pStyle w:val="9"/>
              <w:spacing w:before="35"/>
              <w:ind w:left="422" w:right="39"/>
              <w:jc w:val="center"/>
              <w:rPr>
                <w:sz w:val="24"/>
              </w:rPr>
            </w:pPr>
            <w:r>
              <w:rPr>
                <w:spacing w:val="-10"/>
                <w:sz w:val="24"/>
              </w:rPr>
              <w:t>3</w:t>
            </w:r>
          </w:p>
        </w:tc>
        <w:tc>
          <w:tcPr>
            <w:tcW w:w="8105" w:type="dxa"/>
          </w:tcPr>
          <w:p w14:paraId="7CA88499">
            <w:pPr>
              <w:pStyle w:val="9"/>
              <w:spacing w:before="35"/>
              <w:ind w:left="482"/>
              <w:rPr>
                <w:sz w:val="24"/>
              </w:rPr>
            </w:pPr>
            <w:r>
              <w:rPr>
                <w:sz w:val="24"/>
              </w:rPr>
              <w:t>Социокультурные</w:t>
            </w:r>
            <w:r>
              <w:rPr>
                <w:spacing w:val="-6"/>
                <w:sz w:val="24"/>
              </w:rPr>
              <w:t xml:space="preserve"> </w:t>
            </w:r>
            <w:r>
              <w:rPr>
                <w:sz w:val="24"/>
              </w:rPr>
              <w:t>знания</w:t>
            </w:r>
            <w:r>
              <w:rPr>
                <w:spacing w:val="-10"/>
                <w:sz w:val="24"/>
              </w:rPr>
              <w:t xml:space="preserve"> </w:t>
            </w:r>
            <w:r>
              <w:rPr>
                <w:sz w:val="24"/>
              </w:rPr>
              <w:t>и</w:t>
            </w:r>
            <w:r>
              <w:rPr>
                <w:spacing w:val="-6"/>
                <w:sz w:val="24"/>
              </w:rPr>
              <w:t xml:space="preserve"> </w:t>
            </w:r>
            <w:r>
              <w:rPr>
                <w:spacing w:val="-2"/>
                <w:sz w:val="24"/>
              </w:rPr>
              <w:t>умения</w:t>
            </w:r>
          </w:p>
        </w:tc>
      </w:tr>
      <w:tr w14:paraId="14452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1282" w:type="dxa"/>
          </w:tcPr>
          <w:p w14:paraId="4C443C41">
            <w:pPr>
              <w:pStyle w:val="9"/>
              <w:rPr>
                <w:b/>
                <w:sz w:val="24"/>
              </w:rPr>
            </w:pPr>
          </w:p>
          <w:p w14:paraId="034D7B16">
            <w:pPr>
              <w:pStyle w:val="9"/>
              <w:spacing w:before="179"/>
              <w:rPr>
                <w:b/>
                <w:sz w:val="24"/>
              </w:rPr>
            </w:pPr>
          </w:p>
          <w:p w14:paraId="6ED69A99">
            <w:pPr>
              <w:pStyle w:val="9"/>
              <w:ind w:left="422" w:right="48"/>
              <w:jc w:val="center"/>
              <w:rPr>
                <w:sz w:val="24"/>
              </w:rPr>
            </w:pPr>
            <w:r>
              <w:rPr>
                <w:spacing w:val="-5"/>
                <w:sz w:val="24"/>
              </w:rPr>
              <w:t>3.1</w:t>
            </w:r>
          </w:p>
        </w:tc>
        <w:tc>
          <w:tcPr>
            <w:tcW w:w="8105" w:type="dxa"/>
          </w:tcPr>
          <w:p w14:paraId="729479E1">
            <w:pPr>
              <w:pStyle w:val="9"/>
              <w:spacing w:before="35" w:line="314" w:lineRule="auto"/>
              <w:ind w:left="482" w:right="86"/>
              <w:jc w:val="both"/>
              <w:rPr>
                <w:sz w:val="24"/>
              </w:rPr>
            </w:pPr>
            <w:r>
              <w:rPr>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w:t>
            </w:r>
            <w:r>
              <w:rPr>
                <w:spacing w:val="80"/>
                <w:sz w:val="24"/>
              </w:rPr>
              <w:t xml:space="preserve">  </w:t>
            </w:r>
            <w:r>
              <w:rPr>
                <w:sz w:val="24"/>
              </w:rPr>
              <w:t>знакомство,</w:t>
            </w:r>
            <w:r>
              <w:rPr>
                <w:spacing w:val="80"/>
                <w:w w:val="150"/>
                <w:sz w:val="24"/>
              </w:rPr>
              <w:t xml:space="preserve">  </w:t>
            </w:r>
            <w:r>
              <w:rPr>
                <w:sz w:val="24"/>
              </w:rPr>
              <w:t>выражение</w:t>
            </w:r>
            <w:r>
              <w:rPr>
                <w:spacing w:val="80"/>
                <w:w w:val="150"/>
                <w:sz w:val="24"/>
              </w:rPr>
              <w:t xml:space="preserve">  </w:t>
            </w:r>
            <w:r>
              <w:rPr>
                <w:sz w:val="24"/>
              </w:rPr>
              <w:t>благодарности,</w:t>
            </w:r>
            <w:r>
              <w:rPr>
                <w:spacing w:val="80"/>
                <w:w w:val="150"/>
                <w:sz w:val="24"/>
              </w:rPr>
              <w:t xml:space="preserve">  </w:t>
            </w:r>
            <w:r>
              <w:rPr>
                <w:sz w:val="24"/>
              </w:rPr>
              <w:t>извинение,</w:t>
            </w:r>
          </w:p>
          <w:p w14:paraId="6BBEFA58">
            <w:pPr>
              <w:pStyle w:val="9"/>
              <w:spacing w:line="266" w:lineRule="exact"/>
              <w:ind w:left="482"/>
              <w:jc w:val="both"/>
              <w:rPr>
                <w:sz w:val="24"/>
              </w:rPr>
            </w:pPr>
            <w:r>
              <w:rPr>
                <w:sz w:val="24"/>
              </w:rPr>
              <w:t>поздравление</w:t>
            </w:r>
            <w:r>
              <w:rPr>
                <w:spacing w:val="-8"/>
                <w:sz w:val="24"/>
              </w:rPr>
              <w:t xml:space="preserve"> </w:t>
            </w:r>
            <w:r>
              <w:rPr>
                <w:sz w:val="24"/>
              </w:rPr>
              <w:t>с</w:t>
            </w:r>
            <w:r>
              <w:rPr>
                <w:spacing w:val="-8"/>
                <w:sz w:val="24"/>
              </w:rPr>
              <w:t xml:space="preserve"> </w:t>
            </w:r>
            <w:r>
              <w:rPr>
                <w:sz w:val="24"/>
              </w:rPr>
              <w:t>днём</w:t>
            </w:r>
            <w:r>
              <w:rPr>
                <w:spacing w:val="-10"/>
                <w:sz w:val="24"/>
              </w:rPr>
              <w:t xml:space="preserve"> </w:t>
            </w:r>
            <w:r>
              <w:rPr>
                <w:sz w:val="24"/>
              </w:rPr>
              <w:t>рождения,</w:t>
            </w:r>
            <w:r>
              <w:rPr>
                <w:spacing w:val="1"/>
                <w:sz w:val="24"/>
              </w:rPr>
              <w:t xml:space="preserve"> </w:t>
            </w:r>
            <w:r>
              <w:rPr>
                <w:sz w:val="24"/>
              </w:rPr>
              <w:t>Новым</w:t>
            </w:r>
            <w:r>
              <w:rPr>
                <w:spacing w:val="-13"/>
                <w:sz w:val="24"/>
              </w:rPr>
              <w:t xml:space="preserve"> </w:t>
            </w:r>
            <w:r>
              <w:rPr>
                <w:sz w:val="24"/>
              </w:rPr>
              <w:t>годом,</w:t>
            </w:r>
            <w:r>
              <w:rPr>
                <w:spacing w:val="-12"/>
                <w:sz w:val="24"/>
              </w:rPr>
              <w:t xml:space="preserve"> </w:t>
            </w:r>
            <w:r>
              <w:rPr>
                <w:spacing w:val="-2"/>
                <w:sz w:val="24"/>
              </w:rPr>
              <w:t>Рождеством</w:t>
            </w:r>
          </w:p>
        </w:tc>
      </w:tr>
    </w:tbl>
    <w:p w14:paraId="62EB14D9">
      <w:pPr>
        <w:pStyle w:val="9"/>
        <w:spacing w:after="0" w:line="266" w:lineRule="exact"/>
        <w:jc w:val="both"/>
        <w:rPr>
          <w:sz w:val="24"/>
        </w:rPr>
        <w:sectPr>
          <w:pgSz w:w="11910" w:h="16400"/>
          <w:pgMar w:top="1080" w:right="708" w:bottom="280" w:left="1700" w:header="720" w:footer="720" w:gutter="0"/>
          <w:cols w:space="720" w:num="1"/>
        </w:sectPr>
      </w:pPr>
    </w:p>
    <w:p w14:paraId="4F625887">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2"/>
        <w:gridCol w:w="8105"/>
      </w:tblGrid>
      <w:tr w14:paraId="5378D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82" w:type="dxa"/>
          </w:tcPr>
          <w:p w14:paraId="0E0D271B">
            <w:pPr>
              <w:pStyle w:val="9"/>
              <w:spacing w:before="198"/>
              <w:ind w:left="422"/>
              <w:jc w:val="center"/>
              <w:rPr>
                <w:sz w:val="24"/>
              </w:rPr>
            </w:pPr>
            <w:r>
              <w:rPr>
                <w:spacing w:val="-5"/>
                <w:sz w:val="24"/>
              </w:rPr>
              <w:t>3.2</w:t>
            </w:r>
          </w:p>
        </w:tc>
        <w:tc>
          <w:tcPr>
            <w:tcW w:w="8105" w:type="dxa"/>
          </w:tcPr>
          <w:p w14:paraId="217D6FE6">
            <w:pPr>
              <w:pStyle w:val="9"/>
              <w:spacing w:before="40"/>
              <w:ind w:left="482"/>
              <w:rPr>
                <w:sz w:val="24"/>
              </w:rPr>
            </w:pPr>
            <w:r>
              <w:rPr>
                <w:sz w:val="24"/>
              </w:rPr>
              <w:t>Знание</w:t>
            </w:r>
            <w:r>
              <w:rPr>
                <w:spacing w:val="14"/>
                <w:sz w:val="24"/>
              </w:rPr>
              <w:t xml:space="preserve"> </w:t>
            </w:r>
            <w:r>
              <w:rPr>
                <w:sz w:val="24"/>
              </w:rPr>
              <w:t>произведений</w:t>
            </w:r>
            <w:r>
              <w:rPr>
                <w:spacing w:val="18"/>
                <w:sz w:val="24"/>
              </w:rPr>
              <w:t xml:space="preserve"> </w:t>
            </w:r>
            <w:r>
              <w:rPr>
                <w:sz w:val="24"/>
              </w:rPr>
              <w:t>детского</w:t>
            </w:r>
            <w:r>
              <w:rPr>
                <w:spacing w:val="22"/>
                <w:sz w:val="24"/>
              </w:rPr>
              <w:t xml:space="preserve"> </w:t>
            </w:r>
            <w:r>
              <w:rPr>
                <w:sz w:val="24"/>
              </w:rPr>
              <w:t>фольклора</w:t>
            </w:r>
            <w:r>
              <w:rPr>
                <w:spacing w:val="12"/>
                <w:sz w:val="24"/>
              </w:rPr>
              <w:t xml:space="preserve"> </w:t>
            </w:r>
            <w:r>
              <w:rPr>
                <w:sz w:val="24"/>
              </w:rPr>
              <w:t>(рифмовок,</w:t>
            </w:r>
            <w:r>
              <w:rPr>
                <w:spacing w:val="28"/>
                <w:sz w:val="24"/>
              </w:rPr>
              <w:t xml:space="preserve"> </w:t>
            </w:r>
            <w:r>
              <w:rPr>
                <w:sz w:val="24"/>
              </w:rPr>
              <w:t>стихов,</w:t>
            </w:r>
            <w:r>
              <w:rPr>
                <w:spacing w:val="20"/>
                <w:sz w:val="24"/>
              </w:rPr>
              <w:t xml:space="preserve"> </w:t>
            </w:r>
            <w:r>
              <w:rPr>
                <w:spacing w:val="-2"/>
                <w:sz w:val="24"/>
              </w:rPr>
              <w:t>песенок),</w:t>
            </w:r>
          </w:p>
          <w:p w14:paraId="38A0744F">
            <w:pPr>
              <w:pStyle w:val="9"/>
              <w:spacing w:before="79"/>
              <w:ind w:left="482"/>
              <w:rPr>
                <w:sz w:val="24"/>
              </w:rPr>
            </w:pPr>
            <w:r>
              <w:rPr>
                <w:sz w:val="24"/>
              </w:rPr>
              <w:t>персонажей</w:t>
            </w:r>
            <w:r>
              <w:rPr>
                <w:spacing w:val="-8"/>
                <w:sz w:val="24"/>
              </w:rPr>
              <w:t xml:space="preserve"> </w:t>
            </w:r>
            <w:r>
              <w:rPr>
                <w:sz w:val="24"/>
              </w:rPr>
              <w:t>детских</w:t>
            </w:r>
            <w:r>
              <w:rPr>
                <w:spacing w:val="-9"/>
                <w:sz w:val="24"/>
              </w:rPr>
              <w:t xml:space="preserve"> </w:t>
            </w:r>
            <w:r>
              <w:rPr>
                <w:spacing w:val="-4"/>
                <w:sz w:val="24"/>
              </w:rPr>
              <w:t>книг</w:t>
            </w:r>
          </w:p>
        </w:tc>
      </w:tr>
      <w:tr w14:paraId="0F32A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3" w:hRule="atLeast"/>
        </w:trPr>
        <w:tc>
          <w:tcPr>
            <w:tcW w:w="1282" w:type="dxa"/>
          </w:tcPr>
          <w:p w14:paraId="47B3C459">
            <w:pPr>
              <w:pStyle w:val="9"/>
              <w:rPr>
                <w:b/>
                <w:sz w:val="24"/>
              </w:rPr>
            </w:pPr>
          </w:p>
          <w:p w14:paraId="4C52ACE6">
            <w:pPr>
              <w:pStyle w:val="9"/>
              <w:spacing w:before="2"/>
              <w:rPr>
                <w:b/>
                <w:sz w:val="24"/>
              </w:rPr>
            </w:pPr>
          </w:p>
          <w:p w14:paraId="0043524D">
            <w:pPr>
              <w:pStyle w:val="9"/>
              <w:ind w:left="422"/>
              <w:jc w:val="center"/>
              <w:rPr>
                <w:sz w:val="24"/>
              </w:rPr>
            </w:pPr>
            <w:r>
              <w:rPr>
                <w:spacing w:val="-5"/>
                <w:sz w:val="24"/>
              </w:rPr>
              <w:t>3.3</w:t>
            </w:r>
          </w:p>
        </w:tc>
        <w:tc>
          <w:tcPr>
            <w:tcW w:w="8105" w:type="dxa"/>
          </w:tcPr>
          <w:p w14:paraId="153D3C87">
            <w:pPr>
              <w:pStyle w:val="9"/>
              <w:spacing w:before="40" w:line="314" w:lineRule="auto"/>
              <w:ind w:left="482" w:right="81"/>
              <w:jc w:val="both"/>
              <w:rPr>
                <w:sz w:val="24"/>
              </w:rPr>
            </w:pPr>
            <w:r>
              <w:rPr>
                <w:sz w:val="24"/>
              </w:rPr>
              <w:t>Краткое представление своей страны и страны (стран) изучаемого языка (названия родной страны и страны (стран) изучаемого языка и их</w:t>
            </w:r>
            <w:r>
              <w:rPr>
                <w:spacing w:val="40"/>
                <w:sz w:val="24"/>
              </w:rPr>
              <w:t xml:space="preserve"> </w:t>
            </w:r>
            <w:r>
              <w:rPr>
                <w:sz w:val="24"/>
              </w:rPr>
              <w:t>столиц,</w:t>
            </w:r>
            <w:r>
              <w:rPr>
                <w:spacing w:val="80"/>
                <w:sz w:val="24"/>
              </w:rPr>
              <w:t xml:space="preserve"> </w:t>
            </w:r>
            <w:r>
              <w:rPr>
                <w:sz w:val="24"/>
              </w:rPr>
              <w:t>название</w:t>
            </w:r>
            <w:r>
              <w:rPr>
                <w:spacing w:val="80"/>
                <w:sz w:val="24"/>
              </w:rPr>
              <w:t xml:space="preserve"> </w:t>
            </w:r>
            <w:r>
              <w:rPr>
                <w:sz w:val="24"/>
              </w:rPr>
              <w:t>родного</w:t>
            </w:r>
            <w:r>
              <w:rPr>
                <w:spacing w:val="80"/>
                <w:sz w:val="24"/>
              </w:rPr>
              <w:t xml:space="preserve"> </w:t>
            </w:r>
            <w:r>
              <w:rPr>
                <w:sz w:val="24"/>
              </w:rPr>
              <w:t>населенного</w:t>
            </w:r>
            <w:r>
              <w:rPr>
                <w:spacing w:val="80"/>
                <w:sz w:val="24"/>
              </w:rPr>
              <w:t xml:space="preserve"> </w:t>
            </w:r>
            <w:r>
              <w:rPr>
                <w:sz w:val="24"/>
              </w:rPr>
              <w:t>пункта,</w:t>
            </w:r>
            <w:r>
              <w:rPr>
                <w:spacing w:val="80"/>
                <w:sz w:val="24"/>
              </w:rPr>
              <w:t xml:space="preserve"> </w:t>
            </w:r>
            <w:r>
              <w:rPr>
                <w:sz w:val="24"/>
              </w:rPr>
              <w:t>цвета</w:t>
            </w:r>
            <w:r>
              <w:rPr>
                <w:spacing w:val="80"/>
                <w:sz w:val="24"/>
              </w:rPr>
              <w:t xml:space="preserve"> </w:t>
            </w:r>
            <w:r>
              <w:rPr>
                <w:sz w:val="24"/>
              </w:rPr>
              <w:t>национальных</w:t>
            </w:r>
          </w:p>
          <w:p w14:paraId="6C93ABC1">
            <w:pPr>
              <w:pStyle w:val="9"/>
              <w:spacing w:line="272" w:lineRule="exact"/>
              <w:ind w:left="482"/>
              <w:rPr>
                <w:sz w:val="24"/>
              </w:rPr>
            </w:pPr>
            <w:r>
              <w:rPr>
                <w:spacing w:val="-2"/>
                <w:sz w:val="24"/>
              </w:rPr>
              <w:t>флагов)</w:t>
            </w:r>
          </w:p>
        </w:tc>
      </w:tr>
      <w:tr w14:paraId="481B4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282" w:type="dxa"/>
          </w:tcPr>
          <w:p w14:paraId="2A54CC28">
            <w:pPr>
              <w:pStyle w:val="9"/>
              <w:spacing w:before="30"/>
              <w:ind w:left="422" w:right="20"/>
              <w:jc w:val="center"/>
              <w:rPr>
                <w:sz w:val="24"/>
              </w:rPr>
            </w:pPr>
            <w:r>
              <w:rPr>
                <w:spacing w:val="-10"/>
                <w:sz w:val="24"/>
              </w:rPr>
              <w:t>4</w:t>
            </w:r>
          </w:p>
        </w:tc>
        <w:tc>
          <w:tcPr>
            <w:tcW w:w="8105" w:type="dxa"/>
          </w:tcPr>
          <w:p w14:paraId="213A5AB2">
            <w:pPr>
              <w:pStyle w:val="9"/>
              <w:spacing w:before="49"/>
              <w:ind w:left="482"/>
              <w:rPr>
                <w:sz w:val="24"/>
              </w:rPr>
            </w:pPr>
            <w:r>
              <w:rPr>
                <w:sz w:val="24"/>
              </w:rPr>
              <w:t>Компенсаторные</w:t>
            </w:r>
            <w:r>
              <w:rPr>
                <w:spacing w:val="-6"/>
                <w:sz w:val="24"/>
              </w:rPr>
              <w:t xml:space="preserve"> </w:t>
            </w:r>
            <w:r>
              <w:rPr>
                <w:spacing w:val="-2"/>
                <w:sz w:val="24"/>
              </w:rPr>
              <w:t>умения</w:t>
            </w:r>
          </w:p>
        </w:tc>
      </w:tr>
      <w:tr w14:paraId="259A1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82" w:type="dxa"/>
          </w:tcPr>
          <w:p w14:paraId="6543B701">
            <w:pPr>
              <w:pStyle w:val="9"/>
              <w:spacing w:before="198"/>
              <w:ind w:left="422"/>
              <w:jc w:val="center"/>
              <w:rPr>
                <w:sz w:val="24"/>
              </w:rPr>
            </w:pPr>
            <w:r>
              <w:rPr>
                <w:spacing w:val="-5"/>
                <w:sz w:val="24"/>
              </w:rPr>
              <w:t>4.1</w:t>
            </w:r>
          </w:p>
        </w:tc>
        <w:tc>
          <w:tcPr>
            <w:tcW w:w="8105" w:type="dxa"/>
          </w:tcPr>
          <w:p w14:paraId="20CB4ECA">
            <w:pPr>
              <w:pStyle w:val="9"/>
              <w:spacing w:before="40"/>
              <w:ind w:left="482"/>
              <w:rPr>
                <w:sz w:val="24"/>
              </w:rPr>
            </w:pPr>
            <w:r>
              <w:rPr>
                <w:sz w:val="24"/>
              </w:rPr>
              <w:t>Использование</w:t>
            </w:r>
            <w:r>
              <w:rPr>
                <w:spacing w:val="59"/>
                <w:w w:val="150"/>
                <w:sz w:val="24"/>
              </w:rPr>
              <w:t xml:space="preserve"> </w:t>
            </w:r>
            <w:r>
              <w:rPr>
                <w:sz w:val="24"/>
              </w:rPr>
              <w:t>при</w:t>
            </w:r>
            <w:r>
              <w:rPr>
                <w:spacing w:val="72"/>
                <w:w w:val="150"/>
                <w:sz w:val="24"/>
              </w:rPr>
              <w:t xml:space="preserve"> </w:t>
            </w:r>
            <w:r>
              <w:rPr>
                <w:sz w:val="24"/>
              </w:rPr>
              <w:t>чтении</w:t>
            </w:r>
            <w:r>
              <w:rPr>
                <w:spacing w:val="62"/>
                <w:w w:val="150"/>
                <w:sz w:val="24"/>
              </w:rPr>
              <w:t xml:space="preserve"> </w:t>
            </w:r>
            <w:r>
              <w:rPr>
                <w:sz w:val="24"/>
              </w:rPr>
              <w:t>и</w:t>
            </w:r>
            <w:r>
              <w:rPr>
                <w:spacing w:val="71"/>
                <w:w w:val="150"/>
                <w:sz w:val="24"/>
              </w:rPr>
              <w:t xml:space="preserve"> </w:t>
            </w:r>
            <w:r>
              <w:rPr>
                <w:sz w:val="24"/>
              </w:rPr>
              <w:t>аудировании</w:t>
            </w:r>
            <w:r>
              <w:rPr>
                <w:spacing w:val="63"/>
                <w:w w:val="150"/>
                <w:sz w:val="24"/>
              </w:rPr>
              <w:t xml:space="preserve"> </w:t>
            </w:r>
            <w:r>
              <w:rPr>
                <w:sz w:val="24"/>
              </w:rPr>
              <w:t>языковой,</w:t>
            </w:r>
            <w:r>
              <w:rPr>
                <w:spacing w:val="73"/>
                <w:w w:val="150"/>
                <w:sz w:val="24"/>
              </w:rPr>
              <w:t xml:space="preserve"> </w:t>
            </w:r>
            <w:r>
              <w:rPr>
                <w:sz w:val="24"/>
              </w:rPr>
              <w:t>в</w:t>
            </w:r>
            <w:r>
              <w:rPr>
                <w:spacing w:val="72"/>
                <w:w w:val="150"/>
                <w:sz w:val="24"/>
              </w:rPr>
              <w:t xml:space="preserve"> </w:t>
            </w:r>
            <w:r>
              <w:rPr>
                <w:sz w:val="24"/>
              </w:rPr>
              <w:t>том</w:t>
            </w:r>
            <w:r>
              <w:rPr>
                <w:spacing w:val="77"/>
                <w:w w:val="150"/>
                <w:sz w:val="24"/>
              </w:rPr>
              <w:t xml:space="preserve"> </w:t>
            </w:r>
            <w:r>
              <w:rPr>
                <w:spacing w:val="-2"/>
                <w:sz w:val="24"/>
              </w:rPr>
              <w:t>числе</w:t>
            </w:r>
          </w:p>
          <w:p w14:paraId="2DC32B5F">
            <w:pPr>
              <w:pStyle w:val="9"/>
              <w:spacing w:before="84"/>
              <w:ind w:left="482"/>
              <w:rPr>
                <w:sz w:val="24"/>
              </w:rPr>
            </w:pPr>
            <w:r>
              <w:rPr>
                <w:sz w:val="24"/>
              </w:rPr>
              <w:t>контекстуальной,</w:t>
            </w:r>
            <w:r>
              <w:rPr>
                <w:spacing w:val="-6"/>
                <w:sz w:val="24"/>
              </w:rPr>
              <w:t xml:space="preserve"> </w:t>
            </w:r>
            <w:r>
              <w:rPr>
                <w:spacing w:val="-2"/>
                <w:sz w:val="24"/>
              </w:rPr>
              <w:t>догадки</w:t>
            </w:r>
          </w:p>
        </w:tc>
      </w:tr>
      <w:tr w14:paraId="364EA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82" w:type="dxa"/>
          </w:tcPr>
          <w:p w14:paraId="7C6C125F">
            <w:pPr>
              <w:pStyle w:val="9"/>
              <w:spacing w:before="227"/>
              <w:ind w:left="422"/>
              <w:jc w:val="center"/>
              <w:rPr>
                <w:sz w:val="24"/>
              </w:rPr>
            </w:pPr>
            <w:r>
              <w:rPr>
                <w:spacing w:val="-5"/>
                <w:sz w:val="24"/>
              </w:rPr>
              <w:t>4.2</w:t>
            </w:r>
          </w:p>
        </w:tc>
        <w:tc>
          <w:tcPr>
            <w:tcW w:w="8105" w:type="dxa"/>
          </w:tcPr>
          <w:p w14:paraId="6C7E84E9">
            <w:pPr>
              <w:pStyle w:val="9"/>
              <w:tabs>
                <w:tab w:val="left" w:pos="2297"/>
                <w:tab w:val="left" w:pos="2940"/>
                <w:tab w:val="left" w:pos="4962"/>
                <w:tab w:val="left" w:pos="6537"/>
              </w:tabs>
              <w:spacing w:before="35"/>
              <w:ind w:left="482"/>
              <w:rPr>
                <w:sz w:val="24"/>
              </w:rPr>
            </w:pPr>
            <w:r>
              <w:rPr>
                <w:spacing w:val="-2"/>
                <w:sz w:val="24"/>
              </w:rPr>
              <w:t>Использование</w:t>
            </w:r>
            <w:r>
              <w:rPr>
                <w:sz w:val="24"/>
              </w:rPr>
              <w:tab/>
            </w:r>
            <w:r>
              <w:rPr>
                <w:spacing w:val="-5"/>
                <w:sz w:val="24"/>
              </w:rPr>
              <w:t>при</w:t>
            </w:r>
            <w:r>
              <w:rPr>
                <w:sz w:val="24"/>
              </w:rPr>
              <w:tab/>
            </w:r>
            <w:r>
              <w:rPr>
                <w:spacing w:val="-2"/>
                <w:sz w:val="24"/>
              </w:rPr>
              <w:t>формулировании</w:t>
            </w:r>
            <w:r>
              <w:rPr>
                <w:sz w:val="24"/>
              </w:rPr>
              <w:tab/>
            </w:r>
            <w:r>
              <w:rPr>
                <w:spacing w:val="-2"/>
                <w:sz w:val="24"/>
              </w:rPr>
              <w:t>собственных</w:t>
            </w:r>
            <w:r>
              <w:rPr>
                <w:sz w:val="24"/>
              </w:rPr>
              <w:tab/>
            </w:r>
            <w:r>
              <w:rPr>
                <w:spacing w:val="-2"/>
                <w:sz w:val="24"/>
              </w:rPr>
              <w:t>высказываний</w:t>
            </w:r>
          </w:p>
          <w:p w14:paraId="54B33A56">
            <w:pPr>
              <w:pStyle w:val="9"/>
              <w:spacing w:before="108"/>
              <w:ind w:left="482"/>
              <w:rPr>
                <w:sz w:val="24"/>
              </w:rPr>
            </w:pPr>
            <w:r>
              <w:rPr>
                <w:sz w:val="24"/>
              </w:rPr>
              <w:t>ключевых</w:t>
            </w:r>
            <w:r>
              <w:rPr>
                <w:spacing w:val="-8"/>
                <w:sz w:val="24"/>
              </w:rPr>
              <w:t xml:space="preserve"> </w:t>
            </w:r>
            <w:r>
              <w:rPr>
                <w:sz w:val="24"/>
              </w:rPr>
              <w:t>слов,</w:t>
            </w:r>
            <w:r>
              <w:rPr>
                <w:spacing w:val="-6"/>
                <w:sz w:val="24"/>
              </w:rPr>
              <w:t xml:space="preserve"> </w:t>
            </w:r>
            <w:r>
              <w:rPr>
                <w:sz w:val="24"/>
              </w:rPr>
              <w:t>вопросов;</w:t>
            </w:r>
            <w:r>
              <w:rPr>
                <w:spacing w:val="-10"/>
                <w:sz w:val="24"/>
              </w:rPr>
              <w:t xml:space="preserve"> </w:t>
            </w:r>
            <w:r>
              <w:rPr>
                <w:spacing w:val="-2"/>
                <w:sz w:val="24"/>
              </w:rPr>
              <w:t>иллюстраций</w:t>
            </w:r>
          </w:p>
        </w:tc>
      </w:tr>
      <w:tr w14:paraId="276C9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7EBA5494">
            <w:pPr>
              <w:pStyle w:val="9"/>
              <w:spacing w:before="138"/>
              <w:rPr>
                <w:b/>
                <w:sz w:val="24"/>
              </w:rPr>
            </w:pPr>
          </w:p>
          <w:p w14:paraId="0175ED25">
            <w:pPr>
              <w:pStyle w:val="9"/>
              <w:spacing w:before="1"/>
              <w:ind w:left="422"/>
              <w:jc w:val="center"/>
              <w:rPr>
                <w:sz w:val="24"/>
              </w:rPr>
            </w:pPr>
            <w:r>
              <w:rPr>
                <w:spacing w:val="-5"/>
                <w:sz w:val="24"/>
              </w:rPr>
              <w:t>4.3</w:t>
            </w:r>
          </w:p>
        </w:tc>
        <w:tc>
          <w:tcPr>
            <w:tcW w:w="8105" w:type="dxa"/>
          </w:tcPr>
          <w:p w14:paraId="0C5D1096">
            <w:pPr>
              <w:pStyle w:val="9"/>
              <w:spacing w:before="30" w:line="333" w:lineRule="auto"/>
              <w:ind w:left="482" w:right="105"/>
              <w:jc w:val="both"/>
              <w:rPr>
                <w:sz w:val="24"/>
              </w:rPr>
            </w:pPr>
            <w:r>
              <w:rPr>
                <w:sz w:val="24"/>
              </w:rPr>
              <w:t>Игнорирование информации, не являющейся необходимой для понимания основного содержания прочитанного (прослушанного)</w:t>
            </w:r>
            <w:r>
              <w:rPr>
                <w:spacing w:val="40"/>
                <w:sz w:val="24"/>
              </w:rPr>
              <w:t xml:space="preserve"> </w:t>
            </w:r>
            <w:r>
              <w:rPr>
                <w:sz w:val="24"/>
              </w:rPr>
              <w:t>текста или для нахождения в тексте запрашиваемой информации</w:t>
            </w:r>
          </w:p>
        </w:tc>
      </w:tr>
      <w:tr w14:paraId="300BE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387" w:type="dxa"/>
            <w:gridSpan w:val="2"/>
          </w:tcPr>
          <w:p w14:paraId="650C5439">
            <w:pPr>
              <w:pStyle w:val="9"/>
              <w:spacing w:before="30"/>
              <w:ind w:left="472"/>
              <w:rPr>
                <w:sz w:val="24"/>
              </w:rPr>
            </w:pPr>
            <w:r>
              <w:rPr>
                <w:sz w:val="24"/>
              </w:rPr>
              <w:t>Тематическое</w:t>
            </w:r>
            <w:r>
              <w:rPr>
                <w:spacing w:val="-6"/>
                <w:sz w:val="24"/>
              </w:rPr>
              <w:t xml:space="preserve"> </w:t>
            </w:r>
            <w:r>
              <w:rPr>
                <w:sz w:val="24"/>
              </w:rPr>
              <w:t>содержание</w:t>
            </w:r>
            <w:r>
              <w:rPr>
                <w:spacing w:val="-10"/>
                <w:sz w:val="24"/>
              </w:rPr>
              <w:t xml:space="preserve"> </w:t>
            </w:r>
            <w:r>
              <w:rPr>
                <w:spacing w:val="-4"/>
                <w:sz w:val="24"/>
              </w:rPr>
              <w:t>речи</w:t>
            </w:r>
          </w:p>
        </w:tc>
      </w:tr>
      <w:tr w14:paraId="20384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82" w:type="dxa"/>
          </w:tcPr>
          <w:p w14:paraId="319233DC">
            <w:pPr>
              <w:pStyle w:val="9"/>
              <w:spacing w:before="222"/>
              <w:ind w:left="422" w:right="14"/>
              <w:jc w:val="center"/>
              <w:rPr>
                <w:sz w:val="24"/>
              </w:rPr>
            </w:pPr>
            <w:r>
              <w:rPr>
                <w:spacing w:val="-10"/>
                <w:sz w:val="24"/>
              </w:rPr>
              <w:t>А</w:t>
            </w:r>
          </w:p>
        </w:tc>
        <w:tc>
          <w:tcPr>
            <w:tcW w:w="8105" w:type="dxa"/>
          </w:tcPr>
          <w:p w14:paraId="54A77FEC">
            <w:pPr>
              <w:pStyle w:val="9"/>
              <w:spacing w:before="30"/>
              <w:ind w:left="482"/>
              <w:rPr>
                <w:sz w:val="24"/>
              </w:rPr>
            </w:pPr>
            <w:r>
              <w:rPr>
                <w:sz w:val="24"/>
              </w:rPr>
              <w:t>Мир</w:t>
            </w:r>
            <w:r>
              <w:rPr>
                <w:spacing w:val="2"/>
                <w:sz w:val="24"/>
              </w:rPr>
              <w:t xml:space="preserve"> </w:t>
            </w:r>
            <w:r>
              <w:rPr>
                <w:sz w:val="24"/>
              </w:rPr>
              <w:t>моего</w:t>
            </w:r>
            <w:r>
              <w:rPr>
                <w:spacing w:val="8"/>
                <w:sz w:val="24"/>
              </w:rPr>
              <w:t xml:space="preserve"> </w:t>
            </w:r>
            <w:r>
              <w:rPr>
                <w:sz w:val="24"/>
              </w:rPr>
              <w:t>«я».</w:t>
            </w:r>
            <w:r>
              <w:rPr>
                <w:spacing w:val="10"/>
                <w:sz w:val="24"/>
              </w:rPr>
              <w:t xml:space="preserve"> </w:t>
            </w:r>
            <w:r>
              <w:rPr>
                <w:sz w:val="24"/>
              </w:rPr>
              <w:t>Моя</w:t>
            </w:r>
            <w:r>
              <w:rPr>
                <w:spacing w:val="-1"/>
                <w:sz w:val="24"/>
              </w:rPr>
              <w:t xml:space="preserve"> </w:t>
            </w:r>
            <w:r>
              <w:rPr>
                <w:sz w:val="24"/>
              </w:rPr>
              <w:t>семья.</w:t>
            </w:r>
            <w:r>
              <w:rPr>
                <w:spacing w:val="6"/>
                <w:sz w:val="24"/>
              </w:rPr>
              <w:t xml:space="preserve"> </w:t>
            </w:r>
            <w:r>
              <w:rPr>
                <w:sz w:val="24"/>
              </w:rPr>
              <w:t>Мой день</w:t>
            </w:r>
            <w:r>
              <w:rPr>
                <w:spacing w:val="4"/>
                <w:sz w:val="24"/>
              </w:rPr>
              <w:t xml:space="preserve"> </w:t>
            </w:r>
            <w:r>
              <w:rPr>
                <w:sz w:val="24"/>
              </w:rPr>
              <w:t>рождения.</w:t>
            </w:r>
            <w:r>
              <w:rPr>
                <w:spacing w:val="10"/>
                <w:sz w:val="24"/>
              </w:rPr>
              <w:t xml:space="preserve"> </w:t>
            </w:r>
            <w:r>
              <w:rPr>
                <w:sz w:val="24"/>
              </w:rPr>
              <w:t>Моя</w:t>
            </w:r>
            <w:r>
              <w:rPr>
                <w:spacing w:val="3"/>
                <w:sz w:val="24"/>
              </w:rPr>
              <w:t xml:space="preserve"> </w:t>
            </w:r>
            <w:r>
              <w:rPr>
                <w:sz w:val="24"/>
              </w:rPr>
              <w:t>любимая</w:t>
            </w:r>
            <w:r>
              <w:rPr>
                <w:spacing w:val="-1"/>
                <w:sz w:val="24"/>
              </w:rPr>
              <w:t xml:space="preserve"> </w:t>
            </w:r>
            <w:r>
              <w:rPr>
                <w:sz w:val="24"/>
              </w:rPr>
              <w:t>еда.</w:t>
            </w:r>
            <w:r>
              <w:rPr>
                <w:spacing w:val="15"/>
                <w:sz w:val="24"/>
              </w:rPr>
              <w:t xml:space="preserve"> </w:t>
            </w:r>
            <w:r>
              <w:rPr>
                <w:spacing w:val="-5"/>
                <w:sz w:val="24"/>
              </w:rPr>
              <w:t>Мой</w:t>
            </w:r>
          </w:p>
          <w:p w14:paraId="206EA430">
            <w:pPr>
              <w:pStyle w:val="9"/>
              <w:spacing w:before="108"/>
              <w:ind w:left="482"/>
              <w:rPr>
                <w:sz w:val="24"/>
              </w:rPr>
            </w:pPr>
            <w:r>
              <w:rPr>
                <w:sz w:val="24"/>
              </w:rPr>
              <w:t>день</w:t>
            </w:r>
            <w:r>
              <w:rPr>
                <w:spacing w:val="-6"/>
                <w:sz w:val="24"/>
              </w:rPr>
              <w:t xml:space="preserve"> </w:t>
            </w:r>
            <w:r>
              <w:rPr>
                <w:sz w:val="24"/>
              </w:rPr>
              <w:t xml:space="preserve">(распорядок </w:t>
            </w:r>
            <w:r>
              <w:rPr>
                <w:spacing w:val="-4"/>
                <w:sz w:val="24"/>
              </w:rPr>
              <w:t>дня)</w:t>
            </w:r>
          </w:p>
        </w:tc>
      </w:tr>
      <w:tr w14:paraId="4022B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82" w:type="dxa"/>
          </w:tcPr>
          <w:p w14:paraId="4FB5E37B">
            <w:pPr>
              <w:pStyle w:val="9"/>
              <w:spacing w:before="227"/>
              <w:ind w:left="422" w:right="21"/>
              <w:jc w:val="center"/>
              <w:rPr>
                <w:sz w:val="24"/>
              </w:rPr>
            </w:pPr>
            <w:r>
              <w:rPr>
                <w:spacing w:val="-10"/>
                <w:sz w:val="24"/>
              </w:rPr>
              <w:t>Б</w:t>
            </w:r>
          </w:p>
        </w:tc>
        <w:tc>
          <w:tcPr>
            <w:tcW w:w="8105" w:type="dxa"/>
          </w:tcPr>
          <w:p w14:paraId="4CF03709">
            <w:pPr>
              <w:pStyle w:val="9"/>
              <w:spacing w:before="30"/>
              <w:ind w:left="482"/>
              <w:rPr>
                <w:sz w:val="24"/>
              </w:rPr>
            </w:pPr>
            <w:r>
              <w:rPr>
                <w:sz w:val="24"/>
              </w:rPr>
              <w:t>Мир</w:t>
            </w:r>
            <w:r>
              <w:rPr>
                <w:spacing w:val="5"/>
                <w:sz w:val="24"/>
              </w:rPr>
              <w:t xml:space="preserve"> </w:t>
            </w:r>
            <w:r>
              <w:rPr>
                <w:sz w:val="24"/>
              </w:rPr>
              <w:t>моих</w:t>
            </w:r>
            <w:r>
              <w:rPr>
                <w:spacing w:val="8"/>
                <w:sz w:val="24"/>
              </w:rPr>
              <w:t xml:space="preserve"> </w:t>
            </w:r>
            <w:r>
              <w:rPr>
                <w:sz w:val="24"/>
              </w:rPr>
              <w:t>увлечений.</w:t>
            </w:r>
            <w:r>
              <w:rPr>
                <w:spacing w:val="15"/>
                <w:sz w:val="24"/>
              </w:rPr>
              <w:t xml:space="preserve"> </w:t>
            </w:r>
            <w:r>
              <w:rPr>
                <w:sz w:val="24"/>
              </w:rPr>
              <w:t>Любимая</w:t>
            </w:r>
            <w:r>
              <w:rPr>
                <w:spacing w:val="8"/>
                <w:sz w:val="24"/>
              </w:rPr>
              <w:t xml:space="preserve"> </w:t>
            </w:r>
            <w:r>
              <w:rPr>
                <w:sz w:val="24"/>
              </w:rPr>
              <w:t>игрушка,</w:t>
            </w:r>
            <w:r>
              <w:rPr>
                <w:spacing w:val="15"/>
                <w:sz w:val="24"/>
              </w:rPr>
              <w:t xml:space="preserve"> </w:t>
            </w:r>
            <w:r>
              <w:rPr>
                <w:sz w:val="24"/>
              </w:rPr>
              <w:t>игра.</w:t>
            </w:r>
            <w:r>
              <w:rPr>
                <w:spacing w:val="5"/>
                <w:sz w:val="24"/>
              </w:rPr>
              <w:t xml:space="preserve"> </w:t>
            </w:r>
            <w:r>
              <w:rPr>
                <w:sz w:val="24"/>
              </w:rPr>
              <w:t>Мой питомец.</w:t>
            </w:r>
            <w:r>
              <w:rPr>
                <w:spacing w:val="7"/>
                <w:sz w:val="24"/>
              </w:rPr>
              <w:t xml:space="preserve"> </w:t>
            </w:r>
            <w:r>
              <w:rPr>
                <w:spacing w:val="-2"/>
                <w:sz w:val="24"/>
              </w:rPr>
              <w:t>Любимые</w:t>
            </w:r>
          </w:p>
          <w:p w14:paraId="56C8EBDA">
            <w:pPr>
              <w:pStyle w:val="9"/>
              <w:spacing w:before="113"/>
              <w:ind w:left="482"/>
              <w:rPr>
                <w:sz w:val="24"/>
              </w:rPr>
            </w:pPr>
            <w:r>
              <w:rPr>
                <w:sz w:val="24"/>
              </w:rPr>
              <w:t>занятия.</w:t>
            </w:r>
            <w:r>
              <w:rPr>
                <w:spacing w:val="-9"/>
                <w:sz w:val="24"/>
              </w:rPr>
              <w:t xml:space="preserve"> </w:t>
            </w:r>
            <w:r>
              <w:rPr>
                <w:sz w:val="24"/>
              </w:rPr>
              <w:t>Любимая</w:t>
            </w:r>
            <w:r>
              <w:rPr>
                <w:spacing w:val="-7"/>
                <w:sz w:val="24"/>
              </w:rPr>
              <w:t xml:space="preserve"> </w:t>
            </w:r>
            <w:r>
              <w:rPr>
                <w:sz w:val="24"/>
              </w:rPr>
              <w:t>сказка.</w:t>
            </w:r>
            <w:r>
              <w:rPr>
                <w:spacing w:val="-1"/>
                <w:sz w:val="24"/>
              </w:rPr>
              <w:t xml:space="preserve"> </w:t>
            </w:r>
            <w:r>
              <w:rPr>
                <w:sz w:val="24"/>
              </w:rPr>
              <w:t>Выходной</w:t>
            </w:r>
            <w:r>
              <w:rPr>
                <w:spacing w:val="-9"/>
                <w:sz w:val="24"/>
              </w:rPr>
              <w:t xml:space="preserve"> </w:t>
            </w:r>
            <w:r>
              <w:rPr>
                <w:sz w:val="24"/>
              </w:rPr>
              <w:t>день.</w:t>
            </w:r>
            <w:r>
              <w:rPr>
                <w:spacing w:val="-4"/>
                <w:sz w:val="24"/>
              </w:rPr>
              <w:t xml:space="preserve"> </w:t>
            </w:r>
            <w:r>
              <w:rPr>
                <w:spacing w:val="-2"/>
                <w:sz w:val="24"/>
              </w:rPr>
              <w:t>Каникулы</w:t>
            </w:r>
          </w:p>
        </w:tc>
      </w:tr>
      <w:tr w14:paraId="4239F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82" w:type="dxa"/>
          </w:tcPr>
          <w:p w14:paraId="3382A437">
            <w:pPr>
              <w:pStyle w:val="9"/>
              <w:spacing w:before="138"/>
              <w:rPr>
                <w:b/>
                <w:sz w:val="24"/>
              </w:rPr>
            </w:pPr>
          </w:p>
          <w:p w14:paraId="6D68885C">
            <w:pPr>
              <w:pStyle w:val="9"/>
              <w:ind w:left="422" w:right="8"/>
              <w:jc w:val="center"/>
              <w:rPr>
                <w:sz w:val="24"/>
              </w:rPr>
            </w:pPr>
            <w:r>
              <w:rPr>
                <w:spacing w:val="-10"/>
                <w:sz w:val="24"/>
              </w:rPr>
              <w:t>В</w:t>
            </w:r>
          </w:p>
        </w:tc>
        <w:tc>
          <w:tcPr>
            <w:tcW w:w="8105" w:type="dxa"/>
          </w:tcPr>
          <w:p w14:paraId="71DC5155">
            <w:pPr>
              <w:pStyle w:val="9"/>
              <w:spacing w:before="35"/>
              <w:ind w:left="482"/>
              <w:rPr>
                <w:sz w:val="24"/>
              </w:rPr>
            </w:pPr>
            <w:r>
              <w:rPr>
                <w:sz w:val="24"/>
              </w:rPr>
              <w:t>Мир</w:t>
            </w:r>
            <w:r>
              <w:rPr>
                <w:spacing w:val="48"/>
                <w:w w:val="150"/>
                <w:sz w:val="24"/>
              </w:rPr>
              <w:t xml:space="preserve"> </w:t>
            </w:r>
            <w:r>
              <w:rPr>
                <w:sz w:val="24"/>
              </w:rPr>
              <w:t>вокруг</w:t>
            </w:r>
            <w:r>
              <w:rPr>
                <w:spacing w:val="53"/>
                <w:w w:val="150"/>
                <w:sz w:val="24"/>
              </w:rPr>
              <w:t xml:space="preserve"> </w:t>
            </w:r>
            <w:r>
              <w:rPr>
                <w:sz w:val="24"/>
              </w:rPr>
              <w:t>меня.</w:t>
            </w:r>
            <w:r>
              <w:rPr>
                <w:spacing w:val="79"/>
                <w:sz w:val="24"/>
              </w:rPr>
              <w:t xml:space="preserve"> </w:t>
            </w:r>
            <w:r>
              <w:rPr>
                <w:sz w:val="24"/>
              </w:rPr>
              <w:t>Моя</w:t>
            </w:r>
            <w:r>
              <w:rPr>
                <w:spacing w:val="76"/>
                <w:sz w:val="24"/>
              </w:rPr>
              <w:t xml:space="preserve"> </w:t>
            </w:r>
            <w:r>
              <w:rPr>
                <w:sz w:val="24"/>
              </w:rPr>
              <w:t>комната</w:t>
            </w:r>
            <w:r>
              <w:rPr>
                <w:spacing w:val="76"/>
                <w:sz w:val="24"/>
              </w:rPr>
              <w:t xml:space="preserve"> </w:t>
            </w:r>
            <w:r>
              <w:rPr>
                <w:sz w:val="24"/>
              </w:rPr>
              <w:t>(квартира,</w:t>
            </w:r>
            <w:r>
              <w:rPr>
                <w:spacing w:val="75"/>
                <w:sz w:val="24"/>
              </w:rPr>
              <w:t xml:space="preserve"> </w:t>
            </w:r>
            <w:r>
              <w:rPr>
                <w:sz w:val="24"/>
              </w:rPr>
              <w:t>дом).</w:t>
            </w:r>
            <w:r>
              <w:rPr>
                <w:spacing w:val="79"/>
                <w:sz w:val="24"/>
              </w:rPr>
              <w:t xml:space="preserve"> </w:t>
            </w:r>
            <w:r>
              <w:rPr>
                <w:sz w:val="24"/>
              </w:rPr>
              <w:t>Моя</w:t>
            </w:r>
            <w:r>
              <w:rPr>
                <w:spacing w:val="72"/>
                <w:sz w:val="24"/>
              </w:rPr>
              <w:t xml:space="preserve"> </w:t>
            </w:r>
            <w:r>
              <w:rPr>
                <w:sz w:val="24"/>
              </w:rPr>
              <w:t>школа.</w:t>
            </w:r>
            <w:r>
              <w:rPr>
                <w:spacing w:val="54"/>
                <w:w w:val="150"/>
                <w:sz w:val="24"/>
              </w:rPr>
              <w:t xml:space="preserve"> </w:t>
            </w:r>
            <w:r>
              <w:rPr>
                <w:spacing w:val="-5"/>
                <w:sz w:val="24"/>
              </w:rPr>
              <w:t>Мои</w:t>
            </w:r>
          </w:p>
          <w:p w14:paraId="32C466A0">
            <w:pPr>
              <w:pStyle w:val="9"/>
              <w:spacing w:before="4" w:line="380" w:lineRule="atLeast"/>
              <w:ind w:left="482"/>
              <w:rPr>
                <w:sz w:val="24"/>
              </w:rPr>
            </w:pPr>
            <w:r>
              <w:rPr>
                <w:sz w:val="24"/>
              </w:rPr>
              <w:t>друзья. Моя малая родина (город, село).</w:t>
            </w:r>
            <w:r>
              <w:rPr>
                <w:spacing w:val="26"/>
                <w:sz w:val="24"/>
              </w:rPr>
              <w:t xml:space="preserve"> </w:t>
            </w:r>
            <w:r>
              <w:rPr>
                <w:sz w:val="24"/>
              </w:rPr>
              <w:t>Дикие и домашние животные. Погода. Времена года (месяцы)</w:t>
            </w:r>
          </w:p>
        </w:tc>
      </w:tr>
      <w:tr w14:paraId="6F0C4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3" w:hRule="atLeast"/>
        </w:trPr>
        <w:tc>
          <w:tcPr>
            <w:tcW w:w="1282" w:type="dxa"/>
          </w:tcPr>
          <w:p w14:paraId="71CF70D8">
            <w:pPr>
              <w:pStyle w:val="9"/>
              <w:rPr>
                <w:b/>
                <w:sz w:val="24"/>
              </w:rPr>
            </w:pPr>
          </w:p>
          <w:p w14:paraId="11B65361">
            <w:pPr>
              <w:pStyle w:val="9"/>
              <w:spacing w:before="251"/>
              <w:rPr>
                <w:b/>
                <w:sz w:val="24"/>
              </w:rPr>
            </w:pPr>
          </w:p>
          <w:p w14:paraId="5C0CA4C2">
            <w:pPr>
              <w:pStyle w:val="9"/>
              <w:ind w:left="422" w:right="20"/>
              <w:jc w:val="center"/>
              <w:rPr>
                <w:sz w:val="24"/>
              </w:rPr>
            </w:pPr>
            <w:r>
              <w:rPr>
                <w:spacing w:val="-10"/>
                <w:sz w:val="24"/>
              </w:rPr>
              <w:t>Г</w:t>
            </w:r>
          </w:p>
        </w:tc>
        <w:tc>
          <w:tcPr>
            <w:tcW w:w="8105" w:type="dxa"/>
          </w:tcPr>
          <w:p w14:paraId="50763CE5">
            <w:pPr>
              <w:pStyle w:val="9"/>
              <w:spacing w:before="35" w:line="336" w:lineRule="auto"/>
              <w:ind w:left="482" w:right="85"/>
              <w:jc w:val="both"/>
              <w:rPr>
                <w:sz w:val="24"/>
              </w:rPr>
            </w:pPr>
            <w:r>
              <w:rPr>
                <w:sz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w:t>
            </w:r>
            <w:r>
              <w:rPr>
                <w:spacing w:val="37"/>
                <w:sz w:val="24"/>
              </w:rPr>
              <w:t xml:space="preserve"> </w:t>
            </w:r>
            <w:r>
              <w:rPr>
                <w:sz w:val="24"/>
              </w:rPr>
              <w:t>книг.</w:t>
            </w:r>
            <w:r>
              <w:rPr>
                <w:spacing w:val="40"/>
                <w:sz w:val="24"/>
              </w:rPr>
              <w:t xml:space="preserve"> </w:t>
            </w:r>
            <w:r>
              <w:rPr>
                <w:sz w:val="24"/>
              </w:rPr>
              <w:t>Праздники</w:t>
            </w:r>
            <w:r>
              <w:rPr>
                <w:spacing w:val="40"/>
                <w:sz w:val="24"/>
              </w:rPr>
              <w:t xml:space="preserve"> </w:t>
            </w:r>
            <w:r>
              <w:rPr>
                <w:sz w:val="24"/>
              </w:rPr>
              <w:t>родной</w:t>
            </w:r>
            <w:r>
              <w:rPr>
                <w:spacing w:val="40"/>
                <w:sz w:val="24"/>
              </w:rPr>
              <w:t xml:space="preserve"> </w:t>
            </w:r>
            <w:r>
              <w:rPr>
                <w:sz w:val="24"/>
              </w:rPr>
              <w:t>страны</w:t>
            </w:r>
            <w:r>
              <w:rPr>
                <w:spacing w:val="40"/>
                <w:sz w:val="24"/>
              </w:rPr>
              <w:t xml:space="preserve"> </w:t>
            </w:r>
            <w:r>
              <w:rPr>
                <w:sz w:val="24"/>
              </w:rPr>
              <w:t>и</w:t>
            </w:r>
            <w:r>
              <w:rPr>
                <w:spacing w:val="40"/>
                <w:sz w:val="24"/>
              </w:rPr>
              <w:t xml:space="preserve"> </w:t>
            </w:r>
            <w:r>
              <w:rPr>
                <w:sz w:val="24"/>
              </w:rPr>
              <w:t>страны</w:t>
            </w:r>
            <w:r>
              <w:rPr>
                <w:spacing w:val="40"/>
                <w:sz w:val="24"/>
              </w:rPr>
              <w:t xml:space="preserve"> </w:t>
            </w:r>
            <w:r>
              <w:rPr>
                <w:sz w:val="24"/>
              </w:rPr>
              <w:t>(стран)</w:t>
            </w:r>
            <w:r>
              <w:rPr>
                <w:spacing w:val="39"/>
                <w:sz w:val="24"/>
              </w:rPr>
              <w:t xml:space="preserve"> </w:t>
            </w:r>
            <w:r>
              <w:rPr>
                <w:sz w:val="24"/>
              </w:rPr>
              <w:t>изучаемого</w:t>
            </w:r>
          </w:p>
          <w:p w14:paraId="6A6D9D04">
            <w:pPr>
              <w:pStyle w:val="9"/>
              <w:spacing w:line="272" w:lineRule="exact"/>
              <w:ind w:left="482"/>
              <w:rPr>
                <w:sz w:val="24"/>
              </w:rPr>
            </w:pPr>
            <w:r>
              <w:rPr>
                <w:spacing w:val="-2"/>
                <w:sz w:val="24"/>
              </w:rPr>
              <w:t>языка</w:t>
            </w:r>
          </w:p>
        </w:tc>
      </w:tr>
    </w:tbl>
    <w:p w14:paraId="67002B8C">
      <w:pPr>
        <w:pStyle w:val="6"/>
        <w:spacing w:before="209"/>
        <w:ind w:left="0" w:firstLine="0"/>
        <w:jc w:val="left"/>
        <w:rPr>
          <w:b/>
        </w:rPr>
      </w:pPr>
    </w:p>
    <w:p w14:paraId="71146540">
      <w:pPr>
        <w:pStyle w:val="8"/>
        <w:numPr>
          <w:ilvl w:val="0"/>
          <w:numId w:val="6"/>
        </w:numPr>
        <w:tabs>
          <w:tab w:val="left" w:pos="330"/>
        </w:tabs>
        <w:spacing w:before="0" w:after="0" w:line="240" w:lineRule="auto"/>
        <w:ind w:left="330" w:right="0" w:hanging="210"/>
        <w:jc w:val="left"/>
        <w:rPr>
          <w:b/>
          <w:color w:val="323232"/>
          <w:sz w:val="28"/>
        </w:rPr>
      </w:pPr>
      <w:r>
        <w:rPr>
          <w:b/>
          <w:color w:val="323232"/>
          <w:spacing w:val="-2"/>
          <w:sz w:val="28"/>
        </w:rPr>
        <w:t>КЛАСС</w:t>
      </w:r>
    </w:p>
    <w:p w14:paraId="310B78CB">
      <w:pPr>
        <w:pStyle w:val="6"/>
        <w:spacing w:before="17"/>
        <w:ind w:left="0" w:firstLine="0"/>
        <w:jc w:val="left"/>
        <w:rPr>
          <w:b/>
          <w:sz w:val="20"/>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8153"/>
      </w:tblGrid>
      <w:tr w14:paraId="778A5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1234" w:type="dxa"/>
          </w:tcPr>
          <w:p w14:paraId="0BE98D1A">
            <w:pPr>
              <w:pStyle w:val="9"/>
              <w:spacing w:before="40"/>
              <w:ind w:left="443"/>
              <w:rPr>
                <w:b/>
                <w:sz w:val="24"/>
              </w:rPr>
            </w:pPr>
            <w:r>
              <w:rPr>
                <w:b/>
                <w:spacing w:val="-5"/>
                <w:sz w:val="24"/>
              </w:rPr>
              <w:t>Код</w:t>
            </w:r>
          </w:p>
        </w:tc>
        <w:tc>
          <w:tcPr>
            <w:tcW w:w="8153" w:type="dxa"/>
          </w:tcPr>
          <w:p w14:paraId="4F50FB2E">
            <w:pPr>
              <w:pStyle w:val="9"/>
              <w:spacing w:before="40"/>
              <w:ind w:left="443"/>
              <w:rPr>
                <w:b/>
                <w:sz w:val="24"/>
              </w:rPr>
            </w:pPr>
            <w:r>
              <w:rPr>
                <w:b/>
                <w:sz w:val="24"/>
              </w:rPr>
              <w:t>Проверяемый</w:t>
            </w:r>
            <w:r>
              <w:rPr>
                <w:b/>
                <w:spacing w:val="-7"/>
                <w:sz w:val="24"/>
              </w:rPr>
              <w:t xml:space="preserve"> </w:t>
            </w:r>
            <w:r>
              <w:rPr>
                <w:b/>
                <w:sz w:val="24"/>
              </w:rPr>
              <w:t>элемент</w:t>
            </w:r>
            <w:r>
              <w:rPr>
                <w:b/>
                <w:spacing w:val="-1"/>
                <w:sz w:val="24"/>
              </w:rPr>
              <w:t xml:space="preserve"> </w:t>
            </w:r>
            <w:r>
              <w:rPr>
                <w:b/>
                <w:spacing w:val="-2"/>
                <w:sz w:val="24"/>
              </w:rPr>
              <w:t>содержания</w:t>
            </w:r>
          </w:p>
        </w:tc>
      </w:tr>
      <w:tr w14:paraId="7E073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74FE8A34">
            <w:pPr>
              <w:pStyle w:val="9"/>
              <w:spacing w:before="35"/>
              <w:ind w:left="746"/>
              <w:rPr>
                <w:sz w:val="24"/>
              </w:rPr>
            </w:pPr>
            <w:r>
              <w:rPr>
                <w:spacing w:val="-10"/>
                <w:sz w:val="24"/>
              </w:rPr>
              <w:t>1</w:t>
            </w:r>
          </w:p>
        </w:tc>
        <w:tc>
          <w:tcPr>
            <w:tcW w:w="8153" w:type="dxa"/>
          </w:tcPr>
          <w:p w14:paraId="29332861">
            <w:pPr>
              <w:pStyle w:val="9"/>
              <w:spacing w:before="35"/>
              <w:ind w:left="472"/>
              <w:rPr>
                <w:sz w:val="24"/>
              </w:rPr>
            </w:pPr>
            <w:r>
              <w:rPr>
                <w:sz w:val="24"/>
              </w:rPr>
              <w:t>Коммуникативные</w:t>
            </w:r>
            <w:r>
              <w:rPr>
                <w:spacing w:val="-8"/>
                <w:sz w:val="24"/>
              </w:rPr>
              <w:t xml:space="preserve"> </w:t>
            </w:r>
            <w:r>
              <w:rPr>
                <w:spacing w:val="-2"/>
                <w:sz w:val="24"/>
              </w:rPr>
              <w:t>умения</w:t>
            </w:r>
          </w:p>
        </w:tc>
      </w:tr>
      <w:tr w14:paraId="27122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6D8F26FD">
            <w:pPr>
              <w:pStyle w:val="9"/>
              <w:spacing w:before="30"/>
              <w:ind w:left="655"/>
              <w:rPr>
                <w:i/>
                <w:sz w:val="24"/>
              </w:rPr>
            </w:pPr>
            <w:r>
              <w:rPr>
                <w:i/>
                <w:spacing w:val="-5"/>
                <w:sz w:val="24"/>
              </w:rPr>
              <w:t>1.1</w:t>
            </w:r>
          </w:p>
        </w:tc>
        <w:tc>
          <w:tcPr>
            <w:tcW w:w="8153" w:type="dxa"/>
          </w:tcPr>
          <w:p w14:paraId="2CF3365B">
            <w:pPr>
              <w:pStyle w:val="9"/>
              <w:spacing w:before="30"/>
              <w:ind w:left="472"/>
              <w:rPr>
                <w:i/>
                <w:sz w:val="24"/>
              </w:rPr>
            </w:pPr>
            <w:r>
              <w:rPr>
                <w:i/>
                <w:spacing w:val="-2"/>
                <w:sz w:val="24"/>
              </w:rPr>
              <w:t>Говорение</w:t>
            </w:r>
          </w:p>
        </w:tc>
      </w:tr>
      <w:tr w14:paraId="0CB32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34" w:type="dxa"/>
          </w:tcPr>
          <w:p w14:paraId="067F5F5D">
            <w:pPr>
              <w:pStyle w:val="9"/>
              <w:spacing w:before="30"/>
              <w:ind w:right="168"/>
              <w:jc w:val="right"/>
              <w:rPr>
                <w:sz w:val="24"/>
              </w:rPr>
            </w:pPr>
            <w:r>
              <w:rPr>
                <w:spacing w:val="-2"/>
                <w:sz w:val="24"/>
              </w:rPr>
              <w:t>1.1.1</w:t>
            </w:r>
          </w:p>
        </w:tc>
        <w:tc>
          <w:tcPr>
            <w:tcW w:w="8153" w:type="dxa"/>
          </w:tcPr>
          <w:p w14:paraId="54CE52AB">
            <w:pPr>
              <w:pStyle w:val="9"/>
              <w:spacing w:before="30"/>
              <w:ind w:left="472"/>
              <w:rPr>
                <w:sz w:val="24"/>
              </w:rPr>
            </w:pPr>
            <w:r>
              <w:rPr>
                <w:sz w:val="24"/>
              </w:rPr>
              <w:t>Диалогическая</w:t>
            </w:r>
            <w:r>
              <w:rPr>
                <w:spacing w:val="-14"/>
                <w:sz w:val="24"/>
              </w:rPr>
              <w:t xml:space="preserve"> </w:t>
            </w:r>
            <w:r>
              <w:rPr>
                <w:spacing w:val="-4"/>
                <w:sz w:val="24"/>
              </w:rPr>
              <w:t>речь</w:t>
            </w:r>
          </w:p>
        </w:tc>
      </w:tr>
      <w:tr w14:paraId="6C8D2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34" w:type="dxa"/>
          </w:tcPr>
          <w:p w14:paraId="1D0A1D72">
            <w:pPr>
              <w:pStyle w:val="9"/>
              <w:spacing w:before="30"/>
              <w:ind w:right="82"/>
              <w:jc w:val="right"/>
              <w:rPr>
                <w:sz w:val="24"/>
              </w:rPr>
            </w:pPr>
            <w:r>
              <w:rPr>
                <w:spacing w:val="-2"/>
                <w:sz w:val="24"/>
              </w:rPr>
              <w:t>1.1.1.1</w:t>
            </w:r>
          </w:p>
        </w:tc>
        <w:tc>
          <w:tcPr>
            <w:tcW w:w="8153" w:type="dxa"/>
          </w:tcPr>
          <w:p w14:paraId="1BFFF3B5">
            <w:pPr>
              <w:pStyle w:val="9"/>
              <w:spacing w:before="30"/>
              <w:ind w:left="472"/>
              <w:rPr>
                <w:sz w:val="24"/>
              </w:rPr>
            </w:pPr>
            <w:r>
              <w:rPr>
                <w:sz w:val="24"/>
              </w:rPr>
              <w:t>Диалог</w:t>
            </w:r>
            <w:r>
              <w:rPr>
                <w:spacing w:val="23"/>
                <w:sz w:val="24"/>
              </w:rPr>
              <w:t xml:space="preserve">  </w:t>
            </w:r>
            <w:r>
              <w:rPr>
                <w:sz w:val="24"/>
              </w:rPr>
              <w:t>этикетного</w:t>
            </w:r>
            <w:r>
              <w:rPr>
                <w:spacing w:val="28"/>
                <w:sz w:val="24"/>
              </w:rPr>
              <w:t xml:space="preserve">  </w:t>
            </w:r>
            <w:r>
              <w:rPr>
                <w:sz w:val="24"/>
              </w:rPr>
              <w:t>характера</w:t>
            </w:r>
            <w:r>
              <w:rPr>
                <w:spacing w:val="28"/>
                <w:sz w:val="24"/>
              </w:rPr>
              <w:t xml:space="preserve">  </w:t>
            </w:r>
            <w:r>
              <w:rPr>
                <w:sz w:val="24"/>
              </w:rPr>
              <w:t>с</w:t>
            </w:r>
            <w:r>
              <w:rPr>
                <w:spacing w:val="75"/>
                <w:w w:val="150"/>
                <w:sz w:val="24"/>
              </w:rPr>
              <w:t xml:space="preserve"> </w:t>
            </w:r>
            <w:r>
              <w:rPr>
                <w:sz w:val="24"/>
              </w:rPr>
              <w:t>использованием</w:t>
            </w:r>
            <w:r>
              <w:rPr>
                <w:spacing w:val="27"/>
                <w:sz w:val="24"/>
              </w:rPr>
              <w:t xml:space="preserve">  </w:t>
            </w:r>
            <w:r>
              <w:rPr>
                <w:sz w:val="24"/>
              </w:rPr>
              <w:t>речевых</w:t>
            </w:r>
            <w:r>
              <w:rPr>
                <w:spacing w:val="74"/>
                <w:w w:val="150"/>
                <w:sz w:val="24"/>
              </w:rPr>
              <w:t xml:space="preserve"> </w:t>
            </w:r>
            <w:r>
              <w:rPr>
                <w:spacing w:val="-2"/>
                <w:sz w:val="24"/>
              </w:rPr>
              <w:t>ситуаций,</w:t>
            </w:r>
          </w:p>
        </w:tc>
      </w:tr>
    </w:tbl>
    <w:p w14:paraId="6A3750EB">
      <w:pPr>
        <w:pStyle w:val="9"/>
        <w:spacing w:after="0"/>
        <w:rPr>
          <w:sz w:val="24"/>
        </w:rPr>
        <w:sectPr>
          <w:pgSz w:w="11910" w:h="16400"/>
          <w:pgMar w:top="1080" w:right="708" w:bottom="280" w:left="1700" w:header="720" w:footer="720" w:gutter="0"/>
          <w:cols w:space="720" w:num="1"/>
        </w:sectPr>
      </w:pPr>
    </w:p>
    <w:p w14:paraId="2D1FD8BA">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8153"/>
      </w:tblGrid>
      <w:tr w14:paraId="63444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234" w:type="dxa"/>
          </w:tcPr>
          <w:p w14:paraId="2154795E">
            <w:pPr>
              <w:pStyle w:val="9"/>
              <w:rPr>
                <w:sz w:val="24"/>
              </w:rPr>
            </w:pPr>
          </w:p>
        </w:tc>
        <w:tc>
          <w:tcPr>
            <w:tcW w:w="8153" w:type="dxa"/>
          </w:tcPr>
          <w:p w14:paraId="7D70FBC1">
            <w:pPr>
              <w:pStyle w:val="9"/>
              <w:spacing w:before="35" w:line="336" w:lineRule="auto"/>
              <w:ind w:left="472" w:right="104"/>
              <w:jc w:val="both"/>
              <w:rPr>
                <w:sz w:val="24"/>
              </w:rPr>
            </w:pPr>
            <w:r>
              <w:rPr>
                <w:sz w:val="24"/>
              </w:rPr>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w:t>
            </w:r>
            <w:r>
              <w:rPr>
                <w:spacing w:val="80"/>
                <w:sz w:val="24"/>
              </w:rPr>
              <w:t xml:space="preserve"> </w:t>
            </w:r>
            <w:r>
              <w:rPr>
                <w:sz w:val="24"/>
              </w:rPr>
              <w:t>знакомство</w:t>
            </w:r>
            <w:r>
              <w:rPr>
                <w:spacing w:val="80"/>
                <w:sz w:val="24"/>
              </w:rPr>
              <w:t xml:space="preserve"> </w:t>
            </w:r>
            <w:r>
              <w:rPr>
                <w:sz w:val="24"/>
              </w:rPr>
              <w:t>с</w:t>
            </w:r>
            <w:r>
              <w:rPr>
                <w:spacing w:val="80"/>
                <w:sz w:val="24"/>
              </w:rPr>
              <w:t xml:space="preserve"> </w:t>
            </w:r>
            <w:r>
              <w:rPr>
                <w:sz w:val="24"/>
              </w:rPr>
              <w:t>собеседником;</w:t>
            </w:r>
            <w:r>
              <w:rPr>
                <w:spacing w:val="80"/>
                <w:sz w:val="24"/>
              </w:rPr>
              <w:t xml:space="preserve"> </w:t>
            </w:r>
            <w:r>
              <w:rPr>
                <w:sz w:val="24"/>
              </w:rPr>
              <w:t>поздравление</w:t>
            </w:r>
            <w:r>
              <w:rPr>
                <w:spacing w:val="80"/>
                <w:sz w:val="24"/>
              </w:rPr>
              <w:t xml:space="preserve"> </w:t>
            </w:r>
            <w:r>
              <w:rPr>
                <w:sz w:val="24"/>
              </w:rPr>
              <w:t>с</w:t>
            </w:r>
            <w:r>
              <w:rPr>
                <w:spacing w:val="80"/>
                <w:sz w:val="24"/>
              </w:rPr>
              <w:t xml:space="preserve"> </w:t>
            </w:r>
            <w:r>
              <w:rPr>
                <w:sz w:val="24"/>
              </w:rPr>
              <w:t>праздником;</w:t>
            </w:r>
          </w:p>
          <w:p w14:paraId="7D248B82">
            <w:pPr>
              <w:pStyle w:val="9"/>
              <w:ind w:left="472"/>
              <w:jc w:val="both"/>
              <w:rPr>
                <w:sz w:val="24"/>
              </w:rPr>
            </w:pPr>
            <w:r>
              <w:rPr>
                <w:sz w:val="24"/>
              </w:rPr>
              <w:t>выражение</w:t>
            </w:r>
            <w:r>
              <w:rPr>
                <w:spacing w:val="-17"/>
                <w:sz w:val="24"/>
              </w:rPr>
              <w:t xml:space="preserve"> </w:t>
            </w:r>
            <w:r>
              <w:rPr>
                <w:sz w:val="24"/>
              </w:rPr>
              <w:t>благодарности</w:t>
            </w:r>
            <w:r>
              <w:rPr>
                <w:spacing w:val="-9"/>
                <w:sz w:val="24"/>
              </w:rPr>
              <w:t xml:space="preserve"> </w:t>
            </w:r>
            <w:r>
              <w:rPr>
                <w:sz w:val="24"/>
              </w:rPr>
              <w:t>за</w:t>
            </w:r>
            <w:r>
              <w:rPr>
                <w:spacing w:val="-11"/>
                <w:sz w:val="24"/>
              </w:rPr>
              <w:t xml:space="preserve"> </w:t>
            </w:r>
            <w:r>
              <w:rPr>
                <w:sz w:val="24"/>
              </w:rPr>
              <w:t>поздравление;</w:t>
            </w:r>
            <w:r>
              <w:rPr>
                <w:spacing w:val="-9"/>
                <w:sz w:val="24"/>
              </w:rPr>
              <w:t xml:space="preserve"> </w:t>
            </w:r>
            <w:r>
              <w:rPr>
                <w:sz w:val="24"/>
              </w:rPr>
              <w:t>выражение</w:t>
            </w:r>
            <w:r>
              <w:rPr>
                <w:spacing w:val="-5"/>
                <w:sz w:val="24"/>
              </w:rPr>
              <w:t xml:space="preserve"> </w:t>
            </w:r>
            <w:r>
              <w:rPr>
                <w:spacing w:val="-2"/>
                <w:sz w:val="24"/>
              </w:rPr>
              <w:t>извинения</w:t>
            </w:r>
          </w:p>
        </w:tc>
      </w:tr>
      <w:tr w14:paraId="17BE4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34" w:type="dxa"/>
          </w:tcPr>
          <w:p w14:paraId="455C6EDB">
            <w:pPr>
              <w:pStyle w:val="9"/>
              <w:rPr>
                <w:b/>
                <w:sz w:val="24"/>
              </w:rPr>
            </w:pPr>
          </w:p>
          <w:p w14:paraId="695D178A">
            <w:pPr>
              <w:pStyle w:val="9"/>
              <w:spacing w:before="251"/>
              <w:rPr>
                <w:b/>
                <w:sz w:val="24"/>
              </w:rPr>
            </w:pPr>
          </w:p>
          <w:p w14:paraId="09F24815">
            <w:pPr>
              <w:pStyle w:val="9"/>
              <w:ind w:right="82"/>
              <w:jc w:val="right"/>
              <w:rPr>
                <w:sz w:val="24"/>
              </w:rPr>
            </w:pPr>
            <w:r>
              <w:rPr>
                <w:spacing w:val="-2"/>
                <w:sz w:val="24"/>
              </w:rPr>
              <w:t>1.1.1.2</w:t>
            </w:r>
          </w:p>
        </w:tc>
        <w:tc>
          <w:tcPr>
            <w:tcW w:w="8153" w:type="dxa"/>
          </w:tcPr>
          <w:p w14:paraId="696E9C55">
            <w:pPr>
              <w:pStyle w:val="9"/>
              <w:spacing w:before="35" w:line="336" w:lineRule="auto"/>
              <w:ind w:left="472" w:right="89"/>
              <w:jc w:val="both"/>
              <w:rPr>
                <w:sz w:val="24"/>
              </w:rPr>
            </w:pPr>
            <w:r>
              <w:rPr>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w:t>
            </w:r>
            <w:r>
              <w:rPr>
                <w:spacing w:val="39"/>
                <w:sz w:val="24"/>
              </w:rPr>
              <w:t xml:space="preserve"> </w:t>
            </w:r>
            <w:r>
              <w:rPr>
                <w:sz w:val="24"/>
              </w:rPr>
              <w:t>сообщение фактической</w:t>
            </w:r>
            <w:r>
              <w:rPr>
                <w:spacing w:val="39"/>
                <w:sz w:val="24"/>
              </w:rPr>
              <w:t xml:space="preserve"> </w:t>
            </w:r>
            <w:r>
              <w:rPr>
                <w:sz w:val="24"/>
              </w:rPr>
              <w:t>информации, ответы</w:t>
            </w:r>
            <w:r>
              <w:rPr>
                <w:spacing w:val="40"/>
                <w:sz w:val="24"/>
              </w:rPr>
              <w:t xml:space="preserve"> </w:t>
            </w:r>
            <w:r>
              <w:rPr>
                <w:sz w:val="24"/>
              </w:rPr>
              <w:t>на вопросы</w:t>
            </w:r>
          </w:p>
          <w:p w14:paraId="5D926FDC">
            <w:pPr>
              <w:pStyle w:val="9"/>
              <w:ind w:left="472"/>
              <w:rPr>
                <w:sz w:val="24"/>
              </w:rPr>
            </w:pPr>
            <w:r>
              <w:rPr>
                <w:spacing w:val="-2"/>
                <w:sz w:val="24"/>
              </w:rPr>
              <w:t>собеседника</w:t>
            </w:r>
          </w:p>
        </w:tc>
      </w:tr>
      <w:tr w14:paraId="12969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2" w:hRule="atLeast"/>
        </w:trPr>
        <w:tc>
          <w:tcPr>
            <w:tcW w:w="1234" w:type="dxa"/>
          </w:tcPr>
          <w:p w14:paraId="46B1FC57">
            <w:pPr>
              <w:pStyle w:val="9"/>
              <w:rPr>
                <w:b/>
                <w:sz w:val="24"/>
              </w:rPr>
            </w:pPr>
          </w:p>
          <w:p w14:paraId="31A0B6CB">
            <w:pPr>
              <w:pStyle w:val="9"/>
              <w:rPr>
                <w:b/>
                <w:sz w:val="24"/>
              </w:rPr>
            </w:pPr>
          </w:p>
          <w:p w14:paraId="40EF26B2">
            <w:pPr>
              <w:pStyle w:val="9"/>
              <w:spacing w:before="172"/>
              <w:rPr>
                <w:b/>
                <w:sz w:val="24"/>
              </w:rPr>
            </w:pPr>
          </w:p>
          <w:p w14:paraId="3B1971C2">
            <w:pPr>
              <w:pStyle w:val="9"/>
              <w:ind w:right="82"/>
              <w:jc w:val="right"/>
              <w:rPr>
                <w:sz w:val="24"/>
              </w:rPr>
            </w:pPr>
            <w:r>
              <w:rPr>
                <w:spacing w:val="-2"/>
                <w:sz w:val="24"/>
              </w:rPr>
              <w:t>1.1.1.3</w:t>
            </w:r>
          </w:p>
        </w:tc>
        <w:tc>
          <w:tcPr>
            <w:tcW w:w="8153" w:type="dxa"/>
          </w:tcPr>
          <w:p w14:paraId="0B41B625">
            <w:pPr>
              <w:pStyle w:val="9"/>
              <w:spacing w:before="30" w:line="336" w:lineRule="auto"/>
              <w:ind w:left="472" w:right="95"/>
              <w:jc w:val="both"/>
              <w:rPr>
                <w:sz w:val="24"/>
              </w:rPr>
            </w:pPr>
            <w:r>
              <w:rPr>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w:t>
            </w:r>
            <w:r>
              <w:rPr>
                <w:spacing w:val="40"/>
                <w:sz w:val="24"/>
              </w:rPr>
              <w:t xml:space="preserve">  </w:t>
            </w:r>
            <w:r>
              <w:rPr>
                <w:sz w:val="24"/>
              </w:rPr>
              <w:t>собеседника</w:t>
            </w:r>
            <w:r>
              <w:rPr>
                <w:spacing w:val="63"/>
                <w:sz w:val="24"/>
              </w:rPr>
              <w:t xml:space="preserve">  </w:t>
            </w:r>
            <w:r>
              <w:rPr>
                <w:sz w:val="24"/>
              </w:rPr>
              <w:t>к</w:t>
            </w:r>
            <w:r>
              <w:rPr>
                <w:spacing w:val="40"/>
                <w:sz w:val="24"/>
              </w:rPr>
              <w:t xml:space="preserve">  </w:t>
            </w:r>
            <w:r>
              <w:rPr>
                <w:sz w:val="24"/>
              </w:rPr>
              <w:t>совместной</w:t>
            </w:r>
            <w:r>
              <w:rPr>
                <w:spacing w:val="40"/>
                <w:sz w:val="24"/>
              </w:rPr>
              <w:t xml:space="preserve">  </w:t>
            </w:r>
            <w:r>
              <w:rPr>
                <w:sz w:val="24"/>
              </w:rPr>
              <w:t>деятельности,</w:t>
            </w:r>
            <w:r>
              <w:rPr>
                <w:spacing w:val="40"/>
                <w:sz w:val="24"/>
              </w:rPr>
              <w:t xml:space="preserve">  </w:t>
            </w:r>
            <w:r>
              <w:rPr>
                <w:sz w:val="24"/>
              </w:rPr>
              <w:t>вежливое</w:t>
            </w:r>
          </w:p>
          <w:p w14:paraId="08F90487">
            <w:pPr>
              <w:pStyle w:val="9"/>
              <w:spacing w:before="3"/>
              <w:ind w:left="472"/>
              <w:jc w:val="both"/>
              <w:rPr>
                <w:sz w:val="24"/>
              </w:rPr>
            </w:pPr>
            <w:r>
              <w:rPr>
                <w:sz w:val="24"/>
              </w:rPr>
              <w:t>согласие</w:t>
            </w:r>
            <w:r>
              <w:rPr>
                <w:spacing w:val="-8"/>
                <w:sz w:val="24"/>
              </w:rPr>
              <w:t xml:space="preserve"> </w:t>
            </w:r>
            <w:r>
              <w:rPr>
                <w:sz w:val="24"/>
              </w:rPr>
              <w:t>(несогласие)</w:t>
            </w:r>
            <w:r>
              <w:rPr>
                <w:spacing w:val="-5"/>
                <w:sz w:val="24"/>
              </w:rPr>
              <w:t xml:space="preserve"> </w:t>
            </w:r>
            <w:r>
              <w:rPr>
                <w:sz w:val="24"/>
              </w:rPr>
              <w:t>на</w:t>
            </w:r>
            <w:r>
              <w:rPr>
                <w:spacing w:val="-5"/>
                <w:sz w:val="24"/>
              </w:rPr>
              <w:t xml:space="preserve"> </w:t>
            </w:r>
            <w:r>
              <w:rPr>
                <w:sz w:val="24"/>
              </w:rPr>
              <w:t>предложение</w:t>
            </w:r>
            <w:r>
              <w:rPr>
                <w:spacing w:val="-3"/>
                <w:sz w:val="24"/>
              </w:rPr>
              <w:t xml:space="preserve"> </w:t>
            </w:r>
            <w:r>
              <w:rPr>
                <w:spacing w:val="-2"/>
                <w:sz w:val="24"/>
              </w:rPr>
              <w:t>собеседника</w:t>
            </w:r>
          </w:p>
        </w:tc>
      </w:tr>
      <w:tr w14:paraId="1DF1E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34" w:type="dxa"/>
          </w:tcPr>
          <w:p w14:paraId="320C71ED">
            <w:pPr>
              <w:pStyle w:val="9"/>
              <w:spacing w:before="35"/>
              <w:ind w:right="168"/>
              <w:jc w:val="right"/>
              <w:rPr>
                <w:sz w:val="24"/>
              </w:rPr>
            </w:pPr>
            <w:r>
              <w:rPr>
                <w:spacing w:val="-2"/>
                <w:sz w:val="24"/>
              </w:rPr>
              <w:t>1.1.2</w:t>
            </w:r>
          </w:p>
        </w:tc>
        <w:tc>
          <w:tcPr>
            <w:tcW w:w="8153" w:type="dxa"/>
          </w:tcPr>
          <w:p w14:paraId="68A1C040">
            <w:pPr>
              <w:pStyle w:val="9"/>
              <w:spacing w:before="35"/>
              <w:ind w:left="472"/>
              <w:rPr>
                <w:sz w:val="24"/>
              </w:rPr>
            </w:pPr>
            <w:r>
              <w:rPr>
                <w:sz w:val="24"/>
              </w:rPr>
              <w:t>Монологическая</w:t>
            </w:r>
            <w:r>
              <w:rPr>
                <w:spacing w:val="-15"/>
                <w:sz w:val="24"/>
              </w:rPr>
              <w:t xml:space="preserve"> </w:t>
            </w:r>
            <w:r>
              <w:rPr>
                <w:spacing w:val="-4"/>
                <w:sz w:val="24"/>
              </w:rPr>
              <w:t>речь</w:t>
            </w:r>
          </w:p>
        </w:tc>
      </w:tr>
      <w:tr w14:paraId="7816D6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34" w:type="dxa"/>
          </w:tcPr>
          <w:p w14:paraId="31C801D6">
            <w:pPr>
              <w:pStyle w:val="9"/>
              <w:spacing w:before="143"/>
              <w:rPr>
                <w:b/>
                <w:sz w:val="24"/>
              </w:rPr>
            </w:pPr>
          </w:p>
          <w:p w14:paraId="01C56EA3">
            <w:pPr>
              <w:pStyle w:val="9"/>
              <w:ind w:right="82"/>
              <w:jc w:val="right"/>
              <w:rPr>
                <w:sz w:val="24"/>
              </w:rPr>
            </w:pPr>
            <w:r>
              <w:rPr>
                <w:spacing w:val="-2"/>
                <w:sz w:val="24"/>
              </w:rPr>
              <w:t>1.1.2.1</w:t>
            </w:r>
          </w:p>
        </w:tc>
        <w:tc>
          <w:tcPr>
            <w:tcW w:w="8153" w:type="dxa"/>
          </w:tcPr>
          <w:p w14:paraId="06C1F145">
            <w:pPr>
              <w:pStyle w:val="9"/>
              <w:spacing w:before="35" w:line="333" w:lineRule="auto"/>
              <w:ind w:left="472"/>
              <w:rPr>
                <w:sz w:val="24"/>
              </w:rPr>
            </w:pPr>
            <w:r>
              <w:rPr>
                <w:sz w:val="24"/>
              </w:rPr>
              <w:t>Описание</w:t>
            </w:r>
            <w:r>
              <w:rPr>
                <w:spacing w:val="40"/>
                <w:sz w:val="24"/>
              </w:rPr>
              <w:t xml:space="preserve"> </w:t>
            </w:r>
            <w:r>
              <w:rPr>
                <w:sz w:val="24"/>
              </w:rPr>
              <w:t>предмета,</w:t>
            </w:r>
            <w:r>
              <w:rPr>
                <w:spacing w:val="40"/>
                <w:sz w:val="24"/>
              </w:rPr>
              <w:t xml:space="preserve"> </w:t>
            </w:r>
            <w:r>
              <w:rPr>
                <w:sz w:val="24"/>
              </w:rPr>
              <w:t>внешности</w:t>
            </w:r>
            <w:r>
              <w:rPr>
                <w:spacing w:val="40"/>
                <w:sz w:val="24"/>
              </w:rPr>
              <w:t xml:space="preserve"> </w:t>
            </w:r>
            <w:r>
              <w:rPr>
                <w:sz w:val="24"/>
              </w:rPr>
              <w:t>и</w:t>
            </w:r>
            <w:r>
              <w:rPr>
                <w:spacing w:val="40"/>
                <w:sz w:val="24"/>
              </w:rPr>
              <w:t xml:space="preserve"> </w:t>
            </w:r>
            <w:r>
              <w:rPr>
                <w:sz w:val="24"/>
              </w:rPr>
              <w:t>одежды,</w:t>
            </w:r>
            <w:r>
              <w:rPr>
                <w:spacing w:val="40"/>
                <w:sz w:val="24"/>
              </w:rPr>
              <w:t xml:space="preserve"> </w:t>
            </w:r>
            <w:r>
              <w:rPr>
                <w:sz w:val="24"/>
              </w:rPr>
              <w:t>черт</w:t>
            </w:r>
            <w:r>
              <w:rPr>
                <w:spacing w:val="40"/>
                <w:sz w:val="24"/>
              </w:rPr>
              <w:t xml:space="preserve"> </w:t>
            </w:r>
            <w:r>
              <w:rPr>
                <w:sz w:val="24"/>
              </w:rPr>
              <w:t>характера</w:t>
            </w:r>
            <w:r>
              <w:rPr>
                <w:spacing w:val="40"/>
                <w:sz w:val="24"/>
              </w:rPr>
              <w:t xml:space="preserve"> </w:t>
            </w:r>
            <w:r>
              <w:rPr>
                <w:sz w:val="24"/>
              </w:rPr>
              <w:t>реального человека</w:t>
            </w:r>
            <w:r>
              <w:rPr>
                <w:spacing w:val="80"/>
                <w:sz w:val="24"/>
              </w:rPr>
              <w:t xml:space="preserve"> </w:t>
            </w:r>
            <w:r>
              <w:rPr>
                <w:sz w:val="24"/>
              </w:rPr>
              <w:t>или</w:t>
            </w:r>
            <w:r>
              <w:rPr>
                <w:spacing w:val="80"/>
                <w:sz w:val="24"/>
              </w:rPr>
              <w:t xml:space="preserve"> </w:t>
            </w:r>
            <w:r>
              <w:rPr>
                <w:sz w:val="24"/>
              </w:rPr>
              <w:t>литературного</w:t>
            </w:r>
            <w:r>
              <w:rPr>
                <w:spacing w:val="80"/>
                <w:w w:val="150"/>
                <w:sz w:val="24"/>
              </w:rPr>
              <w:t xml:space="preserve"> </w:t>
            </w:r>
            <w:r>
              <w:rPr>
                <w:sz w:val="24"/>
              </w:rPr>
              <w:t>персонажа</w:t>
            </w:r>
            <w:r>
              <w:rPr>
                <w:spacing w:val="80"/>
                <w:sz w:val="24"/>
              </w:rPr>
              <w:t xml:space="preserve"> </w:t>
            </w:r>
            <w:r>
              <w:rPr>
                <w:sz w:val="24"/>
              </w:rPr>
              <w:t>с</w:t>
            </w:r>
            <w:r>
              <w:rPr>
                <w:spacing w:val="80"/>
                <w:sz w:val="24"/>
              </w:rPr>
              <w:t xml:space="preserve"> </w:t>
            </w:r>
            <w:r>
              <w:rPr>
                <w:sz w:val="24"/>
              </w:rPr>
              <w:t>использованием</w:t>
            </w:r>
            <w:r>
              <w:rPr>
                <w:spacing w:val="80"/>
                <w:w w:val="150"/>
                <w:sz w:val="24"/>
              </w:rPr>
              <w:t xml:space="preserve"> </w:t>
            </w:r>
            <w:r>
              <w:rPr>
                <w:sz w:val="24"/>
              </w:rPr>
              <w:t>речевых</w:t>
            </w:r>
          </w:p>
          <w:p w14:paraId="608FC1DE">
            <w:pPr>
              <w:pStyle w:val="9"/>
              <w:spacing w:before="5"/>
              <w:ind w:left="472"/>
              <w:rPr>
                <w:sz w:val="24"/>
              </w:rPr>
            </w:pPr>
            <w:r>
              <w:rPr>
                <w:sz w:val="24"/>
              </w:rPr>
              <w:t>ситуаций,</w:t>
            </w:r>
            <w:r>
              <w:rPr>
                <w:spacing w:val="3"/>
                <w:sz w:val="24"/>
              </w:rPr>
              <w:t xml:space="preserve"> </w:t>
            </w:r>
            <w:r>
              <w:rPr>
                <w:sz w:val="24"/>
              </w:rPr>
              <w:t>ключевых</w:t>
            </w:r>
            <w:r>
              <w:rPr>
                <w:spacing w:val="-10"/>
                <w:sz w:val="24"/>
              </w:rPr>
              <w:t xml:space="preserve"> </w:t>
            </w:r>
            <w:r>
              <w:rPr>
                <w:sz w:val="24"/>
              </w:rPr>
              <w:t>слов</w:t>
            </w:r>
            <w:r>
              <w:rPr>
                <w:spacing w:val="-4"/>
                <w:sz w:val="24"/>
              </w:rPr>
              <w:t xml:space="preserve"> </w:t>
            </w:r>
            <w:r>
              <w:rPr>
                <w:sz w:val="24"/>
              </w:rPr>
              <w:t>и</w:t>
            </w:r>
            <w:r>
              <w:rPr>
                <w:spacing w:val="-9"/>
                <w:sz w:val="24"/>
              </w:rPr>
              <w:t xml:space="preserve"> </w:t>
            </w:r>
            <w:r>
              <w:rPr>
                <w:sz w:val="24"/>
              </w:rPr>
              <w:t>(или)</w:t>
            </w:r>
            <w:r>
              <w:rPr>
                <w:spacing w:val="-7"/>
                <w:sz w:val="24"/>
              </w:rPr>
              <w:t xml:space="preserve"> </w:t>
            </w:r>
            <w:r>
              <w:rPr>
                <w:spacing w:val="-2"/>
                <w:sz w:val="24"/>
              </w:rPr>
              <w:t>иллюстраций</w:t>
            </w:r>
          </w:p>
        </w:tc>
      </w:tr>
      <w:tr w14:paraId="1B539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34" w:type="dxa"/>
          </w:tcPr>
          <w:p w14:paraId="150920DC">
            <w:pPr>
              <w:pStyle w:val="9"/>
              <w:spacing w:before="227"/>
              <w:ind w:right="82"/>
              <w:jc w:val="right"/>
              <w:rPr>
                <w:sz w:val="24"/>
              </w:rPr>
            </w:pPr>
            <w:r>
              <w:rPr>
                <w:spacing w:val="-2"/>
                <w:sz w:val="24"/>
              </w:rPr>
              <w:t>1.1.2.2</w:t>
            </w:r>
          </w:p>
        </w:tc>
        <w:tc>
          <w:tcPr>
            <w:tcW w:w="8153" w:type="dxa"/>
          </w:tcPr>
          <w:p w14:paraId="7A6BE3FE">
            <w:pPr>
              <w:pStyle w:val="9"/>
              <w:tabs>
                <w:tab w:val="left" w:pos="1514"/>
                <w:tab w:val="left" w:pos="3051"/>
                <w:tab w:val="left" w:pos="4895"/>
                <w:tab w:val="left" w:pos="5269"/>
                <w:tab w:val="left" w:pos="7200"/>
              </w:tabs>
              <w:spacing w:before="35"/>
              <w:ind w:left="472"/>
              <w:rPr>
                <w:sz w:val="24"/>
              </w:rPr>
            </w:pPr>
            <w:r>
              <w:rPr>
                <w:spacing w:val="-2"/>
                <w:sz w:val="24"/>
              </w:rPr>
              <w:t>Рассказ</w:t>
            </w:r>
            <w:r>
              <w:rPr>
                <w:sz w:val="24"/>
              </w:rPr>
              <w:tab/>
            </w:r>
            <w:r>
              <w:rPr>
                <w:spacing w:val="-2"/>
                <w:sz w:val="24"/>
              </w:rPr>
              <w:t>(сообщение,</w:t>
            </w:r>
            <w:r>
              <w:rPr>
                <w:sz w:val="24"/>
              </w:rPr>
              <w:tab/>
            </w:r>
            <w:r>
              <w:rPr>
                <w:spacing w:val="-2"/>
                <w:sz w:val="24"/>
              </w:rPr>
              <w:t>повествование)</w:t>
            </w:r>
            <w:r>
              <w:rPr>
                <w:sz w:val="24"/>
              </w:rPr>
              <w:tab/>
            </w:r>
            <w:r>
              <w:rPr>
                <w:spacing w:val="-10"/>
                <w:sz w:val="24"/>
              </w:rPr>
              <w:t>с</w:t>
            </w:r>
            <w:r>
              <w:rPr>
                <w:sz w:val="24"/>
              </w:rPr>
              <w:tab/>
            </w:r>
            <w:r>
              <w:rPr>
                <w:spacing w:val="-2"/>
                <w:sz w:val="24"/>
              </w:rPr>
              <w:t>использованием</w:t>
            </w:r>
            <w:r>
              <w:rPr>
                <w:sz w:val="24"/>
              </w:rPr>
              <w:tab/>
            </w:r>
            <w:r>
              <w:rPr>
                <w:spacing w:val="-2"/>
                <w:sz w:val="24"/>
              </w:rPr>
              <w:t>речевых</w:t>
            </w:r>
          </w:p>
          <w:p w14:paraId="14EB983E">
            <w:pPr>
              <w:pStyle w:val="9"/>
              <w:spacing w:before="108"/>
              <w:ind w:left="472"/>
              <w:rPr>
                <w:sz w:val="24"/>
              </w:rPr>
            </w:pPr>
            <w:r>
              <w:rPr>
                <w:sz w:val="24"/>
              </w:rPr>
              <w:t>ситуаций,</w:t>
            </w:r>
            <w:r>
              <w:rPr>
                <w:spacing w:val="3"/>
                <w:sz w:val="24"/>
              </w:rPr>
              <w:t xml:space="preserve"> </w:t>
            </w:r>
            <w:r>
              <w:rPr>
                <w:sz w:val="24"/>
              </w:rPr>
              <w:t>ключевых</w:t>
            </w:r>
            <w:r>
              <w:rPr>
                <w:spacing w:val="-10"/>
                <w:sz w:val="24"/>
              </w:rPr>
              <w:t xml:space="preserve"> </w:t>
            </w:r>
            <w:r>
              <w:rPr>
                <w:sz w:val="24"/>
              </w:rPr>
              <w:t>слов</w:t>
            </w:r>
            <w:r>
              <w:rPr>
                <w:spacing w:val="-8"/>
                <w:sz w:val="24"/>
              </w:rPr>
              <w:t xml:space="preserve"> </w:t>
            </w:r>
            <w:r>
              <w:rPr>
                <w:sz w:val="24"/>
              </w:rPr>
              <w:t>и</w:t>
            </w:r>
            <w:r>
              <w:rPr>
                <w:spacing w:val="-10"/>
                <w:sz w:val="24"/>
              </w:rPr>
              <w:t xml:space="preserve"> </w:t>
            </w:r>
            <w:r>
              <w:rPr>
                <w:sz w:val="24"/>
              </w:rPr>
              <w:t>(или)</w:t>
            </w:r>
            <w:r>
              <w:rPr>
                <w:spacing w:val="-2"/>
                <w:sz w:val="24"/>
              </w:rPr>
              <w:t xml:space="preserve"> иллюстраций</w:t>
            </w:r>
          </w:p>
        </w:tc>
      </w:tr>
      <w:tr w14:paraId="3931A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3E3118AC">
            <w:pPr>
              <w:pStyle w:val="9"/>
              <w:spacing w:before="143"/>
              <w:rPr>
                <w:b/>
                <w:sz w:val="24"/>
              </w:rPr>
            </w:pPr>
          </w:p>
          <w:p w14:paraId="12D8B666">
            <w:pPr>
              <w:pStyle w:val="9"/>
              <w:ind w:right="82"/>
              <w:jc w:val="right"/>
              <w:rPr>
                <w:sz w:val="24"/>
              </w:rPr>
            </w:pPr>
            <w:r>
              <w:rPr>
                <w:spacing w:val="-2"/>
                <w:sz w:val="24"/>
              </w:rPr>
              <w:t>1.1.2.3</w:t>
            </w:r>
          </w:p>
        </w:tc>
        <w:tc>
          <w:tcPr>
            <w:tcW w:w="8153" w:type="dxa"/>
          </w:tcPr>
          <w:p w14:paraId="5F0108CA">
            <w:pPr>
              <w:pStyle w:val="9"/>
              <w:spacing w:before="30" w:line="333" w:lineRule="auto"/>
              <w:ind w:left="472"/>
              <w:rPr>
                <w:sz w:val="24"/>
              </w:rPr>
            </w:pPr>
            <w:r>
              <w:rPr>
                <w:sz w:val="24"/>
              </w:rPr>
              <w:t>Создание</w:t>
            </w:r>
            <w:r>
              <w:rPr>
                <w:spacing w:val="-10"/>
                <w:sz w:val="24"/>
              </w:rPr>
              <w:t xml:space="preserve"> </w:t>
            </w:r>
            <w:r>
              <w:rPr>
                <w:sz w:val="24"/>
              </w:rPr>
              <w:t>устных</w:t>
            </w:r>
            <w:r>
              <w:rPr>
                <w:spacing w:val="-14"/>
                <w:sz w:val="24"/>
              </w:rPr>
              <w:t xml:space="preserve"> </w:t>
            </w:r>
            <w:r>
              <w:rPr>
                <w:sz w:val="24"/>
              </w:rPr>
              <w:t>монологических</w:t>
            </w:r>
            <w:r>
              <w:rPr>
                <w:spacing w:val="-13"/>
                <w:sz w:val="24"/>
              </w:rPr>
              <w:t xml:space="preserve"> </w:t>
            </w:r>
            <w:r>
              <w:rPr>
                <w:sz w:val="24"/>
              </w:rPr>
              <w:t>высказываний</w:t>
            </w:r>
            <w:r>
              <w:rPr>
                <w:spacing w:val="-8"/>
                <w:sz w:val="24"/>
              </w:rPr>
              <w:t xml:space="preserve"> </w:t>
            </w:r>
            <w:r>
              <w:rPr>
                <w:sz w:val="24"/>
              </w:rPr>
              <w:t>в</w:t>
            </w:r>
            <w:r>
              <w:rPr>
                <w:spacing w:val="-10"/>
                <w:sz w:val="24"/>
              </w:rPr>
              <w:t xml:space="preserve"> </w:t>
            </w:r>
            <w:r>
              <w:rPr>
                <w:sz w:val="24"/>
              </w:rPr>
              <w:t>рамках</w:t>
            </w:r>
            <w:r>
              <w:rPr>
                <w:spacing w:val="-14"/>
                <w:sz w:val="24"/>
              </w:rPr>
              <w:t xml:space="preserve"> </w:t>
            </w:r>
            <w:r>
              <w:rPr>
                <w:sz w:val="24"/>
              </w:rPr>
              <w:t>тематического содержания</w:t>
            </w:r>
            <w:r>
              <w:rPr>
                <w:spacing w:val="40"/>
                <w:sz w:val="24"/>
              </w:rPr>
              <w:t xml:space="preserve"> </w:t>
            </w:r>
            <w:r>
              <w:rPr>
                <w:sz w:val="24"/>
              </w:rPr>
              <w:t>речи</w:t>
            </w:r>
            <w:r>
              <w:rPr>
                <w:spacing w:val="40"/>
                <w:sz w:val="24"/>
              </w:rPr>
              <w:t xml:space="preserve"> </w:t>
            </w:r>
            <w:r>
              <w:rPr>
                <w:sz w:val="24"/>
              </w:rPr>
              <w:t>по</w:t>
            </w:r>
            <w:r>
              <w:rPr>
                <w:spacing w:val="40"/>
                <w:sz w:val="24"/>
              </w:rPr>
              <w:t xml:space="preserve"> </w:t>
            </w:r>
            <w:r>
              <w:rPr>
                <w:sz w:val="24"/>
              </w:rPr>
              <w:t>образцу</w:t>
            </w:r>
            <w:r>
              <w:rPr>
                <w:spacing w:val="40"/>
                <w:sz w:val="24"/>
              </w:rPr>
              <w:t xml:space="preserve"> </w:t>
            </w:r>
            <w:r>
              <w:rPr>
                <w:sz w:val="24"/>
              </w:rPr>
              <w:t>(с</w:t>
            </w:r>
            <w:r>
              <w:rPr>
                <w:spacing w:val="80"/>
                <w:sz w:val="24"/>
              </w:rPr>
              <w:t xml:space="preserve"> </w:t>
            </w:r>
            <w:r>
              <w:rPr>
                <w:sz w:val="24"/>
              </w:rPr>
              <w:t>выражением</w:t>
            </w:r>
            <w:r>
              <w:rPr>
                <w:spacing w:val="80"/>
                <w:sz w:val="24"/>
              </w:rPr>
              <w:t xml:space="preserve"> </w:t>
            </w:r>
            <w:r>
              <w:rPr>
                <w:sz w:val="24"/>
              </w:rPr>
              <w:t>своего</w:t>
            </w:r>
            <w:r>
              <w:rPr>
                <w:spacing w:val="40"/>
                <w:sz w:val="24"/>
              </w:rPr>
              <w:t xml:space="preserve"> </w:t>
            </w:r>
            <w:r>
              <w:rPr>
                <w:sz w:val="24"/>
              </w:rPr>
              <w:t>отношения</w:t>
            </w:r>
            <w:r>
              <w:rPr>
                <w:spacing w:val="80"/>
                <w:sz w:val="24"/>
              </w:rPr>
              <w:t xml:space="preserve"> </w:t>
            </w:r>
            <w:r>
              <w:rPr>
                <w:sz w:val="24"/>
              </w:rPr>
              <w:t>к предмету речи)</w:t>
            </w:r>
          </w:p>
        </w:tc>
      </w:tr>
      <w:tr w14:paraId="29DB2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34" w:type="dxa"/>
          </w:tcPr>
          <w:p w14:paraId="0AD99065">
            <w:pPr>
              <w:pStyle w:val="9"/>
              <w:spacing w:before="222"/>
              <w:ind w:right="82"/>
              <w:jc w:val="right"/>
              <w:rPr>
                <w:sz w:val="24"/>
              </w:rPr>
            </w:pPr>
            <w:r>
              <w:rPr>
                <w:spacing w:val="-2"/>
                <w:sz w:val="24"/>
              </w:rPr>
              <w:t>1.1.2.4</w:t>
            </w:r>
          </w:p>
        </w:tc>
        <w:tc>
          <w:tcPr>
            <w:tcW w:w="8153" w:type="dxa"/>
          </w:tcPr>
          <w:p w14:paraId="28A872D0">
            <w:pPr>
              <w:pStyle w:val="9"/>
              <w:spacing w:before="30"/>
              <w:ind w:left="472"/>
              <w:rPr>
                <w:sz w:val="24"/>
              </w:rPr>
            </w:pPr>
            <w:r>
              <w:rPr>
                <w:sz w:val="24"/>
              </w:rPr>
              <w:t>Пересказ</w:t>
            </w:r>
            <w:r>
              <w:rPr>
                <w:spacing w:val="20"/>
                <w:sz w:val="24"/>
              </w:rPr>
              <w:t xml:space="preserve"> </w:t>
            </w:r>
            <w:r>
              <w:rPr>
                <w:sz w:val="24"/>
              </w:rPr>
              <w:t>основного</w:t>
            </w:r>
            <w:r>
              <w:rPr>
                <w:spacing w:val="32"/>
                <w:sz w:val="24"/>
              </w:rPr>
              <w:t xml:space="preserve"> </w:t>
            </w:r>
            <w:r>
              <w:rPr>
                <w:sz w:val="24"/>
              </w:rPr>
              <w:t>содержания</w:t>
            </w:r>
            <w:r>
              <w:rPr>
                <w:spacing w:val="13"/>
                <w:sz w:val="24"/>
              </w:rPr>
              <w:t xml:space="preserve"> </w:t>
            </w:r>
            <w:r>
              <w:rPr>
                <w:sz w:val="24"/>
              </w:rPr>
              <w:t>прочитанного</w:t>
            </w:r>
            <w:r>
              <w:rPr>
                <w:spacing w:val="23"/>
                <w:sz w:val="24"/>
              </w:rPr>
              <w:t xml:space="preserve"> </w:t>
            </w:r>
            <w:r>
              <w:rPr>
                <w:sz w:val="24"/>
              </w:rPr>
              <w:t>текста</w:t>
            </w:r>
            <w:r>
              <w:rPr>
                <w:spacing w:val="21"/>
                <w:sz w:val="24"/>
              </w:rPr>
              <w:t xml:space="preserve"> </w:t>
            </w:r>
            <w:r>
              <w:rPr>
                <w:sz w:val="24"/>
              </w:rPr>
              <w:t>с</w:t>
            </w:r>
            <w:r>
              <w:rPr>
                <w:spacing w:val="20"/>
                <w:sz w:val="24"/>
              </w:rPr>
              <w:t xml:space="preserve"> </w:t>
            </w:r>
            <w:r>
              <w:rPr>
                <w:spacing w:val="-2"/>
                <w:sz w:val="24"/>
              </w:rPr>
              <w:t>использованием</w:t>
            </w:r>
          </w:p>
          <w:p w14:paraId="631A7A52">
            <w:pPr>
              <w:pStyle w:val="9"/>
              <w:spacing w:before="108"/>
              <w:ind w:left="472"/>
              <w:rPr>
                <w:sz w:val="24"/>
              </w:rPr>
            </w:pPr>
            <w:r>
              <w:rPr>
                <w:sz w:val="24"/>
              </w:rPr>
              <w:t>речевых</w:t>
            </w:r>
            <w:r>
              <w:rPr>
                <w:spacing w:val="-12"/>
                <w:sz w:val="24"/>
              </w:rPr>
              <w:t xml:space="preserve"> </w:t>
            </w:r>
            <w:r>
              <w:rPr>
                <w:sz w:val="24"/>
              </w:rPr>
              <w:t>ситуаций,</w:t>
            </w:r>
            <w:r>
              <w:rPr>
                <w:spacing w:val="4"/>
                <w:sz w:val="24"/>
              </w:rPr>
              <w:t xml:space="preserve"> </w:t>
            </w:r>
            <w:r>
              <w:rPr>
                <w:sz w:val="24"/>
              </w:rPr>
              <w:t>ключевых</w:t>
            </w:r>
            <w:r>
              <w:rPr>
                <w:spacing w:val="-9"/>
                <w:sz w:val="24"/>
              </w:rPr>
              <w:t xml:space="preserve"> </w:t>
            </w:r>
            <w:r>
              <w:rPr>
                <w:sz w:val="24"/>
              </w:rPr>
              <w:t>слов</w:t>
            </w:r>
            <w:r>
              <w:rPr>
                <w:spacing w:val="-9"/>
                <w:sz w:val="24"/>
              </w:rPr>
              <w:t xml:space="preserve"> </w:t>
            </w:r>
            <w:r>
              <w:rPr>
                <w:sz w:val="24"/>
              </w:rPr>
              <w:t>и</w:t>
            </w:r>
            <w:r>
              <w:rPr>
                <w:spacing w:val="-4"/>
                <w:sz w:val="24"/>
              </w:rPr>
              <w:t xml:space="preserve"> </w:t>
            </w:r>
            <w:r>
              <w:rPr>
                <w:sz w:val="24"/>
              </w:rPr>
              <w:t>(или)</w:t>
            </w:r>
            <w:r>
              <w:rPr>
                <w:spacing w:val="-2"/>
                <w:sz w:val="24"/>
              </w:rPr>
              <w:t xml:space="preserve"> иллюстраций</w:t>
            </w:r>
          </w:p>
        </w:tc>
      </w:tr>
      <w:tr w14:paraId="24E5C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34" w:type="dxa"/>
          </w:tcPr>
          <w:p w14:paraId="22E3CE26">
            <w:pPr>
              <w:pStyle w:val="9"/>
              <w:spacing w:before="227"/>
              <w:ind w:right="82"/>
              <w:jc w:val="right"/>
              <w:rPr>
                <w:sz w:val="24"/>
              </w:rPr>
            </w:pPr>
            <w:r>
              <w:rPr>
                <w:spacing w:val="-2"/>
                <w:sz w:val="24"/>
              </w:rPr>
              <w:t>1.1.2.5</w:t>
            </w:r>
          </w:p>
        </w:tc>
        <w:tc>
          <w:tcPr>
            <w:tcW w:w="8153" w:type="dxa"/>
          </w:tcPr>
          <w:p w14:paraId="3E1F3A2B">
            <w:pPr>
              <w:pStyle w:val="9"/>
              <w:tabs>
                <w:tab w:val="left" w:pos="1519"/>
                <w:tab w:val="left" w:pos="2417"/>
                <w:tab w:val="left" w:pos="3728"/>
                <w:tab w:val="left" w:pos="5154"/>
                <w:tab w:val="left" w:pos="6835"/>
              </w:tabs>
              <w:spacing w:before="30"/>
              <w:ind w:left="472"/>
              <w:rPr>
                <w:sz w:val="24"/>
              </w:rPr>
            </w:pPr>
            <w:r>
              <w:rPr>
                <w:spacing w:val="-2"/>
                <w:sz w:val="24"/>
              </w:rPr>
              <w:t>Краткое</w:t>
            </w:r>
            <w:r>
              <w:rPr>
                <w:sz w:val="24"/>
              </w:rPr>
              <w:tab/>
            </w:r>
            <w:r>
              <w:rPr>
                <w:spacing w:val="-2"/>
                <w:sz w:val="24"/>
              </w:rPr>
              <w:t>устное</w:t>
            </w:r>
            <w:r>
              <w:rPr>
                <w:sz w:val="24"/>
              </w:rPr>
              <w:tab/>
            </w:r>
            <w:r>
              <w:rPr>
                <w:spacing w:val="-2"/>
                <w:sz w:val="24"/>
              </w:rPr>
              <w:t>изложение</w:t>
            </w:r>
            <w:r>
              <w:rPr>
                <w:sz w:val="24"/>
              </w:rPr>
              <w:tab/>
            </w:r>
            <w:r>
              <w:rPr>
                <w:spacing w:val="-2"/>
                <w:sz w:val="24"/>
              </w:rPr>
              <w:t>результатов</w:t>
            </w:r>
            <w:r>
              <w:rPr>
                <w:sz w:val="24"/>
              </w:rPr>
              <w:tab/>
            </w:r>
            <w:r>
              <w:rPr>
                <w:spacing w:val="-2"/>
                <w:sz w:val="24"/>
              </w:rPr>
              <w:t>выполненного</w:t>
            </w:r>
            <w:r>
              <w:rPr>
                <w:sz w:val="24"/>
              </w:rPr>
              <w:tab/>
            </w:r>
            <w:r>
              <w:rPr>
                <w:spacing w:val="-2"/>
                <w:sz w:val="24"/>
              </w:rPr>
              <w:t>несложного</w:t>
            </w:r>
          </w:p>
          <w:p w14:paraId="45AFAEF8">
            <w:pPr>
              <w:pStyle w:val="9"/>
              <w:spacing w:before="113"/>
              <w:ind w:left="472"/>
              <w:rPr>
                <w:sz w:val="24"/>
              </w:rPr>
            </w:pPr>
            <w:r>
              <w:rPr>
                <w:sz w:val="24"/>
              </w:rPr>
              <w:t>проектного</w:t>
            </w:r>
            <w:r>
              <w:rPr>
                <w:spacing w:val="-4"/>
                <w:sz w:val="24"/>
              </w:rPr>
              <w:t xml:space="preserve"> </w:t>
            </w:r>
            <w:r>
              <w:rPr>
                <w:spacing w:val="-2"/>
                <w:sz w:val="24"/>
              </w:rPr>
              <w:t>задания</w:t>
            </w:r>
          </w:p>
        </w:tc>
      </w:tr>
      <w:tr w14:paraId="49F75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37163889">
            <w:pPr>
              <w:pStyle w:val="9"/>
              <w:spacing w:before="35"/>
              <w:ind w:left="655"/>
              <w:rPr>
                <w:i/>
                <w:sz w:val="24"/>
              </w:rPr>
            </w:pPr>
            <w:r>
              <w:rPr>
                <w:i/>
                <w:spacing w:val="-5"/>
                <w:sz w:val="24"/>
              </w:rPr>
              <w:t>1.2</w:t>
            </w:r>
          </w:p>
        </w:tc>
        <w:tc>
          <w:tcPr>
            <w:tcW w:w="8153" w:type="dxa"/>
          </w:tcPr>
          <w:p w14:paraId="01A94B3F">
            <w:pPr>
              <w:pStyle w:val="9"/>
              <w:spacing w:before="35"/>
              <w:ind w:left="472"/>
              <w:rPr>
                <w:sz w:val="24"/>
              </w:rPr>
            </w:pPr>
            <w:r>
              <w:rPr>
                <w:spacing w:val="-2"/>
                <w:sz w:val="24"/>
              </w:rPr>
              <w:t>Аудирование</w:t>
            </w:r>
          </w:p>
        </w:tc>
      </w:tr>
      <w:tr w14:paraId="7A23D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19BCA1AC">
            <w:pPr>
              <w:pStyle w:val="9"/>
              <w:spacing w:before="143"/>
              <w:rPr>
                <w:b/>
                <w:sz w:val="24"/>
              </w:rPr>
            </w:pPr>
          </w:p>
          <w:p w14:paraId="1F4FC970">
            <w:pPr>
              <w:pStyle w:val="9"/>
              <w:ind w:right="168"/>
              <w:jc w:val="right"/>
              <w:rPr>
                <w:sz w:val="24"/>
              </w:rPr>
            </w:pPr>
            <w:r>
              <w:rPr>
                <w:spacing w:val="-2"/>
                <w:sz w:val="24"/>
              </w:rPr>
              <w:t>1.2.1</w:t>
            </w:r>
          </w:p>
        </w:tc>
        <w:tc>
          <w:tcPr>
            <w:tcW w:w="8153" w:type="dxa"/>
          </w:tcPr>
          <w:p w14:paraId="7F2F51D9">
            <w:pPr>
              <w:pStyle w:val="9"/>
              <w:tabs>
                <w:tab w:val="left" w:pos="2283"/>
                <w:tab w:val="left" w:pos="3368"/>
                <w:tab w:val="left" w:pos="3877"/>
                <w:tab w:val="left" w:pos="5428"/>
                <w:tab w:val="left" w:pos="6153"/>
              </w:tabs>
              <w:spacing w:before="35" w:line="333" w:lineRule="auto"/>
              <w:ind w:left="472" w:right="122"/>
              <w:rPr>
                <w:sz w:val="24"/>
              </w:rPr>
            </w:pPr>
            <w:r>
              <w:rPr>
                <w:sz w:val="24"/>
              </w:rPr>
              <w:t>Понимание на</w:t>
            </w:r>
            <w:r>
              <w:rPr>
                <w:spacing w:val="31"/>
                <w:sz w:val="24"/>
              </w:rPr>
              <w:t xml:space="preserve"> </w:t>
            </w:r>
            <w:r>
              <w:rPr>
                <w:sz w:val="24"/>
              </w:rPr>
              <w:t>слух речи</w:t>
            </w:r>
            <w:r>
              <w:rPr>
                <w:spacing w:val="40"/>
                <w:sz w:val="24"/>
              </w:rPr>
              <w:t xml:space="preserve"> </w:t>
            </w:r>
            <w:r>
              <w:rPr>
                <w:sz w:val="24"/>
              </w:rPr>
              <w:t>учителя</w:t>
            </w:r>
            <w:r>
              <w:rPr>
                <w:spacing w:val="32"/>
                <w:sz w:val="24"/>
              </w:rPr>
              <w:t xml:space="preserve"> </w:t>
            </w:r>
            <w:r>
              <w:rPr>
                <w:sz w:val="24"/>
              </w:rPr>
              <w:t>и</w:t>
            </w:r>
            <w:r>
              <w:rPr>
                <w:spacing w:val="37"/>
                <w:sz w:val="24"/>
              </w:rPr>
              <w:t xml:space="preserve"> </w:t>
            </w:r>
            <w:r>
              <w:rPr>
                <w:sz w:val="24"/>
              </w:rPr>
              <w:t>других обучающихся</w:t>
            </w:r>
            <w:r>
              <w:rPr>
                <w:spacing w:val="33"/>
                <w:sz w:val="24"/>
              </w:rPr>
              <w:t xml:space="preserve"> </w:t>
            </w:r>
            <w:r>
              <w:rPr>
                <w:sz w:val="24"/>
              </w:rPr>
              <w:t>и</w:t>
            </w:r>
            <w:r>
              <w:rPr>
                <w:spacing w:val="37"/>
                <w:sz w:val="24"/>
              </w:rPr>
              <w:t xml:space="preserve"> </w:t>
            </w:r>
            <w:r>
              <w:rPr>
                <w:sz w:val="24"/>
              </w:rPr>
              <w:t xml:space="preserve">вербальная </w:t>
            </w:r>
            <w:r>
              <w:rPr>
                <w:spacing w:val="-2"/>
                <w:sz w:val="24"/>
              </w:rPr>
              <w:t>(невербальная)</w:t>
            </w:r>
            <w:r>
              <w:rPr>
                <w:sz w:val="24"/>
              </w:rPr>
              <w:tab/>
            </w:r>
            <w:r>
              <w:rPr>
                <w:spacing w:val="-2"/>
                <w:sz w:val="24"/>
              </w:rPr>
              <w:t>реакция</w:t>
            </w:r>
            <w:r>
              <w:rPr>
                <w:sz w:val="24"/>
              </w:rPr>
              <w:tab/>
            </w:r>
            <w:r>
              <w:rPr>
                <w:spacing w:val="-5"/>
                <w:sz w:val="24"/>
              </w:rPr>
              <w:t>на</w:t>
            </w:r>
            <w:r>
              <w:rPr>
                <w:sz w:val="24"/>
              </w:rPr>
              <w:tab/>
            </w:r>
            <w:r>
              <w:rPr>
                <w:spacing w:val="-2"/>
                <w:sz w:val="24"/>
              </w:rPr>
              <w:t>услышанное</w:t>
            </w:r>
            <w:r>
              <w:rPr>
                <w:sz w:val="24"/>
              </w:rPr>
              <w:tab/>
            </w:r>
            <w:r>
              <w:rPr>
                <w:spacing w:val="-4"/>
                <w:sz w:val="24"/>
              </w:rPr>
              <w:t>(при</w:t>
            </w:r>
            <w:r>
              <w:rPr>
                <w:sz w:val="24"/>
              </w:rPr>
              <w:tab/>
            </w:r>
            <w:r>
              <w:rPr>
                <w:spacing w:val="-4"/>
                <w:sz w:val="24"/>
              </w:rPr>
              <w:t>непосредственном</w:t>
            </w:r>
          </w:p>
          <w:p w14:paraId="4A1C437C">
            <w:pPr>
              <w:pStyle w:val="9"/>
              <w:spacing w:before="1"/>
              <w:ind w:left="472"/>
              <w:rPr>
                <w:sz w:val="24"/>
              </w:rPr>
            </w:pPr>
            <w:r>
              <w:rPr>
                <w:spacing w:val="-2"/>
                <w:sz w:val="24"/>
              </w:rPr>
              <w:t>общении)</w:t>
            </w:r>
          </w:p>
        </w:tc>
      </w:tr>
      <w:tr w14:paraId="69F2F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34" w:type="dxa"/>
          </w:tcPr>
          <w:p w14:paraId="567B128D">
            <w:pPr>
              <w:pStyle w:val="9"/>
              <w:spacing w:before="35"/>
              <w:ind w:right="168"/>
              <w:jc w:val="right"/>
              <w:rPr>
                <w:sz w:val="24"/>
              </w:rPr>
            </w:pPr>
            <w:r>
              <w:rPr>
                <w:spacing w:val="-2"/>
                <w:sz w:val="24"/>
              </w:rPr>
              <w:t>1.2.2</w:t>
            </w:r>
          </w:p>
        </w:tc>
        <w:tc>
          <w:tcPr>
            <w:tcW w:w="8153" w:type="dxa"/>
          </w:tcPr>
          <w:p w14:paraId="24E6C2CE">
            <w:pPr>
              <w:pStyle w:val="9"/>
              <w:tabs>
                <w:tab w:val="left" w:pos="2100"/>
                <w:tab w:val="left" w:pos="2465"/>
                <w:tab w:val="left" w:pos="3997"/>
                <w:tab w:val="left" w:pos="5313"/>
                <w:tab w:val="left" w:pos="6787"/>
                <w:tab w:val="left" w:pos="7915"/>
              </w:tabs>
              <w:spacing w:before="35"/>
              <w:ind w:left="472"/>
              <w:rPr>
                <w:sz w:val="24"/>
              </w:rPr>
            </w:pPr>
            <w:r>
              <w:rPr>
                <w:spacing w:val="-2"/>
                <w:sz w:val="24"/>
              </w:rPr>
              <w:t>Аудирование</w:t>
            </w:r>
            <w:r>
              <w:rPr>
                <w:sz w:val="24"/>
              </w:rPr>
              <w:tab/>
            </w:r>
            <w:r>
              <w:rPr>
                <w:spacing w:val="-10"/>
                <w:sz w:val="24"/>
              </w:rPr>
              <w:t>с</w:t>
            </w:r>
            <w:r>
              <w:rPr>
                <w:sz w:val="24"/>
              </w:rPr>
              <w:tab/>
            </w:r>
            <w:r>
              <w:rPr>
                <w:spacing w:val="-2"/>
                <w:sz w:val="24"/>
              </w:rPr>
              <w:t>пониманием</w:t>
            </w:r>
            <w:r>
              <w:rPr>
                <w:sz w:val="24"/>
              </w:rPr>
              <w:tab/>
            </w:r>
            <w:r>
              <w:rPr>
                <w:spacing w:val="-2"/>
                <w:sz w:val="24"/>
              </w:rPr>
              <w:t>основного</w:t>
            </w:r>
            <w:r>
              <w:rPr>
                <w:sz w:val="24"/>
              </w:rPr>
              <w:tab/>
            </w:r>
            <w:r>
              <w:rPr>
                <w:spacing w:val="-2"/>
                <w:sz w:val="24"/>
              </w:rPr>
              <w:t>содержания</w:t>
            </w:r>
            <w:r>
              <w:rPr>
                <w:sz w:val="24"/>
              </w:rPr>
              <w:tab/>
            </w:r>
            <w:r>
              <w:rPr>
                <w:spacing w:val="-2"/>
                <w:sz w:val="24"/>
              </w:rPr>
              <w:t>учебных</w:t>
            </w:r>
            <w:r>
              <w:rPr>
                <w:sz w:val="24"/>
              </w:rPr>
              <w:tab/>
            </w:r>
            <w:r>
              <w:rPr>
                <w:spacing w:val="-10"/>
                <w:sz w:val="24"/>
              </w:rPr>
              <w:t>и</w:t>
            </w:r>
          </w:p>
        </w:tc>
      </w:tr>
    </w:tbl>
    <w:p w14:paraId="690E8FF7">
      <w:pPr>
        <w:pStyle w:val="9"/>
        <w:spacing w:after="0"/>
        <w:rPr>
          <w:sz w:val="24"/>
        </w:rPr>
        <w:sectPr>
          <w:pgSz w:w="11910" w:h="16400"/>
          <w:pgMar w:top="1080" w:right="708" w:bottom="280" w:left="1700" w:header="720" w:footer="720" w:gutter="0"/>
          <w:cols w:space="720" w:num="1"/>
        </w:sectPr>
      </w:pPr>
    </w:p>
    <w:p w14:paraId="3434F854">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8153"/>
      </w:tblGrid>
      <w:tr w14:paraId="273B6B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4" w:hRule="atLeast"/>
        </w:trPr>
        <w:tc>
          <w:tcPr>
            <w:tcW w:w="1234" w:type="dxa"/>
          </w:tcPr>
          <w:p w14:paraId="6AEF8332">
            <w:pPr>
              <w:pStyle w:val="9"/>
              <w:rPr>
                <w:sz w:val="24"/>
              </w:rPr>
            </w:pPr>
          </w:p>
        </w:tc>
        <w:tc>
          <w:tcPr>
            <w:tcW w:w="8153" w:type="dxa"/>
          </w:tcPr>
          <w:p w14:paraId="4D00797C">
            <w:pPr>
              <w:pStyle w:val="9"/>
              <w:spacing w:before="35" w:line="336" w:lineRule="auto"/>
              <w:ind w:left="472" w:right="101"/>
              <w:jc w:val="both"/>
              <w:rPr>
                <w:sz w:val="24"/>
              </w:rPr>
            </w:pPr>
            <w:r>
              <w:rPr>
                <w:sz w:val="24"/>
              </w:rPr>
              <w:t>адаптированных аутентичных текстов, построенных на изученном языковом материале: определение основной темы и главных фактов (событий)</w:t>
            </w:r>
            <w:r>
              <w:rPr>
                <w:spacing w:val="40"/>
                <w:sz w:val="24"/>
              </w:rPr>
              <w:t xml:space="preserve">  </w:t>
            </w:r>
            <w:r>
              <w:rPr>
                <w:sz w:val="24"/>
              </w:rPr>
              <w:t>в</w:t>
            </w:r>
            <w:r>
              <w:rPr>
                <w:spacing w:val="40"/>
                <w:sz w:val="24"/>
              </w:rPr>
              <w:t xml:space="preserve">  </w:t>
            </w:r>
            <w:r>
              <w:rPr>
                <w:sz w:val="24"/>
              </w:rPr>
              <w:t>воспринимаемом</w:t>
            </w:r>
            <w:r>
              <w:rPr>
                <w:spacing w:val="40"/>
                <w:sz w:val="24"/>
              </w:rPr>
              <w:t xml:space="preserve">  </w:t>
            </w:r>
            <w:r>
              <w:rPr>
                <w:sz w:val="24"/>
              </w:rPr>
              <w:t>на</w:t>
            </w:r>
            <w:r>
              <w:rPr>
                <w:spacing w:val="40"/>
                <w:sz w:val="24"/>
              </w:rPr>
              <w:t xml:space="preserve">  </w:t>
            </w:r>
            <w:r>
              <w:rPr>
                <w:sz w:val="24"/>
              </w:rPr>
              <w:t>слух</w:t>
            </w:r>
            <w:r>
              <w:rPr>
                <w:spacing w:val="40"/>
                <w:sz w:val="24"/>
              </w:rPr>
              <w:t xml:space="preserve">  </w:t>
            </w:r>
            <w:r>
              <w:rPr>
                <w:sz w:val="24"/>
              </w:rPr>
              <w:t>тексте</w:t>
            </w:r>
            <w:r>
              <w:rPr>
                <w:spacing w:val="40"/>
                <w:sz w:val="24"/>
              </w:rPr>
              <w:t xml:space="preserve">  </w:t>
            </w:r>
            <w:r>
              <w:rPr>
                <w:sz w:val="24"/>
              </w:rPr>
              <w:t>с</w:t>
            </w:r>
            <w:r>
              <w:rPr>
                <w:spacing w:val="40"/>
                <w:sz w:val="24"/>
              </w:rPr>
              <w:t xml:space="preserve">  </w:t>
            </w:r>
            <w:r>
              <w:rPr>
                <w:sz w:val="24"/>
              </w:rPr>
              <w:t>использованием</w:t>
            </w:r>
          </w:p>
          <w:p w14:paraId="43BE55AA">
            <w:pPr>
              <w:pStyle w:val="9"/>
              <w:spacing w:before="3"/>
              <w:ind w:left="472"/>
              <w:jc w:val="both"/>
              <w:rPr>
                <w:sz w:val="24"/>
              </w:rPr>
            </w:pPr>
            <w:r>
              <w:rPr>
                <w:sz w:val="24"/>
              </w:rPr>
              <w:t>иллюстраций</w:t>
            </w:r>
            <w:r>
              <w:rPr>
                <w:spacing w:val="-8"/>
                <w:sz w:val="24"/>
              </w:rPr>
              <w:t xml:space="preserve"> </w:t>
            </w:r>
            <w:r>
              <w:rPr>
                <w:sz w:val="24"/>
              </w:rPr>
              <w:t>и</w:t>
            </w:r>
            <w:r>
              <w:rPr>
                <w:spacing w:val="-11"/>
                <w:sz w:val="24"/>
              </w:rPr>
              <w:t xml:space="preserve"> </w:t>
            </w:r>
            <w:r>
              <w:rPr>
                <w:sz w:val="24"/>
              </w:rPr>
              <w:t>языковой,</w:t>
            </w:r>
            <w:r>
              <w:rPr>
                <w:spacing w:val="-14"/>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8"/>
                <w:sz w:val="24"/>
              </w:rPr>
              <w:t xml:space="preserve"> </w:t>
            </w:r>
            <w:r>
              <w:rPr>
                <w:sz w:val="24"/>
              </w:rPr>
              <w:t>контекстуальной,</w:t>
            </w:r>
            <w:r>
              <w:rPr>
                <w:spacing w:val="-7"/>
                <w:sz w:val="24"/>
              </w:rPr>
              <w:t xml:space="preserve"> </w:t>
            </w:r>
            <w:r>
              <w:rPr>
                <w:spacing w:val="-2"/>
                <w:sz w:val="24"/>
              </w:rPr>
              <w:t>догадки</w:t>
            </w:r>
          </w:p>
        </w:tc>
      </w:tr>
      <w:tr w14:paraId="6D58F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34" w:type="dxa"/>
          </w:tcPr>
          <w:p w14:paraId="6C6CB89B">
            <w:pPr>
              <w:pStyle w:val="9"/>
              <w:rPr>
                <w:b/>
                <w:sz w:val="24"/>
              </w:rPr>
            </w:pPr>
          </w:p>
          <w:p w14:paraId="0076EE1E">
            <w:pPr>
              <w:pStyle w:val="9"/>
              <w:spacing w:before="251"/>
              <w:rPr>
                <w:b/>
                <w:sz w:val="24"/>
              </w:rPr>
            </w:pPr>
          </w:p>
          <w:p w14:paraId="51EC58BC">
            <w:pPr>
              <w:pStyle w:val="9"/>
              <w:ind w:right="168"/>
              <w:jc w:val="right"/>
              <w:rPr>
                <w:sz w:val="24"/>
              </w:rPr>
            </w:pPr>
            <w:r>
              <w:rPr>
                <w:spacing w:val="-2"/>
                <w:sz w:val="24"/>
              </w:rPr>
              <w:t>1.2.3</w:t>
            </w:r>
          </w:p>
        </w:tc>
        <w:tc>
          <w:tcPr>
            <w:tcW w:w="8153" w:type="dxa"/>
          </w:tcPr>
          <w:p w14:paraId="16794CAD">
            <w:pPr>
              <w:pStyle w:val="9"/>
              <w:spacing w:before="30" w:line="336" w:lineRule="auto"/>
              <w:ind w:left="472" w:right="101"/>
              <w:jc w:val="both"/>
              <w:rPr>
                <w:sz w:val="24"/>
              </w:rPr>
            </w:pPr>
            <w:r>
              <w:rPr>
                <w:sz w:val="24"/>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w:t>
            </w:r>
            <w:r>
              <w:rPr>
                <w:spacing w:val="40"/>
                <w:sz w:val="24"/>
              </w:rPr>
              <w:t xml:space="preserve"> </w:t>
            </w:r>
            <w:r>
              <w:rPr>
                <w:sz w:val="24"/>
              </w:rPr>
              <w:t>характера</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иллюстраций</w:t>
            </w:r>
            <w:r>
              <w:rPr>
                <w:spacing w:val="40"/>
                <w:sz w:val="24"/>
              </w:rPr>
              <w:t xml:space="preserve"> </w:t>
            </w:r>
            <w:r>
              <w:rPr>
                <w:sz w:val="24"/>
              </w:rPr>
              <w:t>и</w:t>
            </w:r>
            <w:r>
              <w:rPr>
                <w:spacing w:val="39"/>
                <w:sz w:val="24"/>
              </w:rPr>
              <w:t xml:space="preserve"> </w:t>
            </w:r>
            <w:r>
              <w:rPr>
                <w:sz w:val="24"/>
              </w:rPr>
              <w:t>языковой,</w:t>
            </w:r>
            <w:r>
              <w:rPr>
                <w:spacing w:val="40"/>
                <w:sz w:val="24"/>
              </w:rPr>
              <w:t xml:space="preserve"> </w:t>
            </w:r>
            <w:r>
              <w:rPr>
                <w:sz w:val="24"/>
              </w:rPr>
              <w:t>в</w:t>
            </w:r>
          </w:p>
          <w:p w14:paraId="0AE109D3">
            <w:pPr>
              <w:pStyle w:val="9"/>
              <w:ind w:left="472"/>
              <w:jc w:val="both"/>
              <w:rPr>
                <w:sz w:val="24"/>
              </w:rPr>
            </w:pPr>
            <w:r>
              <w:rPr>
                <w:sz w:val="24"/>
              </w:rPr>
              <w:t>том</w:t>
            </w:r>
            <w:r>
              <w:rPr>
                <w:spacing w:val="-2"/>
                <w:sz w:val="24"/>
              </w:rPr>
              <w:t xml:space="preserve"> </w:t>
            </w:r>
            <w:r>
              <w:rPr>
                <w:sz w:val="24"/>
              </w:rPr>
              <w:t>числе</w:t>
            </w:r>
            <w:r>
              <w:rPr>
                <w:spacing w:val="-7"/>
                <w:sz w:val="24"/>
              </w:rPr>
              <w:t xml:space="preserve"> </w:t>
            </w:r>
            <w:r>
              <w:rPr>
                <w:sz w:val="24"/>
              </w:rPr>
              <w:t>контекстуальной,</w:t>
            </w:r>
            <w:r>
              <w:rPr>
                <w:spacing w:val="-4"/>
                <w:sz w:val="24"/>
              </w:rPr>
              <w:t xml:space="preserve"> </w:t>
            </w:r>
            <w:r>
              <w:rPr>
                <w:spacing w:val="-2"/>
                <w:sz w:val="24"/>
              </w:rPr>
              <w:t>догадки</w:t>
            </w:r>
          </w:p>
        </w:tc>
      </w:tr>
      <w:tr w14:paraId="1302E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34" w:type="dxa"/>
          </w:tcPr>
          <w:p w14:paraId="277C1779">
            <w:pPr>
              <w:pStyle w:val="9"/>
              <w:spacing w:before="30"/>
              <w:ind w:right="255"/>
              <w:jc w:val="right"/>
              <w:rPr>
                <w:i/>
                <w:sz w:val="24"/>
              </w:rPr>
            </w:pPr>
            <w:r>
              <w:rPr>
                <w:i/>
                <w:spacing w:val="-5"/>
                <w:sz w:val="24"/>
              </w:rPr>
              <w:t>1.3</w:t>
            </w:r>
          </w:p>
        </w:tc>
        <w:tc>
          <w:tcPr>
            <w:tcW w:w="8153" w:type="dxa"/>
          </w:tcPr>
          <w:p w14:paraId="5BBFB83D">
            <w:pPr>
              <w:pStyle w:val="9"/>
              <w:spacing w:before="30"/>
              <w:ind w:left="472"/>
              <w:rPr>
                <w:i/>
                <w:sz w:val="24"/>
              </w:rPr>
            </w:pPr>
            <w:r>
              <w:rPr>
                <w:i/>
                <w:sz w:val="24"/>
              </w:rPr>
              <w:t>Смысловое</w:t>
            </w:r>
            <w:r>
              <w:rPr>
                <w:i/>
                <w:spacing w:val="-6"/>
                <w:sz w:val="24"/>
              </w:rPr>
              <w:t xml:space="preserve"> </w:t>
            </w:r>
            <w:r>
              <w:rPr>
                <w:i/>
                <w:spacing w:val="-2"/>
                <w:sz w:val="24"/>
              </w:rPr>
              <w:t>чтение</w:t>
            </w:r>
          </w:p>
        </w:tc>
      </w:tr>
      <w:tr w14:paraId="59AE4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34" w:type="dxa"/>
          </w:tcPr>
          <w:p w14:paraId="3CBE0F31">
            <w:pPr>
              <w:pStyle w:val="9"/>
              <w:spacing w:before="227"/>
              <w:ind w:right="168"/>
              <w:jc w:val="right"/>
              <w:rPr>
                <w:sz w:val="24"/>
              </w:rPr>
            </w:pPr>
            <w:r>
              <w:rPr>
                <w:spacing w:val="-2"/>
                <w:sz w:val="24"/>
              </w:rPr>
              <w:t>1.3.1</w:t>
            </w:r>
          </w:p>
        </w:tc>
        <w:tc>
          <w:tcPr>
            <w:tcW w:w="8153" w:type="dxa"/>
          </w:tcPr>
          <w:p w14:paraId="405395C5">
            <w:pPr>
              <w:pStyle w:val="9"/>
              <w:tabs>
                <w:tab w:val="left" w:pos="6095"/>
              </w:tabs>
              <w:spacing w:before="35"/>
              <w:ind w:left="472"/>
              <w:rPr>
                <w:sz w:val="24"/>
              </w:rPr>
            </w:pPr>
            <w:r>
              <w:rPr>
                <w:sz w:val="24"/>
              </w:rPr>
              <w:t>Чтение</w:t>
            </w:r>
            <w:r>
              <w:rPr>
                <w:spacing w:val="34"/>
                <w:sz w:val="24"/>
              </w:rPr>
              <w:t xml:space="preserve">  </w:t>
            </w:r>
            <w:r>
              <w:rPr>
                <w:sz w:val="24"/>
              </w:rPr>
              <w:t>вслух</w:t>
            </w:r>
            <w:r>
              <w:rPr>
                <w:spacing w:val="37"/>
                <w:sz w:val="24"/>
              </w:rPr>
              <w:t xml:space="preserve">  </w:t>
            </w:r>
            <w:r>
              <w:rPr>
                <w:sz w:val="24"/>
              </w:rPr>
              <w:t>учебных</w:t>
            </w:r>
            <w:r>
              <w:rPr>
                <w:spacing w:val="33"/>
                <w:sz w:val="24"/>
              </w:rPr>
              <w:t xml:space="preserve">  </w:t>
            </w:r>
            <w:r>
              <w:rPr>
                <w:sz w:val="24"/>
              </w:rPr>
              <w:t>текстов</w:t>
            </w:r>
            <w:r>
              <w:rPr>
                <w:spacing w:val="38"/>
                <w:sz w:val="24"/>
              </w:rPr>
              <w:t xml:space="preserve">  </w:t>
            </w:r>
            <w:r>
              <w:rPr>
                <w:sz w:val="24"/>
              </w:rPr>
              <w:t>с</w:t>
            </w:r>
            <w:r>
              <w:rPr>
                <w:spacing w:val="37"/>
                <w:sz w:val="24"/>
              </w:rPr>
              <w:t xml:space="preserve">  </w:t>
            </w:r>
            <w:r>
              <w:rPr>
                <w:spacing w:val="-2"/>
                <w:sz w:val="24"/>
              </w:rPr>
              <w:t>соблюдением</w:t>
            </w:r>
            <w:r>
              <w:rPr>
                <w:sz w:val="24"/>
              </w:rPr>
              <w:tab/>
            </w:r>
            <w:r>
              <w:rPr>
                <w:sz w:val="24"/>
              </w:rPr>
              <w:t>правил</w:t>
            </w:r>
            <w:r>
              <w:rPr>
                <w:spacing w:val="34"/>
                <w:sz w:val="24"/>
              </w:rPr>
              <w:t xml:space="preserve">  </w:t>
            </w:r>
            <w:r>
              <w:rPr>
                <w:sz w:val="24"/>
              </w:rPr>
              <w:t>чтения</w:t>
            </w:r>
            <w:r>
              <w:rPr>
                <w:spacing w:val="35"/>
                <w:sz w:val="24"/>
              </w:rPr>
              <w:t xml:space="preserve">  </w:t>
            </w:r>
            <w:r>
              <w:rPr>
                <w:spacing w:val="-10"/>
                <w:sz w:val="24"/>
              </w:rPr>
              <w:t>и</w:t>
            </w:r>
          </w:p>
          <w:p w14:paraId="1109D9E0">
            <w:pPr>
              <w:pStyle w:val="9"/>
              <w:spacing w:before="108"/>
              <w:ind w:left="472"/>
              <w:rPr>
                <w:sz w:val="24"/>
              </w:rPr>
            </w:pPr>
            <w:r>
              <w:rPr>
                <w:sz w:val="24"/>
              </w:rPr>
              <w:t>соответствующей</w:t>
            </w:r>
            <w:r>
              <w:rPr>
                <w:spacing w:val="-12"/>
                <w:sz w:val="24"/>
              </w:rPr>
              <w:t xml:space="preserve"> </w:t>
            </w:r>
            <w:r>
              <w:rPr>
                <w:sz w:val="24"/>
              </w:rPr>
              <w:t>интонацией,</w:t>
            </w:r>
            <w:r>
              <w:rPr>
                <w:spacing w:val="-14"/>
                <w:sz w:val="24"/>
              </w:rPr>
              <w:t xml:space="preserve"> </w:t>
            </w:r>
            <w:r>
              <w:rPr>
                <w:sz w:val="24"/>
              </w:rPr>
              <w:t>понимание</w:t>
            </w:r>
            <w:r>
              <w:rPr>
                <w:spacing w:val="-15"/>
                <w:sz w:val="24"/>
              </w:rPr>
              <w:t xml:space="preserve"> </w:t>
            </w:r>
            <w:r>
              <w:rPr>
                <w:spacing w:val="-2"/>
                <w:sz w:val="24"/>
              </w:rPr>
              <w:t>прочитанного</w:t>
            </w:r>
          </w:p>
        </w:tc>
      </w:tr>
      <w:tr w14:paraId="6EE5D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34" w:type="dxa"/>
          </w:tcPr>
          <w:p w14:paraId="697034DF">
            <w:pPr>
              <w:pStyle w:val="9"/>
              <w:rPr>
                <w:b/>
                <w:sz w:val="24"/>
              </w:rPr>
            </w:pPr>
          </w:p>
          <w:p w14:paraId="2B17B8DA">
            <w:pPr>
              <w:pStyle w:val="9"/>
              <w:spacing w:before="251"/>
              <w:rPr>
                <w:b/>
                <w:sz w:val="24"/>
              </w:rPr>
            </w:pPr>
          </w:p>
          <w:p w14:paraId="0CC7F4A6">
            <w:pPr>
              <w:pStyle w:val="9"/>
              <w:ind w:right="168"/>
              <w:jc w:val="right"/>
              <w:rPr>
                <w:sz w:val="24"/>
              </w:rPr>
            </w:pPr>
            <w:r>
              <w:rPr>
                <w:spacing w:val="-2"/>
                <w:sz w:val="24"/>
              </w:rPr>
              <w:t>1.3.2</w:t>
            </w:r>
          </w:p>
        </w:tc>
        <w:tc>
          <w:tcPr>
            <w:tcW w:w="8153" w:type="dxa"/>
          </w:tcPr>
          <w:p w14:paraId="6307CCB8">
            <w:pPr>
              <w:pStyle w:val="9"/>
              <w:spacing w:before="30" w:line="336" w:lineRule="auto"/>
              <w:ind w:left="472" w:right="96"/>
              <w:jc w:val="both"/>
              <w:rPr>
                <w:sz w:val="24"/>
              </w:rPr>
            </w:pPr>
            <w:r>
              <w:rPr>
                <w:sz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w:t>
            </w:r>
            <w:r>
              <w:rPr>
                <w:spacing w:val="80"/>
                <w:sz w:val="24"/>
              </w:rPr>
              <w:t xml:space="preserve">  </w:t>
            </w:r>
            <w:r>
              <w:rPr>
                <w:sz w:val="24"/>
              </w:rPr>
              <w:t>отдельные</w:t>
            </w:r>
            <w:r>
              <w:rPr>
                <w:spacing w:val="80"/>
                <w:sz w:val="24"/>
              </w:rPr>
              <w:t xml:space="preserve">  </w:t>
            </w:r>
            <w:r>
              <w:rPr>
                <w:sz w:val="24"/>
              </w:rPr>
              <w:t>незнакомые</w:t>
            </w:r>
            <w:r>
              <w:rPr>
                <w:spacing w:val="80"/>
                <w:sz w:val="24"/>
              </w:rPr>
              <w:t xml:space="preserve">  </w:t>
            </w:r>
            <w:r>
              <w:rPr>
                <w:sz w:val="24"/>
              </w:rPr>
              <w:t>слова,</w:t>
            </w:r>
            <w:r>
              <w:rPr>
                <w:spacing w:val="80"/>
                <w:sz w:val="24"/>
              </w:rPr>
              <w:t xml:space="preserve">  </w:t>
            </w:r>
            <w:r>
              <w:rPr>
                <w:sz w:val="24"/>
              </w:rPr>
              <w:t>с</w:t>
            </w:r>
            <w:r>
              <w:rPr>
                <w:spacing w:val="80"/>
                <w:sz w:val="24"/>
              </w:rPr>
              <w:t xml:space="preserve">  </w:t>
            </w:r>
            <w:r>
              <w:rPr>
                <w:sz w:val="24"/>
              </w:rPr>
              <w:t>использованием</w:t>
            </w:r>
          </w:p>
          <w:p w14:paraId="41D9FE0D">
            <w:pPr>
              <w:pStyle w:val="9"/>
              <w:spacing w:line="272" w:lineRule="exact"/>
              <w:ind w:left="472"/>
              <w:jc w:val="both"/>
              <w:rPr>
                <w:sz w:val="24"/>
              </w:rPr>
            </w:pPr>
            <w:r>
              <w:rPr>
                <w:sz w:val="24"/>
              </w:rPr>
              <w:t>иллюстраций</w:t>
            </w:r>
            <w:r>
              <w:rPr>
                <w:spacing w:val="-8"/>
                <w:sz w:val="24"/>
              </w:rPr>
              <w:t xml:space="preserve"> </w:t>
            </w:r>
            <w:r>
              <w:rPr>
                <w:sz w:val="24"/>
              </w:rPr>
              <w:t>и</w:t>
            </w:r>
            <w:r>
              <w:rPr>
                <w:spacing w:val="-11"/>
                <w:sz w:val="24"/>
              </w:rPr>
              <w:t xml:space="preserve"> </w:t>
            </w:r>
            <w:r>
              <w:rPr>
                <w:sz w:val="24"/>
              </w:rPr>
              <w:t>языковой,</w:t>
            </w:r>
            <w:r>
              <w:rPr>
                <w:spacing w:val="-14"/>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8"/>
                <w:sz w:val="24"/>
              </w:rPr>
              <w:t xml:space="preserve"> </w:t>
            </w:r>
            <w:r>
              <w:rPr>
                <w:sz w:val="24"/>
              </w:rPr>
              <w:t>контекстуальной,</w:t>
            </w:r>
            <w:r>
              <w:rPr>
                <w:spacing w:val="-7"/>
                <w:sz w:val="24"/>
              </w:rPr>
              <w:t xml:space="preserve"> </w:t>
            </w:r>
            <w:r>
              <w:rPr>
                <w:spacing w:val="-2"/>
                <w:sz w:val="24"/>
              </w:rPr>
              <w:t>догадки</w:t>
            </w:r>
          </w:p>
        </w:tc>
      </w:tr>
      <w:tr w14:paraId="6B067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1" w:hRule="atLeast"/>
        </w:trPr>
        <w:tc>
          <w:tcPr>
            <w:tcW w:w="1234" w:type="dxa"/>
          </w:tcPr>
          <w:p w14:paraId="3385AE49">
            <w:pPr>
              <w:pStyle w:val="9"/>
              <w:rPr>
                <w:b/>
                <w:sz w:val="24"/>
              </w:rPr>
            </w:pPr>
          </w:p>
          <w:p w14:paraId="7D00A6D5">
            <w:pPr>
              <w:pStyle w:val="9"/>
              <w:rPr>
                <w:b/>
                <w:sz w:val="24"/>
              </w:rPr>
            </w:pPr>
          </w:p>
          <w:p w14:paraId="126E3EFF">
            <w:pPr>
              <w:pStyle w:val="9"/>
              <w:spacing w:before="167"/>
              <w:rPr>
                <w:b/>
                <w:sz w:val="24"/>
              </w:rPr>
            </w:pPr>
          </w:p>
          <w:p w14:paraId="73D5ED17">
            <w:pPr>
              <w:pStyle w:val="9"/>
              <w:ind w:right="168"/>
              <w:jc w:val="right"/>
              <w:rPr>
                <w:sz w:val="24"/>
              </w:rPr>
            </w:pPr>
            <w:r>
              <w:rPr>
                <w:spacing w:val="-2"/>
                <w:sz w:val="24"/>
              </w:rPr>
              <w:t>1.3.3</w:t>
            </w:r>
          </w:p>
        </w:tc>
        <w:tc>
          <w:tcPr>
            <w:tcW w:w="8153" w:type="dxa"/>
          </w:tcPr>
          <w:p w14:paraId="0E90A8DF">
            <w:pPr>
              <w:pStyle w:val="9"/>
              <w:spacing w:before="30" w:line="336" w:lineRule="auto"/>
              <w:ind w:left="472" w:right="95"/>
              <w:jc w:val="both"/>
              <w:rPr>
                <w:sz w:val="24"/>
              </w:rPr>
            </w:pPr>
            <w:r>
              <w:rPr>
                <w:sz w:val="24"/>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w:t>
            </w:r>
            <w:r>
              <w:rPr>
                <w:spacing w:val="32"/>
                <w:sz w:val="24"/>
              </w:rPr>
              <w:t xml:space="preserve"> </w:t>
            </w:r>
            <w:r>
              <w:rPr>
                <w:sz w:val="24"/>
              </w:rPr>
              <w:t>фактического</w:t>
            </w:r>
            <w:r>
              <w:rPr>
                <w:spacing w:val="40"/>
                <w:sz w:val="24"/>
              </w:rPr>
              <w:t xml:space="preserve"> </w:t>
            </w:r>
            <w:r>
              <w:rPr>
                <w:sz w:val="24"/>
              </w:rPr>
              <w:t>характера</w:t>
            </w:r>
            <w:r>
              <w:rPr>
                <w:spacing w:val="33"/>
                <w:sz w:val="24"/>
              </w:rPr>
              <w:t xml:space="preserve"> </w:t>
            </w:r>
            <w:r>
              <w:rPr>
                <w:sz w:val="24"/>
              </w:rPr>
              <w:t>с</w:t>
            </w:r>
            <w:r>
              <w:rPr>
                <w:spacing w:val="33"/>
                <w:sz w:val="24"/>
              </w:rPr>
              <w:t xml:space="preserve"> </w:t>
            </w:r>
            <w:r>
              <w:rPr>
                <w:sz w:val="24"/>
              </w:rPr>
              <w:t>использованием</w:t>
            </w:r>
            <w:r>
              <w:rPr>
                <w:spacing w:val="32"/>
                <w:sz w:val="24"/>
              </w:rPr>
              <w:t xml:space="preserve"> </w:t>
            </w:r>
            <w:r>
              <w:rPr>
                <w:sz w:val="24"/>
              </w:rPr>
              <w:t>иллюстраций</w:t>
            </w:r>
            <w:r>
              <w:rPr>
                <w:spacing w:val="31"/>
                <w:sz w:val="24"/>
              </w:rPr>
              <w:t xml:space="preserve"> </w:t>
            </w:r>
            <w:r>
              <w:rPr>
                <w:sz w:val="24"/>
              </w:rPr>
              <w:t>и</w:t>
            </w:r>
          </w:p>
          <w:p w14:paraId="245F7E8A">
            <w:pPr>
              <w:pStyle w:val="9"/>
              <w:spacing w:before="3"/>
              <w:ind w:left="472"/>
              <w:jc w:val="both"/>
              <w:rPr>
                <w:sz w:val="24"/>
              </w:rPr>
            </w:pPr>
            <w:r>
              <w:rPr>
                <w:sz w:val="24"/>
              </w:rPr>
              <w:t>языковой, в</w:t>
            </w:r>
            <w:r>
              <w:rPr>
                <w:spacing w:val="-7"/>
                <w:sz w:val="24"/>
              </w:rPr>
              <w:t xml:space="preserve"> </w:t>
            </w:r>
            <w:r>
              <w:rPr>
                <w:sz w:val="24"/>
              </w:rPr>
              <w:t>том</w:t>
            </w:r>
            <w:r>
              <w:rPr>
                <w:spacing w:val="-10"/>
                <w:sz w:val="24"/>
              </w:rPr>
              <w:t xml:space="preserve"> </w:t>
            </w:r>
            <w:r>
              <w:rPr>
                <w:sz w:val="24"/>
              </w:rPr>
              <w:t>числе</w:t>
            </w:r>
            <w:r>
              <w:rPr>
                <w:spacing w:val="-6"/>
                <w:sz w:val="24"/>
              </w:rPr>
              <w:t xml:space="preserve"> </w:t>
            </w:r>
            <w:r>
              <w:rPr>
                <w:sz w:val="24"/>
              </w:rPr>
              <w:t>контекстуальной,</w:t>
            </w:r>
            <w:r>
              <w:rPr>
                <w:spacing w:val="-1"/>
                <w:sz w:val="24"/>
              </w:rPr>
              <w:t xml:space="preserve"> </w:t>
            </w:r>
            <w:r>
              <w:rPr>
                <w:spacing w:val="-2"/>
                <w:sz w:val="24"/>
              </w:rPr>
              <w:t>догадки</w:t>
            </w:r>
          </w:p>
        </w:tc>
      </w:tr>
      <w:tr w14:paraId="38C2A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693D1B17">
            <w:pPr>
              <w:pStyle w:val="9"/>
              <w:spacing w:before="35"/>
              <w:ind w:right="168"/>
              <w:jc w:val="right"/>
              <w:rPr>
                <w:sz w:val="24"/>
              </w:rPr>
            </w:pPr>
            <w:r>
              <w:rPr>
                <w:spacing w:val="-2"/>
                <w:sz w:val="24"/>
              </w:rPr>
              <w:t>1.3.4</w:t>
            </w:r>
          </w:p>
        </w:tc>
        <w:tc>
          <w:tcPr>
            <w:tcW w:w="8153" w:type="dxa"/>
          </w:tcPr>
          <w:p w14:paraId="41CBFCA9">
            <w:pPr>
              <w:pStyle w:val="9"/>
              <w:spacing w:before="35"/>
              <w:ind w:left="472"/>
              <w:rPr>
                <w:sz w:val="24"/>
              </w:rPr>
            </w:pPr>
            <w:r>
              <w:rPr>
                <w:sz w:val="24"/>
              </w:rPr>
              <w:t>Прогнозирование</w:t>
            </w:r>
            <w:r>
              <w:rPr>
                <w:spacing w:val="-6"/>
                <w:sz w:val="24"/>
              </w:rPr>
              <w:t xml:space="preserve"> </w:t>
            </w:r>
            <w:r>
              <w:rPr>
                <w:sz w:val="24"/>
              </w:rPr>
              <w:t>содержания</w:t>
            </w:r>
            <w:r>
              <w:rPr>
                <w:spacing w:val="-10"/>
                <w:sz w:val="24"/>
              </w:rPr>
              <w:t xml:space="preserve"> </w:t>
            </w:r>
            <w:r>
              <w:rPr>
                <w:sz w:val="24"/>
              </w:rPr>
              <w:t>текста</w:t>
            </w:r>
            <w:r>
              <w:rPr>
                <w:spacing w:val="-8"/>
                <w:sz w:val="24"/>
              </w:rPr>
              <w:t xml:space="preserve"> </w:t>
            </w:r>
            <w:r>
              <w:rPr>
                <w:sz w:val="24"/>
              </w:rPr>
              <w:t>по</w:t>
            </w:r>
            <w:r>
              <w:rPr>
                <w:spacing w:val="-7"/>
                <w:sz w:val="24"/>
              </w:rPr>
              <w:t xml:space="preserve"> </w:t>
            </w:r>
            <w:r>
              <w:rPr>
                <w:spacing w:val="-2"/>
                <w:sz w:val="24"/>
              </w:rPr>
              <w:t>заголовку</w:t>
            </w:r>
          </w:p>
        </w:tc>
      </w:tr>
      <w:tr w14:paraId="0E8BA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34" w:type="dxa"/>
          </w:tcPr>
          <w:p w14:paraId="10394463">
            <w:pPr>
              <w:pStyle w:val="9"/>
              <w:spacing w:before="227"/>
              <w:ind w:right="168"/>
              <w:jc w:val="right"/>
              <w:rPr>
                <w:sz w:val="24"/>
              </w:rPr>
            </w:pPr>
            <w:r>
              <w:rPr>
                <w:spacing w:val="-2"/>
                <w:sz w:val="24"/>
              </w:rPr>
              <w:t>1.3.5</w:t>
            </w:r>
          </w:p>
        </w:tc>
        <w:tc>
          <w:tcPr>
            <w:tcW w:w="8153" w:type="dxa"/>
          </w:tcPr>
          <w:p w14:paraId="4EA41077">
            <w:pPr>
              <w:pStyle w:val="9"/>
              <w:spacing w:before="31"/>
              <w:ind w:left="472"/>
              <w:rPr>
                <w:sz w:val="24"/>
              </w:rPr>
            </w:pPr>
            <w:r>
              <w:rPr>
                <w:sz w:val="24"/>
              </w:rPr>
              <w:t>Чтение</w:t>
            </w:r>
            <w:r>
              <w:rPr>
                <w:spacing w:val="25"/>
                <w:sz w:val="24"/>
              </w:rPr>
              <w:t xml:space="preserve"> </w:t>
            </w:r>
            <w:r>
              <w:rPr>
                <w:sz w:val="24"/>
              </w:rPr>
              <w:t>про</w:t>
            </w:r>
            <w:r>
              <w:rPr>
                <w:spacing w:val="40"/>
                <w:sz w:val="24"/>
              </w:rPr>
              <w:t xml:space="preserve"> </w:t>
            </w:r>
            <w:r>
              <w:rPr>
                <w:sz w:val="24"/>
              </w:rPr>
              <w:t>себя</w:t>
            </w:r>
            <w:r>
              <w:rPr>
                <w:spacing w:val="37"/>
                <w:sz w:val="24"/>
              </w:rPr>
              <w:t xml:space="preserve"> </w:t>
            </w:r>
            <w:r>
              <w:rPr>
                <w:sz w:val="24"/>
              </w:rPr>
              <w:t>несплошных</w:t>
            </w:r>
            <w:r>
              <w:rPr>
                <w:spacing w:val="23"/>
                <w:sz w:val="24"/>
              </w:rPr>
              <w:t xml:space="preserve"> </w:t>
            </w:r>
            <w:r>
              <w:rPr>
                <w:sz w:val="24"/>
              </w:rPr>
              <w:t>текстов</w:t>
            </w:r>
            <w:r>
              <w:rPr>
                <w:spacing w:val="34"/>
                <w:sz w:val="24"/>
              </w:rPr>
              <w:t xml:space="preserve"> </w:t>
            </w:r>
            <w:r>
              <w:rPr>
                <w:sz w:val="24"/>
              </w:rPr>
              <w:t>(таблиц,</w:t>
            </w:r>
            <w:r>
              <w:rPr>
                <w:spacing w:val="39"/>
                <w:sz w:val="24"/>
              </w:rPr>
              <w:t xml:space="preserve"> </w:t>
            </w:r>
            <w:r>
              <w:rPr>
                <w:sz w:val="24"/>
              </w:rPr>
              <w:t>диаграмм)</w:t>
            </w:r>
            <w:r>
              <w:rPr>
                <w:spacing w:val="29"/>
                <w:sz w:val="24"/>
              </w:rPr>
              <w:t xml:space="preserve"> </w:t>
            </w:r>
            <w:r>
              <w:rPr>
                <w:sz w:val="24"/>
              </w:rPr>
              <w:t>и</w:t>
            </w:r>
            <w:r>
              <w:rPr>
                <w:spacing w:val="29"/>
                <w:sz w:val="24"/>
              </w:rPr>
              <w:t xml:space="preserve"> </w:t>
            </w:r>
            <w:r>
              <w:rPr>
                <w:spacing w:val="-2"/>
                <w:sz w:val="24"/>
              </w:rPr>
              <w:t>понимание</w:t>
            </w:r>
          </w:p>
          <w:p w14:paraId="2E05BDD9">
            <w:pPr>
              <w:pStyle w:val="9"/>
              <w:spacing w:before="112"/>
              <w:ind w:left="472"/>
              <w:rPr>
                <w:sz w:val="24"/>
              </w:rPr>
            </w:pPr>
            <w:r>
              <w:rPr>
                <w:sz w:val="24"/>
              </w:rPr>
              <w:t>представленной</w:t>
            </w:r>
            <w:r>
              <w:rPr>
                <w:spacing w:val="-8"/>
                <w:sz w:val="24"/>
              </w:rPr>
              <w:t xml:space="preserve"> </w:t>
            </w:r>
            <w:r>
              <w:rPr>
                <w:sz w:val="24"/>
              </w:rPr>
              <w:t>в</w:t>
            </w:r>
            <w:r>
              <w:rPr>
                <w:spacing w:val="-3"/>
                <w:sz w:val="24"/>
              </w:rPr>
              <w:t xml:space="preserve"> </w:t>
            </w:r>
            <w:r>
              <w:rPr>
                <w:sz w:val="24"/>
              </w:rPr>
              <w:t>них</w:t>
            </w:r>
            <w:r>
              <w:rPr>
                <w:spacing w:val="-9"/>
                <w:sz w:val="24"/>
              </w:rPr>
              <w:t xml:space="preserve"> </w:t>
            </w:r>
            <w:r>
              <w:rPr>
                <w:spacing w:val="-2"/>
                <w:sz w:val="24"/>
              </w:rPr>
              <w:t>информации</w:t>
            </w:r>
          </w:p>
        </w:tc>
      </w:tr>
      <w:tr w14:paraId="6B2BA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7B0E36FD">
            <w:pPr>
              <w:pStyle w:val="9"/>
              <w:spacing w:before="35"/>
              <w:ind w:right="255"/>
              <w:jc w:val="right"/>
              <w:rPr>
                <w:i/>
                <w:sz w:val="24"/>
              </w:rPr>
            </w:pPr>
            <w:r>
              <w:rPr>
                <w:i/>
                <w:spacing w:val="-5"/>
                <w:sz w:val="24"/>
              </w:rPr>
              <w:t>1.4</w:t>
            </w:r>
          </w:p>
        </w:tc>
        <w:tc>
          <w:tcPr>
            <w:tcW w:w="8153" w:type="dxa"/>
          </w:tcPr>
          <w:p w14:paraId="5B0E33BD">
            <w:pPr>
              <w:pStyle w:val="9"/>
              <w:spacing w:before="35"/>
              <w:ind w:left="472"/>
              <w:rPr>
                <w:i/>
                <w:sz w:val="24"/>
              </w:rPr>
            </w:pPr>
            <w:r>
              <w:rPr>
                <w:i/>
                <w:spacing w:val="-2"/>
                <w:sz w:val="24"/>
              </w:rPr>
              <w:t>Письмо</w:t>
            </w:r>
          </w:p>
        </w:tc>
      </w:tr>
      <w:tr w14:paraId="0342A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77D685A8">
            <w:pPr>
              <w:pStyle w:val="9"/>
              <w:spacing w:before="138"/>
              <w:rPr>
                <w:b/>
                <w:sz w:val="24"/>
              </w:rPr>
            </w:pPr>
          </w:p>
          <w:p w14:paraId="4DB52D6F">
            <w:pPr>
              <w:pStyle w:val="9"/>
              <w:ind w:right="168"/>
              <w:jc w:val="right"/>
              <w:rPr>
                <w:sz w:val="24"/>
              </w:rPr>
            </w:pPr>
            <w:r>
              <w:rPr>
                <w:spacing w:val="-2"/>
                <w:sz w:val="24"/>
              </w:rPr>
              <w:t>1.4.1</w:t>
            </w:r>
          </w:p>
        </w:tc>
        <w:tc>
          <w:tcPr>
            <w:tcW w:w="8153" w:type="dxa"/>
          </w:tcPr>
          <w:p w14:paraId="36DB2A5D">
            <w:pPr>
              <w:pStyle w:val="9"/>
              <w:spacing w:before="35" w:line="333" w:lineRule="auto"/>
              <w:ind w:left="472"/>
              <w:rPr>
                <w:sz w:val="24"/>
              </w:rPr>
            </w:pPr>
            <w:r>
              <w:rPr>
                <w:sz w:val="24"/>
              </w:rPr>
              <w:t>Выписывание</w:t>
            </w:r>
            <w:r>
              <w:rPr>
                <w:spacing w:val="40"/>
                <w:sz w:val="24"/>
              </w:rPr>
              <w:t xml:space="preserve"> </w:t>
            </w:r>
            <w:r>
              <w:rPr>
                <w:sz w:val="24"/>
              </w:rPr>
              <w:t>из</w:t>
            </w:r>
            <w:r>
              <w:rPr>
                <w:spacing w:val="40"/>
                <w:sz w:val="24"/>
              </w:rPr>
              <w:t xml:space="preserve"> </w:t>
            </w:r>
            <w:r>
              <w:rPr>
                <w:sz w:val="24"/>
              </w:rPr>
              <w:t>текста</w:t>
            </w:r>
            <w:r>
              <w:rPr>
                <w:spacing w:val="40"/>
                <w:sz w:val="24"/>
              </w:rPr>
              <w:t xml:space="preserve"> </w:t>
            </w:r>
            <w:r>
              <w:rPr>
                <w:sz w:val="24"/>
              </w:rPr>
              <w:t>слов,</w:t>
            </w:r>
            <w:r>
              <w:rPr>
                <w:spacing w:val="40"/>
                <w:sz w:val="24"/>
              </w:rPr>
              <w:t xml:space="preserve"> </w:t>
            </w:r>
            <w:r>
              <w:rPr>
                <w:sz w:val="24"/>
              </w:rPr>
              <w:t>словосочетаний,</w:t>
            </w:r>
            <w:r>
              <w:rPr>
                <w:spacing w:val="40"/>
                <w:sz w:val="24"/>
              </w:rPr>
              <w:t xml:space="preserve"> </w:t>
            </w:r>
            <w:r>
              <w:rPr>
                <w:sz w:val="24"/>
              </w:rPr>
              <w:t>предложений;</w:t>
            </w:r>
            <w:r>
              <w:rPr>
                <w:spacing w:val="40"/>
                <w:sz w:val="24"/>
              </w:rPr>
              <w:t xml:space="preserve"> </w:t>
            </w:r>
            <w:r>
              <w:rPr>
                <w:sz w:val="24"/>
              </w:rPr>
              <w:t>вставка пропущенных</w:t>
            </w:r>
            <w:r>
              <w:rPr>
                <w:spacing w:val="37"/>
                <w:sz w:val="24"/>
              </w:rPr>
              <w:t xml:space="preserve"> </w:t>
            </w:r>
            <w:r>
              <w:rPr>
                <w:sz w:val="24"/>
              </w:rPr>
              <w:t>букв</w:t>
            </w:r>
            <w:r>
              <w:rPr>
                <w:spacing w:val="40"/>
                <w:sz w:val="24"/>
              </w:rPr>
              <w:t xml:space="preserve"> </w:t>
            </w:r>
            <w:r>
              <w:rPr>
                <w:sz w:val="24"/>
              </w:rPr>
              <w:t>в</w:t>
            </w:r>
            <w:r>
              <w:rPr>
                <w:spacing w:val="40"/>
                <w:sz w:val="24"/>
              </w:rPr>
              <w:t xml:space="preserve"> </w:t>
            </w:r>
            <w:r>
              <w:rPr>
                <w:sz w:val="24"/>
              </w:rPr>
              <w:t>слово</w:t>
            </w:r>
            <w:r>
              <w:rPr>
                <w:spacing w:val="40"/>
                <w:sz w:val="24"/>
              </w:rPr>
              <w:t xml:space="preserve"> </w:t>
            </w:r>
            <w:r>
              <w:rPr>
                <w:sz w:val="24"/>
              </w:rPr>
              <w:t>или</w:t>
            </w:r>
            <w:r>
              <w:rPr>
                <w:spacing w:val="40"/>
                <w:sz w:val="24"/>
              </w:rPr>
              <w:t xml:space="preserve"> </w:t>
            </w:r>
            <w:r>
              <w:rPr>
                <w:sz w:val="24"/>
              </w:rPr>
              <w:t>слов</w:t>
            </w:r>
            <w:r>
              <w:rPr>
                <w:spacing w:val="40"/>
                <w:sz w:val="24"/>
              </w:rPr>
              <w:t xml:space="preserve"> </w:t>
            </w:r>
            <w:r>
              <w:rPr>
                <w:sz w:val="24"/>
              </w:rPr>
              <w:t>в</w:t>
            </w:r>
            <w:r>
              <w:rPr>
                <w:spacing w:val="38"/>
                <w:sz w:val="24"/>
              </w:rPr>
              <w:t xml:space="preserve"> </w:t>
            </w:r>
            <w:r>
              <w:rPr>
                <w:sz w:val="24"/>
              </w:rPr>
              <w:t>предложение</w:t>
            </w:r>
            <w:r>
              <w:rPr>
                <w:spacing w:val="40"/>
                <w:sz w:val="24"/>
              </w:rPr>
              <w:t xml:space="preserve"> </w:t>
            </w:r>
            <w:r>
              <w:rPr>
                <w:sz w:val="24"/>
              </w:rPr>
              <w:t>в</w:t>
            </w:r>
            <w:r>
              <w:rPr>
                <w:spacing w:val="40"/>
                <w:sz w:val="24"/>
              </w:rPr>
              <w:t xml:space="preserve"> </w:t>
            </w:r>
            <w:r>
              <w:rPr>
                <w:sz w:val="24"/>
              </w:rPr>
              <w:t>соответствии</w:t>
            </w:r>
            <w:r>
              <w:rPr>
                <w:spacing w:val="38"/>
                <w:sz w:val="24"/>
              </w:rPr>
              <w:t xml:space="preserve"> </w:t>
            </w:r>
            <w:r>
              <w:rPr>
                <w:sz w:val="24"/>
              </w:rPr>
              <w:t>с</w:t>
            </w:r>
          </w:p>
          <w:p w14:paraId="24D1FEDC">
            <w:pPr>
              <w:pStyle w:val="9"/>
              <w:spacing w:before="1"/>
              <w:ind w:left="472"/>
              <w:rPr>
                <w:sz w:val="24"/>
              </w:rPr>
            </w:pPr>
            <w:r>
              <w:rPr>
                <w:sz w:val="24"/>
              </w:rPr>
              <w:t>решаемой</w:t>
            </w:r>
            <w:r>
              <w:rPr>
                <w:spacing w:val="-11"/>
                <w:sz w:val="24"/>
              </w:rPr>
              <w:t xml:space="preserve"> </w:t>
            </w:r>
            <w:r>
              <w:rPr>
                <w:sz w:val="24"/>
              </w:rPr>
              <w:t>коммуникативной</w:t>
            </w:r>
            <w:r>
              <w:rPr>
                <w:spacing w:val="-14"/>
                <w:sz w:val="24"/>
              </w:rPr>
              <w:t xml:space="preserve"> </w:t>
            </w:r>
            <w:r>
              <w:rPr>
                <w:sz w:val="24"/>
              </w:rPr>
              <w:t>(учебной)</w:t>
            </w:r>
            <w:r>
              <w:rPr>
                <w:spacing w:val="-14"/>
                <w:sz w:val="24"/>
              </w:rPr>
              <w:t xml:space="preserve"> </w:t>
            </w:r>
            <w:r>
              <w:rPr>
                <w:spacing w:val="-2"/>
                <w:sz w:val="24"/>
              </w:rPr>
              <w:t>задачей</w:t>
            </w:r>
          </w:p>
        </w:tc>
      </w:tr>
      <w:tr w14:paraId="6C484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234" w:type="dxa"/>
          </w:tcPr>
          <w:p w14:paraId="2388B30B">
            <w:pPr>
              <w:pStyle w:val="9"/>
              <w:rPr>
                <w:b/>
                <w:sz w:val="24"/>
              </w:rPr>
            </w:pPr>
          </w:p>
          <w:p w14:paraId="10EE2E84">
            <w:pPr>
              <w:pStyle w:val="9"/>
              <w:spacing w:before="59"/>
              <w:rPr>
                <w:b/>
                <w:sz w:val="24"/>
              </w:rPr>
            </w:pPr>
          </w:p>
          <w:p w14:paraId="4A75EC2B">
            <w:pPr>
              <w:pStyle w:val="9"/>
              <w:ind w:right="168"/>
              <w:jc w:val="right"/>
              <w:rPr>
                <w:sz w:val="24"/>
              </w:rPr>
            </w:pPr>
            <w:r>
              <w:rPr>
                <w:spacing w:val="-2"/>
                <w:sz w:val="24"/>
              </w:rPr>
              <w:t>1.4.2</w:t>
            </w:r>
          </w:p>
        </w:tc>
        <w:tc>
          <w:tcPr>
            <w:tcW w:w="8153" w:type="dxa"/>
          </w:tcPr>
          <w:p w14:paraId="077BE798">
            <w:pPr>
              <w:pStyle w:val="9"/>
              <w:spacing w:before="35" w:line="333" w:lineRule="auto"/>
              <w:ind w:left="472" w:right="99"/>
              <w:jc w:val="both"/>
              <w:rPr>
                <w:sz w:val="24"/>
              </w:rPr>
            </w:pPr>
            <w:r>
              <w:rPr>
                <w:sz w:val="24"/>
              </w:rPr>
              <w:t>Заполнение простых анкет и формуляров с указанием личной информации (имя, фамилия, возраст, местожительство (страна проживания,</w:t>
            </w:r>
            <w:r>
              <w:rPr>
                <w:spacing w:val="40"/>
                <w:sz w:val="24"/>
              </w:rPr>
              <w:t xml:space="preserve"> </w:t>
            </w:r>
            <w:r>
              <w:rPr>
                <w:sz w:val="24"/>
              </w:rPr>
              <w:t>населенный</w:t>
            </w:r>
            <w:r>
              <w:rPr>
                <w:spacing w:val="40"/>
                <w:sz w:val="24"/>
              </w:rPr>
              <w:t xml:space="preserve"> </w:t>
            </w:r>
            <w:r>
              <w:rPr>
                <w:sz w:val="24"/>
              </w:rPr>
              <w:t>пункт),</w:t>
            </w:r>
            <w:r>
              <w:rPr>
                <w:spacing w:val="40"/>
                <w:sz w:val="24"/>
              </w:rPr>
              <w:t xml:space="preserve"> </w:t>
            </w:r>
            <w:r>
              <w:rPr>
                <w:sz w:val="24"/>
              </w:rPr>
              <w:t>любимые</w:t>
            </w:r>
            <w:r>
              <w:rPr>
                <w:spacing w:val="40"/>
                <w:sz w:val="24"/>
              </w:rPr>
              <w:t xml:space="preserve"> </w:t>
            </w:r>
            <w:r>
              <w:rPr>
                <w:sz w:val="24"/>
              </w:rPr>
              <w:t>занятия)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p>
          <w:p w14:paraId="31435C1B">
            <w:pPr>
              <w:pStyle w:val="9"/>
              <w:spacing w:before="11"/>
              <w:ind w:left="472"/>
              <w:jc w:val="both"/>
              <w:rPr>
                <w:sz w:val="24"/>
              </w:rPr>
            </w:pPr>
            <w:r>
              <w:rPr>
                <w:sz w:val="24"/>
              </w:rPr>
              <w:t>нормами,</w:t>
            </w:r>
            <w:r>
              <w:rPr>
                <w:spacing w:val="-8"/>
                <w:sz w:val="24"/>
              </w:rPr>
              <w:t xml:space="preserve"> </w:t>
            </w:r>
            <w:r>
              <w:rPr>
                <w:sz w:val="24"/>
              </w:rPr>
              <w:t>принятыми</w:t>
            </w:r>
            <w:r>
              <w:rPr>
                <w:spacing w:val="-11"/>
                <w:sz w:val="24"/>
              </w:rPr>
              <w:t xml:space="preserve"> </w:t>
            </w:r>
            <w:r>
              <w:rPr>
                <w:sz w:val="24"/>
              </w:rPr>
              <w:t>в</w:t>
            </w:r>
            <w:r>
              <w:rPr>
                <w:spacing w:val="-7"/>
                <w:sz w:val="24"/>
              </w:rPr>
              <w:t xml:space="preserve"> </w:t>
            </w:r>
            <w:r>
              <w:rPr>
                <w:sz w:val="24"/>
              </w:rPr>
              <w:t>стране</w:t>
            </w:r>
            <w:r>
              <w:rPr>
                <w:spacing w:val="-14"/>
                <w:sz w:val="24"/>
              </w:rPr>
              <w:t xml:space="preserve"> </w:t>
            </w:r>
            <w:r>
              <w:rPr>
                <w:sz w:val="24"/>
              </w:rPr>
              <w:t>(странах)</w:t>
            </w:r>
            <w:r>
              <w:rPr>
                <w:spacing w:val="-8"/>
                <w:sz w:val="24"/>
              </w:rPr>
              <w:t xml:space="preserve"> </w:t>
            </w:r>
            <w:r>
              <w:rPr>
                <w:sz w:val="24"/>
              </w:rPr>
              <w:t>изучаемого</w:t>
            </w:r>
            <w:r>
              <w:rPr>
                <w:spacing w:val="-2"/>
                <w:sz w:val="24"/>
              </w:rPr>
              <w:t xml:space="preserve"> языка</w:t>
            </w:r>
          </w:p>
        </w:tc>
      </w:tr>
    </w:tbl>
    <w:p w14:paraId="7EDD2B9F">
      <w:pPr>
        <w:pStyle w:val="9"/>
        <w:spacing w:after="0"/>
        <w:jc w:val="both"/>
        <w:rPr>
          <w:sz w:val="24"/>
        </w:rPr>
        <w:sectPr>
          <w:pgSz w:w="11910" w:h="16400"/>
          <w:pgMar w:top="1080" w:right="708" w:bottom="280" w:left="1700" w:header="720" w:footer="720" w:gutter="0"/>
          <w:cols w:space="720" w:num="1"/>
        </w:sectPr>
      </w:pPr>
    </w:p>
    <w:p w14:paraId="2AA15081">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8153"/>
      </w:tblGrid>
      <w:tr w14:paraId="67392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34" w:type="dxa"/>
          </w:tcPr>
          <w:p w14:paraId="5E664AA8">
            <w:pPr>
              <w:pStyle w:val="9"/>
              <w:spacing w:before="227"/>
              <w:ind w:right="168"/>
              <w:jc w:val="right"/>
              <w:rPr>
                <w:sz w:val="24"/>
              </w:rPr>
            </w:pPr>
            <w:r>
              <w:rPr>
                <w:spacing w:val="-2"/>
                <w:sz w:val="24"/>
              </w:rPr>
              <w:t>1.4.3</w:t>
            </w:r>
          </w:p>
        </w:tc>
        <w:tc>
          <w:tcPr>
            <w:tcW w:w="8153" w:type="dxa"/>
          </w:tcPr>
          <w:p w14:paraId="28595470">
            <w:pPr>
              <w:pStyle w:val="9"/>
              <w:spacing w:before="35"/>
              <w:ind w:left="472"/>
              <w:rPr>
                <w:sz w:val="24"/>
              </w:rPr>
            </w:pPr>
            <w:r>
              <w:rPr>
                <w:sz w:val="24"/>
              </w:rPr>
              <w:t>Написание</w:t>
            </w:r>
            <w:r>
              <w:rPr>
                <w:spacing w:val="54"/>
                <w:sz w:val="24"/>
              </w:rPr>
              <w:t xml:space="preserve"> </w:t>
            </w:r>
            <w:r>
              <w:rPr>
                <w:sz w:val="24"/>
              </w:rPr>
              <w:t>с</w:t>
            </w:r>
            <w:r>
              <w:rPr>
                <w:spacing w:val="55"/>
                <w:sz w:val="24"/>
              </w:rPr>
              <w:t xml:space="preserve"> </w:t>
            </w:r>
            <w:r>
              <w:rPr>
                <w:sz w:val="24"/>
              </w:rPr>
              <w:t>использованием</w:t>
            </w:r>
            <w:r>
              <w:rPr>
                <w:spacing w:val="51"/>
                <w:sz w:val="24"/>
              </w:rPr>
              <w:t xml:space="preserve"> </w:t>
            </w:r>
            <w:r>
              <w:rPr>
                <w:sz w:val="24"/>
              </w:rPr>
              <w:t>образца</w:t>
            </w:r>
            <w:r>
              <w:rPr>
                <w:spacing w:val="55"/>
                <w:sz w:val="24"/>
              </w:rPr>
              <w:t xml:space="preserve"> </w:t>
            </w:r>
            <w:r>
              <w:rPr>
                <w:sz w:val="24"/>
              </w:rPr>
              <w:t>поздравления</w:t>
            </w:r>
            <w:r>
              <w:rPr>
                <w:spacing w:val="58"/>
                <w:sz w:val="24"/>
              </w:rPr>
              <w:t xml:space="preserve"> </w:t>
            </w:r>
            <w:r>
              <w:rPr>
                <w:sz w:val="24"/>
              </w:rPr>
              <w:t>с</w:t>
            </w:r>
            <w:r>
              <w:rPr>
                <w:spacing w:val="55"/>
                <w:sz w:val="24"/>
              </w:rPr>
              <w:t xml:space="preserve"> </w:t>
            </w:r>
            <w:r>
              <w:rPr>
                <w:sz w:val="24"/>
              </w:rPr>
              <w:t>праздниками</w:t>
            </w:r>
            <w:r>
              <w:rPr>
                <w:spacing w:val="55"/>
                <w:sz w:val="24"/>
              </w:rPr>
              <w:t xml:space="preserve"> </w:t>
            </w:r>
            <w:r>
              <w:rPr>
                <w:spacing w:val="-5"/>
                <w:sz w:val="24"/>
              </w:rPr>
              <w:t>(с</w:t>
            </w:r>
          </w:p>
          <w:p w14:paraId="73B683E0">
            <w:pPr>
              <w:pStyle w:val="9"/>
              <w:spacing w:before="108"/>
              <w:ind w:left="472"/>
              <w:rPr>
                <w:sz w:val="24"/>
              </w:rPr>
            </w:pPr>
            <w:r>
              <w:rPr>
                <w:sz w:val="24"/>
              </w:rPr>
              <w:t>днём</w:t>
            </w:r>
            <w:r>
              <w:rPr>
                <w:spacing w:val="-3"/>
                <w:sz w:val="24"/>
              </w:rPr>
              <w:t xml:space="preserve"> </w:t>
            </w:r>
            <w:r>
              <w:rPr>
                <w:sz w:val="24"/>
              </w:rPr>
              <w:t>рождения,</w:t>
            </w:r>
            <w:r>
              <w:rPr>
                <w:spacing w:val="-4"/>
                <w:sz w:val="24"/>
              </w:rPr>
              <w:t xml:space="preserve"> </w:t>
            </w:r>
            <w:r>
              <w:rPr>
                <w:sz w:val="24"/>
              </w:rPr>
              <w:t>Новым</w:t>
            </w:r>
            <w:r>
              <w:rPr>
                <w:spacing w:val="-9"/>
                <w:sz w:val="24"/>
              </w:rPr>
              <w:t xml:space="preserve"> </w:t>
            </w:r>
            <w:r>
              <w:rPr>
                <w:sz w:val="24"/>
              </w:rPr>
              <w:t>годом,</w:t>
            </w:r>
            <w:r>
              <w:rPr>
                <w:spacing w:val="-8"/>
                <w:sz w:val="24"/>
              </w:rPr>
              <w:t xml:space="preserve"> </w:t>
            </w:r>
            <w:r>
              <w:rPr>
                <w:sz w:val="24"/>
              </w:rPr>
              <w:t>Рождеством)</w:t>
            </w:r>
            <w:r>
              <w:rPr>
                <w:spacing w:val="-2"/>
                <w:sz w:val="24"/>
              </w:rPr>
              <w:t xml:space="preserve"> </w:t>
            </w:r>
            <w:r>
              <w:rPr>
                <w:sz w:val="24"/>
              </w:rPr>
              <w:t>с</w:t>
            </w:r>
            <w:r>
              <w:rPr>
                <w:spacing w:val="-10"/>
                <w:sz w:val="24"/>
              </w:rPr>
              <w:t xml:space="preserve"> </w:t>
            </w:r>
            <w:r>
              <w:rPr>
                <w:sz w:val="24"/>
              </w:rPr>
              <w:t>выражением</w:t>
            </w:r>
            <w:r>
              <w:rPr>
                <w:spacing w:val="-9"/>
                <w:sz w:val="24"/>
              </w:rPr>
              <w:t xml:space="preserve"> </w:t>
            </w:r>
            <w:r>
              <w:rPr>
                <w:spacing w:val="-2"/>
                <w:sz w:val="24"/>
              </w:rPr>
              <w:t>пожеланий</w:t>
            </w:r>
          </w:p>
        </w:tc>
      </w:tr>
      <w:tr w14:paraId="0D682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34" w:type="dxa"/>
          </w:tcPr>
          <w:p w14:paraId="660733A9">
            <w:pPr>
              <w:pStyle w:val="9"/>
              <w:spacing w:before="222"/>
              <w:ind w:right="168"/>
              <w:jc w:val="right"/>
              <w:rPr>
                <w:sz w:val="24"/>
              </w:rPr>
            </w:pPr>
            <w:r>
              <w:rPr>
                <w:spacing w:val="-2"/>
                <w:sz w:val="24"/>
              </w:rPr>
              <w:t>1.4.4</w:t>
            </w:r>
          </w:p>
        </w:tc>
        <w:tc>
          <w:tcPr>
            <w:tcW w:w="8153" w:type="dxa"/>
          </w:tcPr>
          <w:p w14:paraId="7BBC6308">
            <w:pPr>
              <w:pStyle w:val="9"/>
              <w:tabs>
                <w:tab w:val="left" w:pos="1990"/>
                <w:tab w:val="left" w:pos="3776"/>
                <w:tab w:val="left" w:pos="5298"/>
                <w:tab w:val="left" w:pos="6537"/>
                <w:tab w:val="left" w:pos="7939"/>
              </w:tabs>
              <w:spacing w:before="30"/>
              <w:ind w:left="472"/>
              <w:rPr>
                <w:sz w:val="24"/>
              </w:rPr>
            </w:pPr>
            <w:r>
              <w:rPr>
                <w:spacing w:val="-2"/>
                <w:sz w:val="24"/>
              </w:rPr>
              <w:t>Написание</w:t>
            </w:r>
            <w:r>
              <w:rPr>
                <w:sz w:val="24"/>
              </w:rPr>
              <w:tab/>
            </w:r>
            <w:r>
              <w:rPr>
                <w:spacing w:val="-2"/>
                <w:sz w:val="24"/>
              </w:rPr>
              <w:t>электронного</w:t>
            </w:r>
            <w:r>
              <w:rPr>
                <w:sz w:val="24"/>
              </w:rPr>
              <w:tab/>
            </w:r>
            <w:r>
              <w:rPr>
                <w:spacing w:val="-2"/>
                <w:sz w:val="24"/>
              </w:rPr>
              <w:t>сообщения</w:t>
            </w:r>
            <w:r>
              <w:rPr>
                <w:sz w:val="24"/>
              </w:rPr>
              <w:tab/>
            </w:r>
            <w:r>
              <w:rPr>
                <w:spacing w:val="-2"/>
                <w:sz w:val="24"/>
              </w:rPr>
              <w:t>личного</w:t>
            </w:r>
            <w:r>
              <w:rPr>
                <w:sz w:val="24"/>
              </w:rPr>
              <w:tab/>
            </w:r>
            <w:r>
              <w:rPr>
                <w:spacing w:val="-2"/>
                <w:sz w:val="24"/>
              </w:rPr>
              <w:t>характера</w:t>
            </w:r>
            <w:r>
              <w:rPr>
                <w:sz w:val="24"/>
              </w:rPr>
              <w:tab/>
            </w:r>
            <w:r>
              <w:rPr>
                <w:spacing w:val="-10"/>
                <w:sz w:val="24"/>
              </w:rPr>
              <w:t>с</w:t>
            </w:r>
          </w:p>
          <w:p w14:paraId="10B27CFB">
            <w:pPr>
              <w:pStyle w:val="9"/>
              <w:spacing w:before="113"/>
              <w:ind w:left="472"/>
              <w:rPr>
                <w:sz w:val="24"/>
              </w:rPr>
            </w:pPr>
            <w:r>
              <w:rPr>
                <w:sz w:val="24"/>
              </w:rPr>
              <w:t>использованием</w:t>
            </w:r>
            <w:r>
              <w:rPr>
                <w:spacing w:val="-15"/>
                <w:sz w:val="24"/>
              </w:rPr>
              <w:t xml:space="preserve"> </w:t>
            </w:r>
            <w:r>
              <w:rPr>
                <w:spacing w:val="-2"/>
                <w:sz w:val="24"/>
              </w:rPr>
              <w:t>образца</w:t>
            </w:r>
          </w:p>
        </w:tc>
      </w:tr>
      <w:tr w14:paraId="65268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6CD53D2E">
            <w:pPr>
              <w:pStyle w:val="9"/>
              <w:spacing w:before="30"/>
              <w:ind w:left="746"/>
              <w:rPr>
                <w:sz w:val="24"/>
              </w:rPr>
            </w:pPr>
            <w:r>
              <w:rPr>
                <w:spacing w:val="-10"/>
                <w:sz w:val="24"/>
              </w:rPr>
              <w:t>2</w:t>
            </w:r>
          </w:p>
        </w:tc>
        <w:tc>
          <w:tcPr>
            <w:tcW w:w="8153" w:type="dxa"/>
          </w:tcPr>
          <w:p w14:paraId="1C42678E">
            <w:pPr>
              <w:pStyle w:val="9"/>
              <w:spacing w:before="30"/>
              <w:ind w:left="472"/>
              <w:rPr>
                <w:sz w:val="24"/>
              </w:rPr>
            </w:pPr>
            <w:r>
              <w:rPr>
                <w:sz w:val="24"/>
              </w:rPr>
              <w:t>Языковые</w:t>
            </w:r>
            <w:r>
              <w:rPr>
                <w:spacing w:val="-3"/>
                <w:sz w:val="24"/>
              </w:rPr>
              <w:t xml:space="preserve"> </w:t>
            </w:r>
            <w:r>
              <w:rPr>
                <w:sz w:val="24"/>
              </w:rPr>
              <w:t>знания</w:t>
            </w:r>
            <w:r>
              <w:rPr>
                <w:spacing w:val="-7"/>
                <w:sz w:val="24"/>
              </w:rPr>
              <w:t xml:space="preserve"> </w:t>
            </w:r>
            <w:r>
              <w:rPr>
                <w:sz w:val="24"/>
              </w:rPr>
              <w:t>и</w:t>
            </w:r>
            <w:r>
              <w:rPr>
                <w:spacing w:val="-2"/>
                <w:sz w:val="24"/>
              </w:rPr>
              <w:t xml:space="preserve"> навыки</w:t>
            </w:r>
          </w:p>
        </w:tc>
      </w:tr>
      <w:tr w14:paraId="54E19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0B6B8430">
            <w:pPr>
              <w:pStyle w:val="9"/>
              <w:spacing w:before="30"/>
              <w:ind w:right="255"/>
              <w:jc w:val="right"/>
              <w:rPr>
                <w:i/>
                <w:sz w:val="24"/>
              </w:rPr>
            </w:pPr>
            <w:r>
              <w:rPr>
                <w:i/>
                <w:spacing w:val="-5"/>
                <w:sz w:val="24"/>
              </w:rPr>
              <w:t>2.1</w:t>
            </w:r>
          </w:p>
        </w:tc>
        <w:tc>
          <w:tcPr>
            <w:tcW w:w="8153" w:type="dxa"/>
          </w:tcPr>
          <w:p w14:paraId="0CD1CCD9">
            <w:pPr>
              <w:pStyle w:val="9"/>
              <w:spacing w:before="30"/>
              <w:ind w:left="472"/>
              <w:rPr>
                <w:i/>
                <w:sz w:val="24"/>
              </w:rPr>
            </w:pPr>
            <w:r>
              <w:rPr>
                <w:i/>
                <w:sz w:val="24"/>
              </w:rPr>
              <w:t>Фонетическая</w:t>
            </w:r>
            <w:r>
              <w:rPr>
                <w:i/>
                <w:spacing w:val="-7"/>
                <w:sz w:val="24"/>
              </w:rPr>
              <w:t xml:space="preserve"> </w:t>
            </w:r>
            <w:r>
              <w:rPr>
                <w:i/>
                <w:sz w:val="24"/>
              </w:rPr>
              <w:t>сторона</w:t>
            </w:r>
            <w:r>
              <w:rPr>
                <w:i/>
                <w:spacing w:val="-1"/>
                <w:sz w:val="24"/>
              </w:rPr>
              <w:t xml:space="preserve"> </w:t>
            </w:r>
            <w:r>
              <w:rPr>
                <w:i/>
                <w:spacing w:val="-4"/>
                <w:sz w:val="24"/>
              </w:rPr>
              <w:t>речи</w:t>
            </w:r>
          </w:p>
        </w:tc>
      </w:tr>
      <w:tr w14:paraId="0AA30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45C9A82B">
            <w:pPr>
              <w:pStyle w:val="9"/>
              <w:spacing w:before="138"/>
              <w:rPr>
                <w:b/>
                <w:sz w:val="24"/>
              </w:rPr>
            </w:pPr>
          </w:p>
          <w:p w14:paraId="3ED9DFF1">
            <w:pPr>
              <w:pStyle w:val="9"/>
              <w:ind w:right="168"/>
              <w:jc w:val="right"/>
              <w:rPr>
                <w:sz w:val="24"/>
              </w:rPr>
            </w:pPr>
            <w:r>
              <w:rPr>
                <w:spacing w:val="-2"/>
                <w:sz w:val="24"/>
              </w:rPr>
              <w:t>2.1.1</w:t>
            </w:r>
          </w:p>
        </w:tc>
        <w:tc>
          <w:tcPr>
            <w:tcW w:w="8153" w:type="dxa"/>
          </w:tcPr>
          <w:p w14:paraId="1A929A28">
            <w:pPr>
              <w:pStyle w:val="9"/>
              <w:spacing w:before="30" w:line="333" w:lineRule="auto"/>
              <w:ind w:left="472" w:right="119"/>
              <w:jc w:val="both"/>
              <w:rPr>
                <w:sz w:val="24"/>
              </w:rPr>
            </w:pPr>
            <w:r>
              <w:rPr>
                <w:sz w:val="24"/>
              </w:rPr>
              <w:t>Нормы произношения: долгота и краткость гласных, отсутствие оглушения звонких согласных в конце слога или слова, отсутствие смягчения</w:t>
            </w:r>
            <w:r>
              <w:rPr>
                <w:spacing w:val="-4"/>
                <w:sz w:val="24"/>
              </w:rPr>
              <w:t xml:space="preserve"> </w:t>
            </w:r>
            <w:r>
              <w:rPr>
                <w:sz w:val="24"/>
              </w:rPr>
              <w:t>согласных</w:t>
            </w:r>
            <w:r>
              <w:rPr>
                <w:spacing w:val="-10"/>
                <w:sz w:val="24"/>
              </w:rPr>
              <w:t xml:space="preserve"> </w:t>
            </w:r>
            <w:r>
              <w:rPr>
                <w:sz w:val="24"/>
              </w:rPr>
              <w:t>перед</w:t>
            </w:r>
            <w:r>
              <w:rPr>
                <w:spacing w:val="-8"/>
                <w:sz w:val="24"/>
              </w:rPr>
              <w:t xml:space="preserve"> </w:t>
            </w:r>
            <w:r>
              <w:rPr>
                <w:sz w:val="24"/>
              </w:rPr>
              <w:t>гласными.</w:t>
            </w:r>
            <w:r>
              <w:rPr>
                <w:spacing w:val="-3"/>
                <w:sz w:val="24"/>
              </w:rPr>
              <w:t xml:space="preserve"> </w:t>
            </w:r>
            <w:r>
              <w:rPr>
                <w:sz w:val="24"/>
              </w:rPr>
              <w:t>Связующее</w:t>
            </w:r>
            <w:r>
              <w:rPr>
                <w:spacing w:val="-1"/>
                <w:sz w:val="24"/>
              </w:rPr>
              <w:t xml:space="preserve"> </w:t>
            </w:r>
            <w:r>
              <w:rPr>
                <w:sz w:val="24"/>
              </w:rPr>
              <w:t>«r»</w:t>
            </w:r>
            <w:r>
              <w:rPr>
                <w:spacing w:val="-10"/>
                <w:sz w:val="24"/>
              </w:rPr>
              <w:t xml:space="preserve"> </w:t>
            </w:r>
            <w:r>
              <w:rPr>
                <w:sz w:val="24"/>
              </w:rPr>
              <w:t>(</w:t>
            </w:r>
            <w:r>
              <w:rPr>
                <w:i/>
                <w:sz w:val="24"/>
              </w:rPr>
              <w:t>there</w:t>
            </w:r>
            <w:r>
              <w:rPr>
                <w:i/>
                <w:spacing w:val="-3"/>
                <w:sz w:val="24"/>
              </w:rPr>
              <w:t xml:space="preserve"> </w:t>
            </w:r>
            <w:r>
              <w:rPr>
                <w:i/>
                <w:sz w:val="24"/>
              </w:rPr>
              <w:t>is</w:t>
            </w:r>
            <w:r>
              <w:rPr>
                <w:i/>
                <w:spacing w:val="-4"/>
                <w:sz w:val="24"/>
              </w:rPr>
              <w:t xml:space="preserve"> </w:t>
            </w:r>
            <w:r>
              <w:rPr>
                <w:i/>
                <w:sz w:val="24"/>
              </w:rPr>
              <w:t>/</w:t>
            </w:r>
            <w:r>
              <w:rPr>
                <w:i/>
                <w:spacing w:val="-5"/>
                <w:sz w:val="24"/>
              </w:rPr>
              <w:t xml:space="preserve"> </w:t>
            </w:r>
            <w:r>
              <w:rPr>
                <w:i/>
                <w:sz w:val="24"/>
              </w:rPr>
              <w:t>there</w:t>
            </w:r>
            <w:r>
              <w:rPr>
                <w:i/>
                <w:spacing w:val="-3"/>
                <w:sz w:val="24"/>
              </w:rPr>
              <w:t xml:space="preserve"> </w:t>
            </w:r>
            <w:r>
              <w:rPr>
                <w:i/>
                <w:sz w:val="24"/>
              </w:rPr>
              <w:t>are</w:t>
            </w:r>
            <w:r>
              <w:rPr>
                <w:sz w:val="24"/>
              </w:rPr>
              <w:t>)</w:t>
            </w:r>
          </w:p>
        </w:tc>
      </w:tr>
      <w:tr w14:paraId="6695C5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1" w:hRule="atLeast"/>
        </w:trPr>
        <w:tc>
          <w:tcPr>
            <w:tcW w:w="1234" w:type="dxa"/>
          </w:tcPr>
          <w:p w14:paraId="033A43E1">
            <w:pPr>
              <w:pStyle w:val="9"/>
              <w:rPr>
                <w:b/>
                <w:sz w:val="24"/>
              </w:rPr>
            </w:pPr>
          </w:p>
          <w:p w14:paraId="58FE6581">
            <w:pPr>
              <w:pStyle w:val="9"/>
              <w:rPr>
                <w:b/>
                <w:sz w:val="24"/>
              </w:rPr>
            </w:pPr>
          </w:p>
          <w:p w14:paraId="543B22A0">
            <w:pPr>
              <w:pStyle w:val="9"/>
              <w:spacing w:before="162"/>
              <w:rPr>
                <w:b/>
                <w:sz w:val="24"/>
              </w:rPr>
            </w:pPr>
          </w:p>
          <w:p w14:paraId="197E0049">
            <w:pPr>
              <w:pStyle w:val="9"/>
              <w:spacing w:before="1"/>
              <w:ind w:right="168"/>
              <w:jc w:val="right"/>
              <w:rPr>
                <w:sz w:val="24"/>
              </w:rPr>
            </w:pPr>
            <w:r>
              <w:rPr>
                <w:spacing w:val="-2"/>
                <w:sz w:val="24"/>
              </w:rPr>
              <w:t>2.1.2</w:t>
            </w:r>
          </w:p>
        </w:tc>
        <w:tc>
          <w:tcPr>
            <w:tcW w:w="8153" w:type="dxa"/>
          </w:tcPr>
          <w:p w14:paraId="589F30AF">
            <w:pPr>
              <w:pStyle w:val="9"/>
              <w:spacing w:before="30" w:line="336" w:lineRule="auto"/>
              <w:ind w:left="472" w:right="89"/>
              <w:jc w:val="both"/>
              <w:rPr>
                <w:sz w:val="24"/>
              </w:rPr>
            </w:pPr>
            <w:r>
              <w:rPr>
                <w:sz w:val="24"/>
              </w:rPr>
              <w:t xml:space="preserve">Правила чтения: гласных в открытом и закрытом слоге в односложных словах, гласных в третьем типе слога (гласная + </w:t>
            </w:r>
            <w:r>
              <w:rPr>
                <w:i/>
                <w:sz w:val="24"/>
              </w:rPr>
              <w:t>r</w:t>
            </w:r>
            <w:r>
              <w:rPr>
                <w:sz w:val="24"/>
              </w:rPr>
              <w:t xml:space="preserve">); согласных; основных звуко-буквенных сочетаний, в частности сложных сочетаний букв (например, </w:t>
            </w:r>
            <w:r>
              <w:rPr>
                <w:i/>
                <w:sz w:val="24"/>
              </w:rPr>
              <w:t>tion</w:t>
            </w:r>
            <w:r>
              <w:rPr>
                <w:sz w:val="24"/>
              </w:rPr>
              <w:t xml:space="preserve">, </w:t>
            </w:r>
            <w:r>
              <w:rPr>
                <w:i/>
                <w:sz w:val="24"/>
              </w:rPr>
              <w:t>ight</w:t>
            </w:r>
            <w:r>
              <w:rPr>
                <w:sz w:val="24"/>
              </w:rPr>
              <w:t>) в односложных, двусложных и многосложных словах.</w:t>
            </w:r>
            <w:r>
              <w:rPr>
                <w:spacing w:val="33"/>
                <w:sz w:val="24"/>
              </w:rPr>
              <w:t xml:space="preserve"> </w:t>
            </w:r>
            <w:r>
              <w:rPr>
                <w:sz w:val="24"/>
              </w:rPr>
              <w:t>Выделение из слова некоторых звуко-буквенных сочетаний при</w:t>
            </w:r>
          </w:p>
          <w:p w14:paraId="4BD5D1CB">
            <w:pPr>
              <w:pStyle w:val="9"/>
              <w:spacing w:before="3"/>
              <w:ind w:left="472"/>
              <w:jc w:val="both"/>
              <w:rPr>
                <w:sz w:val="24"/>
              </w:rPr>
            </w:pPr>
            <w:r>
              <w:rPr>
                <w:sz w:val="24"/>
              </w:rPr>
              <w:t>анализе</w:t>
            </w:r>
            <w:r>
              <w:rPr>
                <w:spacing w:val="-14"/>
                <w:sz w:val="24"/>
              </w:rPr>
              <w:t xml:space="preserve"> </w:t>
            </w:r>
            <w:r>
              <w:rPr>
                <w:sz w:val="24"/>
              </w:rPr>
              <w:t>изученных</w:t>
            </w:r>
            <w:r>
              <w:rPr>
                <w:spacing w:val="-14"/>
                <w:sz w:val="24"/>
              </w:rPr>
              <w:t xml:space="preserve"> </w:t>
            </w:r>
            <w:r>
              <w:rPr>
                <w:spacing w:val="-4"/>
                <w:sz w:val="24"/>
              </w:rPr>
              <w:t>слов</w:t>
            </w:r>
          </w:p>
        </w:tc>
      </w:tr>
      <w:tr w14:paraId="62497A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23AB6C98">
            <w:pPr>
              <w:pStyle w:val="9"/>
              <w:spacing w:before="138"/>
              <w:rPr>
                <w:b/>
                <w:sz w:val="24"/>
              </w:rPr>
            </w:pPr>
          </w:p>
          <w:p w14:paraId="4187883A">
            <w:pPr>
              <w:pStyle w:val="9"/>
              <w:ind w:right="168"/>
              <w:jc w:val="right"/>
              <w:rPr>
                <w:sz w:val="24"/>
              </w:rPr>
            </w:pPr>
            <w:r>
              <w:rPr>
                <w:spacing w:val="-2"/>
                <w:sz w:val="24"/>
              </w:rPr>
              <w:t>2.1.3</w:t>
            </w:r>
          </w:p>
        </w:tc>
        <w:tc>
          <w:tcPr>
            <w:tcW w:w="8153" w:type="dxa"/>
          </w:tcPr>
          <w:p w14:paraId="6B0A916E">
            <w:pPr>
              <w:pStyle w:val="9"/>
              <w:spacing w:before="35" w:line="333" w:lineRule="auto"/>
              <w:ind w:left="472"/>
              <w:rPr>
                <w:sz w:val="24"/>
              </w:rPr>
            </w:pPr>
            <w:r>
              <w:rPr>
                <w:sz w:val="24"/>
              </w:rPr>
              <w:t>Чтение</w:t>
            </w:r>
            <w:r>
              <w:rPr>
                <w:spacing w:val="40"/>
                <w:sz w:val="24"/>
              </w:rPr>
              <w:t xml:space="preserve"> </w:t>
            </w:r>
            <w:r>
              <w:rPr>
                <w:sz w:val="24"/>
              </w:rPr>
              <w:t>новых</w:t>
            </w:r>
            <w:r>
              <w:rPr>
                <w:spacing w:val="40"/>
                <w:sz w:val="24"/>
              </w:rPr>
              <w:t xml:space="preserve"> </w:t>
            </w:r>
            <w:r>
              <w:rPr>
                <w:sz w:val="24"/>
              </w:rPr>
              <w:t>слов</w:t>
            </w:r>
            <w:r>
              <w:rPr>
                <w:spacing w:val="40"/>
                <w:sz w:val="24"/>
              </w:rPr>
              <w:t xml:space="preserve"> </w:t>
            </w:r>
            <w:r>
              <w:rPr>
                <w:sz w:val="24"/>
              </w:rPr>
              <w:t>согласно</w:t>
            </w:r>
            <w:r>
              <w:rPr>
                <w:spacing w:val="40"/>
                <w:sz w:val="24"/>
              </w:rPr>
              <w:t xml:space="preserve"> </w:t>
            </w:r>
            <w:r>
              <w:rPr>
                <w:sz w:val="24"/>
              </w:rPr>
              <w:t>основным</w:t>
            </w:r>
            <w:r>
              <w:rPr>
                <w:spacing w:val="40"/>
                <w:sz w:val="24"/>
              </w:rPr>
              <w:t xml:space="preserve"> </w:t>
            </w:r>
            <w:r>
              <w:rPr>
                <w:sz w:val="24"/>
              </w:rPr>
              <w:t>правилам</w:t>
            </w:r>
            <w:r>
              <w:rPr>
                <w:spacing w:val="40"/>
                <w:sz w:val="24"/>
              </w:rPr>
              <w:t xml:space="preserve"> </w:t>
            </w:r>
            <w:r>
              <w:rPr>
                <w:sz w:val="24"/>
              </w:rPr>
              <w:t>чтения</w:t>
            </w:r>
            <w:r>
              <w:rPr>
                <w:spacing w:val="40"/>
                <w:sz w:val="24"/>
              </w:rPr>
              <w:t xml:space="preserve"> </w:t>
            </w:r>
            <w:r>
              <w:rPr>
                <w:sz w:val="24"/>
              </w:rPr>
              <w:t>английского языка</w:t>
            </w:r>
            <w:r>
              <w:rPr>
                <w:spacing w:val="80"/>
                <w:sz w:val="24"/>
              </w:rPr>
              <w:t xml:space="preserve"> </w:t>
            </w:r>
            <w:r>
              <w:rPr>
                <w:sz w:val="24"/>
              </w:rPr>
              <w:t>с</w:t>
            </w:r>
            <w:r>
              <w:rPr>
                <w:spacing w:val="78"/>
                <w:w w:val="150"/>
                <w:sz w:val="24"/>
              </w:rPr>
              <w:t xml:space="preserve"> </w:t>
            </w:r>
            <w:r>
              <w:rPr>
                <w:sz w:val="24"/>
              </w:rPr>
              <w:t>использованием</w:t>
            </w:r>
            <w:r>
              <w:rPr>
                <w:spacing w:val="80"/>
                <w:w w:val="150"/>
                <w:sz w:val="24"/>
              </w:rPr>
              <w:t xml:space="preserve"> </w:t>
            </w:r>
            <w:r>
              <w:rPr>
                <w:sz w:val="24"/>
              </w:rPr>
              <w:t>полной</w:t>
            </w:r>
            <w:r>
              <w:rPr>
                <w:spacing w:val="80"/>
                <w:sz w:val="24"/>
              </w:rPr>
              <w:t xml:space="preserve"> </w:t>
            </w:r>
            <w:r>
              <w:rPr>
                <w:sz w:val="24"/>
              </w:rPr>
              <w:t>или</w:t>
            </w:r>
            <w:r>
              <w:rPr>
                <w:spacing w:val="80"/>
                <w:w w:val="150"/>
                <w:sz w:val="24"/>
              </w:rPr>
              <w:t xml:space="preserve"> </w:t>
            </w:r>
            <w:r>
              <w:rPr>
                <w:sz w:val="24"/>
              </w:rPr>
              <w:t>частичной</w:t>
            </w:r>
            <w:r>
              <w:rPr>
                <w:spacing w:val="80"/>
                <w:w w:val="150"/>
                <w:sz w:val="24"/>
              </w:rPr>
              <w:t xml:space="preserve"> </w:t>
            </w:r>
            <w:r>
              <w:rPr>
                <w:sz w:val="24"/>
              </w:rPr>
              <w:t>транскрипции,</w:t>
            </w:r>
            <w:r>
              <w:rPr>
                <w:spacing w:val="80"/>
                <w:w w:val="150"/>
                <w:sz w:val="24"/>
              </w:rPr>
              <w:t xml:space="preserve"> </w:t>
            </w:r>
            <w:r>
              <w:rPr>
                <w:sz w:val="24"/>
              </w:rPr>
              <w:t>по</w:t>
            </w:r>
          </w:p>
          <w:p w14:paraId="59F022DF">
            <w:pPr>
              <w:pStyle w:val="9"/>
              <w:spacing w:before="6"/>
              <w:ind w:left="472"/>
              <w:rPr>
                <w:sz w:val="24"/>
              </w:rPr>
            </w:pPr>
            <w:r>
              <w:rPr>
                <w:spacing w:val="-2"/>
                <w:sz w:val="24"/>
              </w:rPr>
              <w:t>аналогии</w:t>
            </w:r>
          </w:p>
        </w:tc>
      </w:tr>
      <w:tr w14:paraId="04385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234" w:type="dxa"/>
          </w:tcPr>
          <w:p w14:paraId="48F4397F">
            <w:pPr>
              <w:pStyle w:val="9"/>
              <w:spacing w:before="227"/>
              <w:ind w:right="168"/>
              <w:jc w:val="right"/>
              <w:rPr>
                <w:sz w:val="24"/>
              </w:rPr>
            </w:pPr>
            <w:r>
              <w:rPr>
                <w:spacing w:val="-2"/>
                <w:sz w:val="24"/>
              </w:rPr>
              <w:t>2.1.4</w:t>
            </w:r>
          </w:p>
        </w:tc>
        <w:tc>
          <w:tcPr>
            <w:tcW w:w="8153" w:type="dxa"/>
          </w:tcPr>
          <w:p w14:paraId="6E309ED0">
            <w:pPr>
              <w:pStyle w:val="9"/>
              <w:spacing w:before="30"/>
              <w:ind w:left="472"/>
              <w:rPr>
                <w:sz w:val="24"/>
              </w:rPr>
            </w:pPr>
            <w:r>
              <w:rPr>
                <w:sz w:val="24"/>
              </w:rPr>
              <w:t>Знаки</w:t>
            </w:r>
            <w:r>
              <w:rPr>
                <w:spacing w:val="25"/>
                <w:sz w:val="24"/>
              </w:rPr>
              <w:t xml:space="preserve">  </w:t>
            </w:r>
            <w:r>
              <w:rPr>
                <w:sz w:val="24"/>
              </w:rPr>
              <w:t>английской</w:t>
            </w:r>
            <w:r>
              <w:rPr>
                <w:spacing w:val="25"/>
                <w:sz w:val="24"/>
              </w:rPr>
              <w:t xml:space="preserve">  </w:t>
            </w:r>
            <w:r>
              <w:rPr>
                <w:sz w:val="24"/>
              </w:rPr>
              <w:t>транскрипции;</w:t>
            </w:r>
            <w:r>
              <w:rPr>
                <w:spacing w:val="70"/>
                <w:w w:val="150"/>
                <w:sz w:val="24"/>
              </w:rPr>
              <w:t xml:space="preserve"> </w:t>
            </w:r>
            <w:r>
              <w:rPr>
                <w:sz w:val="24"/>
              </w:rPr>
              <w:t>отличие</w:t>
            </w:r>
            <w:r>
              <w:rPr>
                <w:spacing w:val="73"/>
                <w:w w:val="150"/>
                <w:sz w:val="24"/>
              </w:rPr>
              <w:t xml:space="preserve"> </w:t>
            </w:r>
            <w:r>
              <w:rPr>
                <w:sz w:val="24"/>
              </w:rPr>
              <w:t>их</w:t>
            </w:r>
            <w:r>
              <w:rPr>
                <w:spacing w:val="73"/>
                <w:w w:val="150"/>
                <w:sz w:val="24"/>
              </w:rPr>
              <w:t xml:space="preserve"> </w:t>
            </w:r>
            <w:r>
              <w:rPr>
                <w:sz w:val="24"/>
              </w:rPr>
              <w:t>от</w:t>
            </w:r>
            <w:r>
              <w:rPr>
                <w:spacing w:val="26"/>
                <w:sz w:val="24"/>
              </w:rPr>
              <w:t xml:space="preserve">  </w:t>
            </w:r>
            <w:r>
              <w:rPr>
                <w:sz w:val="24"/>
              </w:rPr>
              <w:t>букв</w:t>
            </w:r>
            <w:r>
              <w:rPr>
                <w:spacing w:val="30"/>
                <w:sz w:val="24"/>
              </w:rPr>
              <w:t xml:space="preserve">  </w:t>
            </w:r>
            <w:r>
              <w:rPr>
                <w:spacing w:val="-2"/>
                <w:sz w:val="24"/>
              </w:rPr>
              <w:t>английского</w:t>
            </w:r>
          </w:p>
          <w:p w14:paraId="210C0114">
            <w:pPr>
              <w:pStyle w:val="9"/>
              <w:spacing w:before="113"/>
              <w:ind w:left="472"/>
              <w:rPr>
                <w:sz w:val="24"/>
              </w:rPr>
            </w:pPr>
            <w:r>
              <w:rPr>
                <w:sz w:val="24"/>
              </w:rPr>
              <w:t>алфавита.</w:t>
            </w:r>
            <w:r>
              <w:rPr>
                <w:spacing w:val="-10"/>
                <w:sz w:val="24"/>
              </w:rPr>
              <w:t xml:space="preserve"> </w:t>
            </w:r>
            <w:r>
              <w:rPr>
                <w:sz w:val="24"/>
              </w:rPr>
              <w:t>Фонетически</w:t>
            </w:r>
            <w:r>
              <w:rPr>
                <w:spacing w:val="-5"/>
                <w:sz w:val="24"/>
              </w:rPr>
              <w:t xml:space="preserve"> </w:t>
            </w:r>
            <w:r>
              <w:rPr>
                <w:sz w:val="24"/>
              </w:rPr>
              <w:t>корректное</w:t>
            </w:r>
            <w:r>
              <w:rPr>
                <w:spacing w:val="-22"/>
                <w:sz w:val="24"/>
              </w:rPr>
              <w:t xml:space="preserve"> </w:t>
            </w:r>
            <w:r>
              <w:rPr>
                <w:sz w:val="24"/>
              </w:rPr>
              <w:t>озвучивание</w:t>
            </w:r>
            <w:r>
              <w:rPr>
                <w:spacing w:val="-6"/>
                <w:sz w:val="24"/>
              </w:rPr>
              <w:t xml:space="preserve"> </w:t>
            </w:r>
            <w:r>
              <w:rPr>
                <w:sz w:val="24"/>
              </w:rPr>
              <w:t>знаков</w:t>
            </w:r>
            <w:r>
              <w:rPr>
                <w:spacing w:val="-4"/>
                <w:sz w:val="24"/>
              </w:rPr>
              <w:t xml:space="preserve"> </w:t>
            </w:r>
            <w:r>
              <w:rPr>
                <w:spacing w:val="-2"/>
                <w:sz w:val="24"/>
              </w:rPr>
              <w:t>транскрипции</w:t>
            </w:r>
          </w:p>
        </w:tc>
      </w:tr>
      <w:tr w14:paraId="71226D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8" w:hRule="atLeast"/>
        </w:trPr>
        <w:tc>
          <w:tcPr>
            <w:tcW w:w="1234" w:type="dxa"/>
          </w:tcPr>
          <w:p w14:paraId="74BDE219">
            <w:pPr>
              <w:pStyle w:val="9"/>
              <w:rPr>
                <w:b/>
                <w:sz w:val="24"/>
              </w:rPr>
            </w:pPr>
          </w:p>
          <w:p w14:paraId="249D9B80">
            <w:pPr>
              <w:pStyle w:val="9"/>
              <w:spacing w:before="251"/>
              <w:rPr>
                <w:b/>
                <w:sz w:val="24"/>
              </w:rPr>
            </w:pPr>
          </w:p>
          <w:p w14:paraId="4CC9A793">
            <w:pPr>
              <w:pStyle w:val="9"/>
              <w:ind w:right="168"/>
              <w:jc w:val="right"/>
              <w:rPr>
                <w:sz w:val="24"/>
              </w:rPr>
            </w:pPr>
            <w:r>
              <w:rPr>
                <w:spacing w:val="-2"/>
                <w:sz w:val="24"/>
              </w:rPr>
              <w:t>2.1.5</w:t>
            </w:r>
          </w:p>
        </w:tc>
        <w:tc>
          <w:tcPr>
            <w:tcW w:w="8153" w:type="dxa"/>
          </w:tcPr>
          <w:p w14:paraId="51DE7A44">
            <w:pPr>
              <w:pStyle w:val="9"/>
              <w:spacing w:before="35" w:line="336" w:lineRule="auto"/>
              <w:ind w:left="472" w:right="98"/>
              <w:jc w:val="both"/>
              <w:rPr>
                <w:sz w:val="24"/>
              </w:rPr>
            </w:pPr>
            <w:r>
              <w:rPr>
                <w:sz w:val="24"/>
              </w:rPr>
              <w:t>Различение на слух и адекватное, без ошибок, ведущих к сбою в коммуникации,</w:t>
            </w:r>
            <w:r>
              <w:rPr>
                <w:spacing w:val="-1"/>
                <w:sz w:val="24"/>
              </w:rPr>
              <w:t xml:space="preserve"> </w:t>
            </w:r>
            <w:r>
              <w:rPr>
                <w:sz w:val="24"/>
              </w:rPr>
              <w:t>произнесение слов</w:t>
            </w:r>
            <w:r>
              <w:rPr>
                <w:spacing w:val="-5"/>
                <w:sz w:val="24"/>
              </w:rPr>
              <w:t xml:space="preserve"> </w:t>
            </w:r>
            <w:r>
              <w:rPr>
                <w:sz w:val="24"/>
              </w:rPr>
              <w:t>с</w:t>
            </w:r>
            <w:r>
              <w:rPr>
                <w:spacing w:val="-3"/>
                <w:sz w:val="24"/>
              </w:rPr>
              <w:t xml:space="preserve"> </w:t>
            </w:r>
            <w:r>
              <w:rPr>
                <w:sz w:val="24"/>
              </w:rPr>
              <w:t>соблюдением правильного ударения и фраз с соблюдением их ритмико-интонационных особенностей, в том числе</w:t>
            </w:r>
            <w:r>
              <w:rPr>
                <w:spacing w:val="39"/>
                <w:sz w:val="24"/>
              </w:rPr>
              <w:t xml:space="preserve"> </w:t>
            </w:r>
            <w:r>
              <w:rPr>
                <w:sz w:val="24"/>
              </w:rPr>
              <w:t>соблюдение</w:t>
            </w:r>
            <w:r>
              <w:rPr>
                <w:spacing w:val="40"/>
                <w:sz w:val="24"/>
              </w:rPr>
              <w:t xml:space="preserve"> </w:t>
            </w:r>
            <w:r>
              <w:rPr>
                <w:sz w:val="24"/>
              </w:rPr>
              <w:t>правила отсутствия</w:t>
            </w:r>
            <w:r>
              <w:rPr>
                <w:spacing w:val="40"/>
                <w:sz w:val="24"/>
              </w:rPr>
              <w:t xml:space="preserve"> </w:t>
            </w:r>
            <w:r>
              <w:rPr>
                <w:sz w:val="24"/>
              </w:rPr>
              <w:t>ударения</w:t>
            </w:r>
            <w:r>
              <w:rPr>
                <w:spacing w:val="40"/>
                <w:sz w:val="24"/>
              </w:rPr>
              <w:t xml:space="preserve"> </w:t>
            </w:r>
            <w:r>
              <w:rPr>
                <w:sz w:val="24"/>
              </w:rPr>
              <w:t>на</w:t>
            </w:r>
            <w:r>
              <w:rPr>
                <w:spacing w:val="39"/>
                <w:sz w:val="24"/>
              </w:rPr>
              <w:t xml:space="preserve"> </w:t>
            </w:r>
            <w:r>
              <w:rPr>
                <w:sz w:val="24"/>
              </w:rPr>
              <w:t>служебных</w:t>
            </w:r>
            <w:r>
              <w:rPr>
                <w:spacing w:val="36"/>
                <w:sz w:val="24"/>
              </w:rPr>
              <w:t xml:space="preserve"> </w:t>
            </w:r>
            <w:r>
              <w:rPr>
                <w:sz w:val="24"/>
              </w:rPr>
              <w:t>словах;</w:t>
            </w:r>
          </w:p>
          <w:p w14:paraId="218DE704">
            <w:pPr>
              <w:pStyle w:val="9"/>
              <w:spacing w:before="1"/>
              <w:ind w:left="472"/>
              <w:jc w:val="both"/>
              <w:rPr>
                <w:sz w:val="24"/>
              </w:rPr>
            </w:pPr>
            <w:r>
              <w:rPr>
                <w:sz w:val="24"/>
              </w:rPr>
              <w:t>интонации</w:t>
            </w:r>
            <w:r>
              <w:rPr>
                <w:spacing w:val="-6"/>
                <w:sz w:val="24"/>
              </w:rPr>
              <w:t xml:space="preserve"> </w:t>
            </w:r>
            <w:r>
              <w:rPr>
                <w:spacing w:val="-2"/>
                <w:sz w:val="24"/>
              </w:rPr>
              <w:t>перечисления</w:t>
            </w:r>
          </w:p>
        </w:tc>
      </w:tr>
      <w:tr w14:paraId="6FA8A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34" w:type="dxa"/>
          </w:tcPr>
          <w:p w14:paraId="1AE6A42F">
            <w:pPr>
              <w:pStyle w:val="9"/>
              <w:spacing w:before="143"/>
              <w:rPr>
                <w:b/>
                <w:sz w:val="24"/>
              </w:rPr>
            </w:pPr>
          </w:p>
          <w:p w14:paraId="5220CC8A">
            <w:pPr>
              <w:pStyle w:val="9"/>
              <w:ind w:right="168"/>
              <w:jc w:val="right"/>
              <w:rPr>
                <w:sz w:val="24"/>
              </w:rPr>
            </w:pPr>
            <w:r>
              <w:rPr>
                <w:spacing w:val="-2"/>
                <w:sz w:val="24"/>
              </w:rPr>
              <w:t>2.1.6</w:t>
            </w:r>
          </w:p>
        </w:tc>
        <w:tc>
          <w:tcPr>
            <w:tcW w:w="8153" w:type="dxa"/>
          </w:tcPr>
          <w:p w14:paraId="321E5B75">
            <w:pPr>
              <w:pStyle w:val="9"/>
              <w:tabs>
                <w:tab w:val="left" w:pos="3853"/>
                <w:tab w:val="left" w:pos="5951"/>
              </w:tabs>
              <w:spacing w:before="35" w:line="333" w:lineRule="auto"/>
              <w:ind w:left="472" w:right="128"/>
              <w:rPr>
                <w:sz w:val="24"/>
              </w:rPr>
            </w:pPr>
            <w:r>
              <w:rPr>
                <w:spacing w:val="-2"/>
                <w:sz w:val="24"/>
              </w:rPr>
              <w:t>Ритмико-интонационные</w:t>
            </w:r>
            <w:r>
              <w:rPr>
                <w:sz w:val="24"/>
              </w:rPr>
              <w:tab/>
            </w:r>
            <w:r>
              <w:rPr>
                <w:spacing w:val="-2"/>
                <w:sz w:val="24"/>
              </w:rPr>
              <w:t>особенности</w:t>
            </w:r>
            <w:r>
              <w:rPr>
                <w:sz w:val="24"/>
              </w:rPr>
              <w:tab/>
            </w:r>
            <w:r>
              <w:rPr>
                <w:spacing w:val="-4"/>
                <w:sz w:val="24"/>
              </w:rPr>
              <w:t xml:space="preserve">повествовательного, </w:t>
            </w:r>
            <w:r>
              <w:rPr>
                <w:sz w:val="24"/>
              </w:rPr>
              <w:t>побудительного</w:t>
            </w:r>
            <w:r>
              <w:rPr>
                <w:spacing w:val="80"/>
                <w:sz w:val="24"/>
              </w:rPr>
              <w:t xml:space="preserve"> </w:t>
            </w:r>
            <w:r>
              <w:rPr>
                <w:sz w:val="24"/>
              </w:rPr>
              <w:t>и</w:t>
            </w:r>
            <w:r>
              <w:rPr>
                <w:spacing w:val="80"/>
                <w:sz w:val="24"/>
              </w:rPr>
              <w:t xml:space="preserve"> </w:t>
            </w:r>
            <w:r>
              <w:rPr>
                <w:sz w:val="24"/>
              </w:rPr>
              <w:t>вопросительного</w:t>
            </w:r>
            <w:r>
              <w:rPr>
                <w:spacing w:val="80"/>
                <w:sz w:val="24"/>
              </w:rPr>
              <w:t xml:space="preserve"> </w:t>
            </w:r>
            <w:r>
              <w:rPr>
                <w:sz w:val="24"/>
              </w:rPr>
              <w:t>(общий</w:t>
            </w:r>
            <w:r>
              <w:rPr>
                <w:spacing w:val="80"/>
                <w:sz w:val="24"/>
              </w:rPr>
              <w:t xml:space="preserve"> </w:t>
            </w:r>
            <w:r>
              <w:rPr>
                <w:sz w:val="24"/>
              </w:rPr>
              <w:t>и</w:t>
            </w:r>
            <w:r>
              <w:rPr>
                <w:spacing w:val="80"/>
                <w:sz w:val="24"/>
              </w:rPr>
              <w:t xml:space="preserve"> </w:t>
            </w:r>
            <w:r>
              <w:rPr>
                <w:sz w:val="24"/>
              </w:rPr>
              <w:t>специальный</w:t>
            </w:r>
            <w:r>
              <w:rPr>
                <w:spacing w:val="80"/>
                <w:sz w:val="24"/>
              </w:rPr>
              <w:t xml:space="preserve"> </w:t>
            </w:r>
            <w:r>
              <w:rPr>
                <w:sz w:val="24"/>
              </w:rPr>
              <w:t>вопрос)</w:t>
            </w:r>
          </w:p>
          <w:p w14:paraId="239D52E8">
            <w:pPr>
              <w:pStyle w:val="9"/>
              <w:spacing w:before="5"/>
              <w:ind w:left="472"/>
              <w:rPr>
                <w:sz w:val="24"/>
              </w:rPr>
            </w:pPr>
            <w:r>
              <w:rPr>
                <w:spacing w:val="-2"/>
                <w:sz w:val="24"/>
              </w:rPr>
              <w:t>предложений</w:t>
            </w:r>
          </w:p>
        </w:tc>
      </w:tr>
      <w:tr w14:paraId="57209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34" w:type="dxa"/>
          </w:tcPr>
          <w:p w14:paraId="2EF7B6AB">
            <w:pPr>
              <w:pStyle w:val="9"/>
              <w:spacing w:before="35"/>
              <w:ind w:right="255"/>
              <w:jc w:val="right"/>
              <w:rPr>
                <w:i/>
                <w:sz w:val="24"/>
              </w:rPr>
            </w:pPr>
            <w:r>
              <w:rPr>
                <w:i/>
                <w:spacing w:val="-5"/>
                <w:sz w:val="24"/>
              </w:rPr>
              <w:t>2.2</w:t>
            </w:r>
          </w:p>
        </w:tc>
        <w:tc>
          <w:tcPr>
            <w:tcW w:w="8153" w:type="dxa"/>
          </w:tcPr>
          <w:p w14:paraId="42E07587">
            <w:pPr>
              <w:pStyle w:val="9"/>
              <w:spacing w:before="35"/>
              <w:ind w:left="472"/>
              <w:rPr>
                <w:i/>
                <w:sz w:val="24"/>
              </w:rPr>
            </w:pPr>
            <w:r>
              <w:rPr>
                <w:i/>
                <w:sz w:val="24"/>
              </w:rPr>
              <w:t>Графика,</w:t>
            </w:r>
            <w:r>
              <w:rPr>
                <w:i/>
                <w:spacing w:val="7"/>
                <w:sz w:val="24"/>
              </w:rPr>
              <w:t xml:space="preserve"> </w:t>
            </w:r>
            <w:r>
              <w:rPr>
                <w:i/>
                <w:sz w:val="24"/>
              </w:rPr>
              <w:t>орфография</w:t>
            </w:r>
            <w:r>
              <w:rPr>
                <w:i/>
                <w:spacing w:val="-6"/>
                <w:sz w:val="24"/>
              </w:rPr>
              <w:t xml:space="preserve"> </w:t>
            </w:r>
            <w:r>
              <w:rPr>
                <w:i/>
                <w:sz w:val="24"/>
              </w:rPr>
              <w:t xml:space="preserve">и </w:t>
            </w:r>
            <w:r>
              <w:rPr>
                <w:i/>
                <w:spacing w:val="-2"/>
                <w:sz w:val="24"/>
              </w:rPr>
              <w:t>пунктуация</w:t>
            </w:r>
          </w:p>
        </w:tc>
      </w:tr>
      <w:tr w14:paraId="26F24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1FC32518">
            <w:pPr>
              <w:pStyle w:val="9"/>
              <w:spacing w:before="35"/>
              <w:ind w:right="168"/>
              <w:jc w:val="right"/>
              <w:rPr>
                <w:sz w:val="24"/>
              </w:rPr>
            </w:pPr>
            <w:r>
              <w:rPr>
                <w:spacing w:val="-2"/>
                <w:sz w:val="24"/>
              </w:rPr>
              <w:t>2.2.1</w:t>
            </w:r>
          </w:p>
        </w:tc>
        <w:tc>
          <w:tcPr>
            <w:tcW w:w="8153" w:type="dxa"/>
          </w:tcPr>
          <w:p w14:paraId="2412CA18">
            <w:pPr>
              <w:pStyle w:val="9"/>
              <w:spacing w:before="35"/>
              <w:ind w:left="472"/>
              <w:rPr>
                <w:sz w:val="24"/>
              </w:rPr>
            </w:pPr>
            <w:r>
              <w:rPr>
                <w:sz w:val="24"/>
              </w:rPr>
              <w:t>Правильное</w:t>
            </w:r>
            <w:r>
              <w:rPr>
                <w:spacing w:val="-14"/>
                <w:sz w:val="24"/>
              </w:rPr>
              <w:t xml:space="preserve"> </w:t>
            </w:r>
            <w:r>
              <w:rPr>
                <w:sz w:val="24"/>
              </w:rPr>
              <w:t>написание</w:t>
            </w:r>
            <w:r>
              <w:rPr>
                <w:spacing w:val="-12"/>
                <w:sz w:val="24"/>
              </w:rPr>
              <w:t xml:space="preserve"> </w:t>
            </w:r>
            <w:r>
              <w:rPr>
                <w:sz w:val="24"/>
              </w:rPr>
              <w:t>изученных</w:t>
            </w:r>
            <w:r>
              <w:rPr>
                <w:spacing w:val="-15"/>
                <w:sz w:val="24"/>
              </w:rPr>
              <w:t xml:space="preserve"> </w:t>
            </w:r>
            <w:r>
              <w:rPr>
                <w:spacing w:val="-4"/>
                <w:sz w:val="24"/>
              </w:rPr>
              <w:t>слов</w:t>
            </w:r>
          </w:p>
        </w:tc>
      </w:tr>
      <w:tr w14:paraId="40CC1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028D78A7">
            <w:pPr>
              <w:pStyle w:val="9"/>
              <w:spacing w:before="143"/>
              <w:rPr>
                <w:b/>
                <w:sz w:val="24"/>
              </w:rPr>
            </w:pPr>
          </w:p>
          <w:p w14:paraId="5716DE0C">
            <w:pPr>
              <w:pStyle w:val="9"/>
              <w:ind w:right="168"/>
              <w:jc w:val="right"/>
              <w:rPr>
                <w:sz w:val="24"/>
              </w:rPr>
            </w:pPr>
            <w:r>
              <w:rPr>
                <w:spacing w:val="-2"/>
                <w:sz w:val="24"/>
              </w:rPr>
              <w:t>2.2.2</w:t>
            </w:r>
          </w:p>
        </w:tc>
        <w:tc>
          <w:tcPr>
            <w:tcW w:w="8153" w:type="dxa"/>
          </w:tcPr>
          <w:p w14:paraId="06F4E1AA">
            <w:pPr>
              <w:pStyle w:val="9"/>
              <w:spacing w:before="30" w:line="333" w:lineRule="auto"/>
              <w:ind w:left="472" w:right="135"/>
              <w:rPr>
                <w:sz w:val="24"/>
              </w:rPr>
            </w:pPr>
            <w:r>
              <w:rPr>
                <w:sz w:val="24"/>
              </w:rPr>
              <w:t>Правильная</w:t>
            </w:r>
            <w:r>
              <w:rPr>
                <w:spacing w:val="36"/>
                <w:sz w:val="24"/>
              </w:rPr>
              <w:t xml:space="preserve"> </w:t>
            </w:r>
            <w:r>
              <w:rPr>
                <w:sz w:val="24"/>
              </w:rPr>
              <w:t>расстановка</w:t>
            </w:r>
            <w:r>
              <w:rPr>
                <w:spacing w:val="39"/>
                <w:sz w:val="24"/>
              </w:rPr>
              <w:t xml:space="preserve"> </w:t>
            </w:r>
            <w:r>
              <w:rPr>
                <w:sz w:val="24"/>
              </w:rPr>
              <w:t>знаков</w:t>
            </w:r>
            <w:r>
              <w:rPr>
                <w:spacing w:val="37"/>
                <w:sz w:val="24"/>
              </w:rPr>
              <w:t xml:space="preserve"> </w:t>
            </w:r>
            <w:r>
              <w:rPr>
                <w:sz w:val="24"/>
              </w:rPr>
              <w:t>препинания:</w:t>
            </w:r>
            <w:r>
              <w:rPr>
                <w:spacing w:val="27"/>
                <w:sz w:val="24"/>
              </w:rPr>
              <w:t xml:space="preserve"> </w:t>
            </w:r>
            <w:r>
              <w:rPr>
                <w:sz w:val="24"/>
              </w:rPr>
              <w:t>точки,</w:t>
            </w:r>
            <w:r>
              <w:rPr>
                <w:spacing w:val="28"/>
                <w:sz w:val="24"/>
              </w:rPr>
              <w:t xml:space="preserve"> </w:t>
            </w:r>
            <w:r>
              <w:rPr>
                <w:sz w:val="24"/>
              </w:rPr>
              <w:t>вопросительного</w:t>
            </w:r>
            <w:r>
              <w:rPr>
                <w:spacing w:val="40"/>
                <w:sz w:val="24"/>
              </w:rPr>
              <w:t xml:space="preserve"> </w:t>
            </w:r>
            <w:r>
              <w:rPr>
                <w:sz w:val="24"/>
              </w:rPr>
              <w:t>и восклицательного знаков в конце предложения, запятой при обращении</w:t>
            </w:r>
            <w:r>
              <w:rPr>
                <w:spacing w:val="40"/>
                <w:sz w:val="24"/>
              </w:rPr>
              <w:t xml:space="preserve"> </w:t>
            </w:r>
            <w:r>
              <w:rPr>
                <w:sz w:val="24"/>
              </w:rPr>
              <w:t>и перечислении</w:t>
            </w:r>
          </w:p>
        </w:tc>
      </w:tr>
      <w:tr w14:paraId="3E34C6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34" w:type="dxa"/>
          </w:tcPr>
          <w:p w14:paraId="1EA18272">
            <w:pPr>
              <w:pStyle w:val="9"/>
              <w:spacing w:before="30"/>
              <w:ind w:right="168"/>
              <w:jc w:val="right"/>
              <w:rPr>
                <w:sz w:val="24"/>
              </w:rPr>
            </w:pPr>
            <w:r>
              <w:rPr>
                <w:spacing w:val="-2"/>
                <w:sz w:val="24"/>
              </w:rPr>
              <w:t>2.2.3</w:t>
            </w:r>
          </w:p>
        </w:tc>
        <w:tc>
          <w:tcPr>
            <w:tcW w:w="8153" w:type="dxa"/>
          </w:tcPr>
          <w:p w14:paraId="45F08FD7">
            <w:pPr>
              <w:pStyle w:val="9"/>
              <w:spacing w:before="30"/>
              <w:ind w:left="472"/>
              <w:rPr>
                <w:sz w:val="24"/>
              </w:rPr>
            </w:pPr>
            <w:r>
              <w:rPr>
                <w:sz w:val="24"/>
              </w:rPr>
              <w:t>Правильное</w:t>
            </w:r>
            <w:r>
              <w:rPr>
                <w:spacing w:val="49"/>
                <w:w w:val="150"/>
                <w:sz w:val="24"/>
              </w:rPr>
              <w:t xml:space="preserve"> </w:t>
            </w:r>
            <w:r>
              <w:rPr>
                <w:sz w:val="24"/>
              </w:rPr>
              <w:t>использование</w:t>
            </w:r>
            <w:r>
              <w:rPr>
                <w:spacing w:val="57"/>
                <w:w w:val="150"/>
                <w:sz w:val="24"/>
              </w:rPr>
              <w:t xml:space="preserve"> </w:t>
            </w:r>
            <w:r>
              <w:rPr>
                <w:sz w:val="24"/>
              </w:rPr>
              <w:t>знака</w:t>
            </w:r>
            <w:r>
              <w:rPr>
                <w:spacing w:val="61"/>
                <w:w w:val="150"/>
                <w:sz w:val="24"/>
              </w:rPr>
              <w:t xml:space="preserve"> </w:t>
            </w:r>
            <w:r>
              <w:rPr>
                <w:sz w:val="24"/>
              </w:rPr>
              <w:t>апострофа</w:t>
            </w:r>
            <w:r>
              <w:rPr>
                <w:spacing w:val="56"/>
                <w:w w:val="150"/>
                <w:sz w:val="24"/>
              </w:rPr>
              <w:t xml:space="preserve"> </w:t>
            </w:r>
            <w:r>
              <w:rPr>
                <w:sz w:val="24"/>
              </w:rPr>
              <w:t>в</w:t>
            </w:r>
            <w:r>
              <w:rPr>
                <w:spacing w:val="62"/>
                <w:w w:val="150"/>
                <w:sz w:val="24"/>
              </w:rPr>
              <w:t xml:space="preserve"> </w:t>
            </w:r>
            <w:r>
              <w:rPr>
                <w:sz w:val="24"/>
              </w:rPr>
              <w:t>сокращённых</w:t>
            </w:r>
            <w:r>
              <w:rPr>
                <w:spacing w:val="58"/>
                <w:w w:val="150"/>
                <w:sz w:val="24"/>
              </w:rPr>
              <w:t xml:space="preserve"> </w:t>
            </w:r>
            <w:r>
              <w:rPr>
                <w:spacing w:val="-2"/>
                <w:sz w:val="24"/>
              </w:rPr>
              <w:t>формах</w:t>
            </w:r>
          </w:p>
        </w:tc>
      </w:tr>
    </w:tbl>
    <w:p w14:paraId="75C97F1B">
      <w:pPr>
        <w:pStyle w:val="9"/>
        <w:spacing w:after="0"/>
        <w:rPr>
          <w:sz w:val="24"/>
        </w:rPr>
        <w:sectPr>
          <w:pgSz w:w="11910" w:h="16400"/>
          <w:pgMar w:top="1080" w:right="708" w:bottom="280" w:left="1700" w:header="720" w:footer="720" w:gutter="0"/>
          <w:cols w:space="720" w:num="1"/>
        </w:sectPr>
      </w:pPr>
    </w:p>
    <w:p w14:paraId="2BCF5383">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8153"/>
      </w:tblGrid>
      <w:tr w14:paraId="54EFD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1234" w:type="dxa"/>
          </w:tcPr>
          <w:p w14:paraId="5C96CF41">
            <w:pPr>
              <w:pStyle w:val="9"/>
              <w:rPr>
                <w:sz w:val="24"/>
              </w:rPr>
            </w:pPr>
          </w:p>
        </w:tc>
        <w:tc>
          <w:tcPr>
            <w:tcW w:w="8153" w:type="dxa"/>
          </w:tcPr>
          <w:p w14:paraId="60D44C3B">
            <w:pPr>
              <w:pStyle w:val="9"/>
              <w:tabs>
                <w:tab w:val="left" w:pos="2518"/>
                <w:tab w:val="left" w:pos="4837"/>
                <w:tab w:val="left" w:pos="5428"/>
                <w:tab w:val="left" w:pos="7094"/>
              </w:tabs>
              <w:spacing w:before="35"/>
              <w:ind w:left="472"/>
              <w:rPr>
                <w:sz w:val="24"/>
              </w:rPr>
            </w:pPr>
            <w:r>
              <w:rPr>
                <w:sz w:val="24"/>
              </w:rPr>
              <w:t>глагола-</w:t>
            </w:r>
            <w:r>
              <w:rPr>
                <w:spacing w:val="-2"/>
                <w:sz w:val="24"/>
              </w:rPr>
              <w:t>связки,</w:t>
            </w:r>
            <w:r>
              <w:rPr>
                <w:sz w:val="24"/>
              </w:rPr>
              <w:tab/>
            </w:r>
            <w:r>
              <w:rPr>
                <w:spacing w:val="-2"/>
                <w:sz w:val="24"/>
              </w:rPr>
              <w:t>вспомогательного</w:t>
            </w:r>
            <w:r>
              <w:rPr>
                <w:sz w:val="24"/>
              </w:rPr>
              <w:tab/>
            </w:r>
            <w:r>
              <w:rPr>
                <w:spacing w:val="-10"/>
                <w:sz w:val="24"/>
              </w:rPr>
              <w:t>и</w:t>
            </w:r>
            <w:r>
              <w:rPr>
                <w:sz w:val="24"/>
              </w:rPr>
              <w:tab/>
            </w:r>
            <w:r>
              <w:rPr>
                <w:spacing w:val="-2"/>
                <w:sz w:val="24"/>
              </w:rPr>
              <w:t>модального</w:t>
            </w:r>
            <w:r>
              <w:rPr>
                <w:sz w:val="24"/>
              </w:rPr>
              <w:tab/>
            </w:r>
            <w:r>
              <w:rPr>
                <w:spacing w:val="-2"/>
                <w:sz w:val="24"/>
              </w:rPr>
              <w:t>глаголов,</w:t>
            </w:r>
          </w:p>
          <w:p w14:paraId="6C4CF030">
            <w:pPr>
              <w:pStyle w:val="9"/>
              <w:spacing w:before="108"/>
              <w:ind w:left="472"/>
              <w:rPr>
                <w:sz w:val="24"/>
              </w:rPr>
            </w:pPr>
            <w:r>
              <w:rPr>
                <w:sz w:val="24"/>
              </w:rPr>
              <w:t>существительных</w:t>
            </w:r>
            <w:r>
              <w:rPr>
                <w:spacing w:val="-15"/>
                <w:sz w:val="24"/>
              </w:rPr>
              <w:t xml:space="preserve"> </w:t>
            </w:r>
            <w:r>
              <w:rPr>
                <w:sz w:val="24"/>
              </w:rPr>
              <w:t>в</w:t>
            </w:r>
            <w:r>
              <w:rPr>
                <w:spacing w:val="-12"/>
                <w:sz w:val="24"/>
              </w:rPr>
              <w:t xml:space="preserve"> </w:t>
            </w:r>
            <w:r>
              <w:rPr>
                <w:sz w:val="24"/>
              </w:rPr>
              <w:t>притяжательном</w:t>
            </w:r>
            <w:r>
              <w:rPr>
                <w:spacing w:val="-12"/>
                <w:sz w:val="24"/>
              </w:rPr>
              <w:t xml:space="preserve"> </w:t>
            </w:r>
            <w:r>
              <w:rPr>
                <w:sz w:val="24"/>
              </w:rPr>
              <w:t>падеже</w:t>
            </w:r>
            <w:r>
              <w:rPr>
                <w:spacing w:val="-15"/>
                <w:sz w:val="24"/>
              </w:rPr>
              <w:t xml:space="preserve"> </w:t>
            </w:r>
            <w:r>
              <w:rPr>
                <w:sz w:val="24"/>
              </w:rPr>
              <w:t>(Possessive</w:t>
            </w:r>
            <w:r>
              <w:rPr>
                <w:spacing w:val="-11"/>
                <w:sz w:val="24"/>
              </w:rPr>
              <w:t xml:space="preserve"> </w:t>
            </w:r>
            <w:r>
              <w:rPr>
                <w:spacing w:val="-2"/>
                <w:sz w:val="24"/>
              </w:rPr>
              <w:t>Case)</w:t>
            </w:r>
          </w:p>
        </w:tc>
      </w:tr>
      <w:tr w14:paraId="01CC7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6C4BCBF5">
            <w:pPr>
              <w:pStyle w:val="9"/>
              <w:spacing w:before="30"/>
              <w:ind w:right="255"/>
              <w:jc w:val="right"/>
              <w:rPr>
                <w:i/>
                <w:sz w:val="24"/>
              </w:rPr>
            </w:pPr>
            <w:r>
              <w:rPr>
                <w:i/>
                <w:spacing w:val="-5"/>
                <w:sz w:val="24"/>
              </w:rPr>
              <w:t>2.3</w:t>
            </w:r>
          </w:p>
        </w:tc>
        <w:tc>
          <w:tcPr>
            <w:tcW w:w="8153" w:type="dxa"/>
          </w:tcPr>
          <w:p w14:paraId="6AA41A72">
            <w:pPr>
              <w:pStyle w:val="9"/>
              <w:spacing w:before="30"/>
              <w:ind w:left="472"/>
              <w:rPr>
                <w:i/>
                <w:sz w:val="24"/>
              </w:rPr>
            </w:pPr>
            <w:r>
              <w:rPr>
                <w:i/>
                <w:sz w:val="24"/>
              </w:rPr>
              <w:t>Лексическая</w:t>
            </w:r>
            <w:r>
              <w:rPr>
                <w:i/>
                <w:spacing w:val="-8"/>
                <w:sz w:val="24"/>
              </w:rPr>
              <w:t xml:space="preserve"> </w:t>
            </w:r>
            <w:r>
              <w:rPr>
                <w:i/>
                <w:sz w:val="24"/>
              </w:rPr>
              <w:t>сторона</w:t>
            </w:r>
            <w:r>
              <w:rPr>
                <w:i/>
                <w:spacing w:val="-7"/>
                <w:sz w:val="24"/>
              </w:rPr>
              <w:t xml:space="preserve"> </w:t>
            </w:r>
            <w:r>
              <w:rPr>
                <w:i/>
                <w:spacing w:val="-4"/>
                <w:sz w:val="24"/>
              </w:rPr>
              <w:t>речи</w:t>
            </w:r>
          </w:p>
        </w:tc>
      </w:tr>
      <w:tr w14:paraId="5516D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234" w:type="dxa"/>
          </w:tcPr>
          <w:p w14:paraId="7F4B1DB3">
            <w:pPr>
              <w:pStyle w:val="9"/>
              <w:rPr>
                <w:b/>
                <w:sz w:val="24"/>
              </w:rPr>
            </w:pPr>
          </w:p>
          <w:p w14:paraId="29DF438A">
            <w:pPr>
              <w:pStyle w:val="9"/>
              <w:spacing w:before="54"/>
              <w:rPr>
                <w:b/>
                <w:sz w:val="24"/>
              </w:rPr>
            </w:pPr>
          </w:p>
          <w:p w14:paraId="508011BF">
            <w:pPr>
              <w:pStyle w:val="9"/>
              <w:spacing w:before="1"/>
              <w:ind w:right="168"/>
              <w:jc w:val="right"/>
              <w:rPr>
                <w:sz w:val="24"/>
              </w:rPr>
            </w:pPr>
            <w:r>
              <w:rPr>
                <w:spacing w:val="-2"/>
                <w:sz w:val="24"/>
              </w:rPr>
              <w:t>2.3.1</w:t>
            </w:r>
          </w:p>
        </w:tc>
        <w:tc>
          <w:tcPr>
            <w:tcW w:w="8153" w:type="dxa"/>
          </w:tcPr>
          <w:p w14:paraId="457FAE98">
            <w:pPr>
              <w:pStyle w:val="9"/>
              <w:spacing w:before="31" w:line="333" w:lineRule="auto"/>
              <w:ind w:left="472" w:right="97"/>
              <w:jc w:val="both"/>
              <w:rPr>
                <w:sz w:val="24"/>
              </w:rPr>
            </w:pPr>
            <w:r>
              <w:rPr>
                <w:sz w:val="24"/>
              </w:rPr>
              <w:t>Распознавание</w:t>
            </w:r>
            <w:r>
              <w:rPr>
                <w:spacing w:val="-8"/>
                <w:sz w:val="24"/>
              </w:rPr>
              <w:t xml:space="preserve"> </w:t>
            </w:r>
            <w:r>
              <w:rPr>
                <w:sz w:val="24"/>
              </w:rPr>
              <w:t>в</w:t>
            </w:r>
            <w:r>
              <w:rPr>
                <w:spacing w:val="-2"/>
                <w:sz w:val="24"/>
              </w:rPr>
              <w:t xml:space="preserve"> </w:t>
            </w:r>
            <w:r>
              <w:rPr>
                <w:sz w:val="24"/>
              </w:rPr>
              <w:t>письменном</w:t>
            </w:r>
            <w:r>
              <w:rPr>
                <w:spacing w:val="-1"/>
                <w:sz w:val="24"/>
              </w:rPr>
              <w:t xml:space="preserve"> </w:t>
            </w:r>
            <w:r>
              <w:rPr>
                <w:sz w:val="24"/>
              </w:rPr>
              <w:t>и</w:t>
            </w:r>
            <w:r>
              <w:rPr>
                <w:spacing w:val="-8"/>
                <w:sz w:val="24"/>
              </w:rPr>
              <w:t xml:space="preserve"> </w:t>
            </w:r>
            <w:r>
              <w:rPr>
                <w:sz w:val="24"/>
              </w:rPr>
              <w:t>звучащем тексте</w:t>
            </w:r>
            <w:r>
              <w:rPr>
                <w:spacing w:val="-4"/>
                <w:sz w:val="24"/>
              </w:rPr>
              <w:t xml:space="preserve"> </w:t>
            </w:r>
            <w:r>
              <w:rPr>
                <w:sz w:val="24"/>
              </w:rPr>
              <w:t>и употребление</w:t>
            </w:r>
            <w:r>
              <w:rPr>
                <w:spacing w:val="-3"/>
                <w:sz w:val="24"/>
              </w:rPr>
              <w:t xml:space="preserve"> </w:t>
            </w:r>
            <w:r>
              <w:rPr>
                <w:sz w:val="24"/>
              </w:rPr>
              <w:t>в устной и письменной речи не менее 500 лексических единиц (слов, словосочетаний,</w:t>
            </w:r>
            <w:r>
              <w:rPr>
                <w:spacing w:val="40"/>
                <w:sz w:val="24"/>
              </w:rPr>
              <w:t xml:space="preserve"> </w:t>
            </w:r>
            <w:r>
              <w:rPr>
                <w:sz w:val="24"/>
              </w:rPr>
              <w:t>речевых</w:t>
            </w:r>
            <w:r>
              <w:rPr>
                <w:spacing w:val="40"/>
                <w:sz w:val="24"/>
              </w:rPr>
              <w:t xml:space="preserve"> </w:t>
            </w:r>
            <w:r>
              <w:rPr>
                <w:sz w:val="24"/>
              </w:rPr>
              <w:t>клише),</w:t>
            </w:r>
            <w:r>
              <w:rPr>
                <w:spacing w:val="40"/>
                <w:sz w:val="24"/>
              </w:rPr>
              <w:t xml:space="preserve"> </w:t>
            </w:r>
            <w:r>
              <w:rPr>
                <w:sz w:val="24"/>
              </w:rPr>
              <w:t>обслуживающих</w:t>
            </w:r>
            <w:r>
              <w:rPr>
                <w:spacing w:val="40"/>
                <w:sz w:val="24"/>
              </w:rPr>
              <w:t xml:space="preserve"> </w:t>
            </w:r>
            <w:r>
              <w:rPr>
                <w:sz w:val="24"/>
              </w:rPr>
              <w:t>ситуации,</w:t>
            </w:r>
            <w:r>
              <w:rPr>
                <w:spacing w:val="40"/>
                <w:sz w:val="24"/>
              </w:rPr>
              <w:t xml:space="preserve"> </w:t>
            </w:r>
            <w:r>
              <w:rPr>
                <w:sz w:val="24"/>
              </w:rPr>
              <w:t>включая</w:t>
            </w:r>
          </w:p>
          <w:p w14:paraId="5800BB81">
            <w:pPr>
              <w:pStyle w:val="9"/>
              <w:spacing w:before="10"/>
              <w:ind w:left="472"/>
              <w:jc w:val="both"/>
              <w:rPr>
                <w:sz w:val="24"/>
              </w:rPr>
            </w:pPr>
            <w:r>
              <w:rPr>
                <w:sz w:val="24"/>
              </w:rPr>
              <w:t>350</w:t>
            </w:r>
            <w:r>
              <w:rPr>
                <w:spacing w:val="-6"/>
                <w:sz w:val="24"/>
              </w:rPr>
              <w:t xml:space="preserve"> </w:t>
            </w:r>
            <w:r>
              <w:rPr>
                <w:sz w:val="24"/>
              </w:rPr>
              <w:t>лексических</w:t>
            </w:r>
            <w:r>
              <w:rPr>
                <w:spacing w:val="-11"/>
                <w:sz w:val="24"/>
              </w:rPr>
              <w:t xml:space="preserve"> </w:t>
            </w:r>
            <w:r>
              <w:rPr>
                <w:sz w:val="24"/>
              </w:rPr>
              <w:t>единиц,</w:t>
            </w:r>
            <w:r>
              <w:rPr>
                <w:spacing w:val="2"/>
                <w:sz w:val="24"/>
              </w:rPr>
              <w:t xml:space="preserve"> </w:t>
            </w:r>
            <w:r>
              <w:rPr>
                <w:sz w:val="24"/>
              </w:rPr>
              <w:t>усвоенных</w:t>
            </w:r>
            <w:r>
              <w:rPr>
                <w:spacing w:val="-10"/>
                <w:sz w:val="24"/>
              </w:rPr>
              <w:t xml:space="preserve"> </w:t>
            </w:r>
            <w:r>
              <w:rPr>
                <w:sz w:val="24"/>
              </w:rPr>
              <w:t>в</w:t>
            </w:r>
            <w:r>
              <w:rPr>
                <w:spacing w:val="-5"/>
                <w:sz w:val="24"/>
              </w:rPr>
              <w:t xml:space="preserve"> </w:t>
            </w:r>
            <w:r>
              <w:rPr>
                <w:sz w:val="24"/>
              </w:rPr>
              <w:t>предыдущие</w:t>
            </w:r>
            <w:r>
              <w:rPr>
                <w:spacing w:val="-2"/>
                <w:sz w:val="24"/>
              </w:rPr>
              <w:t xml:space="preserve"> </w:t>
            </w:r>
            <w:r>
              <w:rPr>
                <w:sz w:val="24"/>
              </w:rPr>
              <w:t>два</w:t>
            </w:r>
            <w:r>
              <w:rPr>
                <w:spacing w:val="-15"/>
                <w:sz w:val="24"/>
              </w:rPr>
              <w:t xml:space="preserve"> </w:t>
            </w:r>
            <w:r>
              <w:rPr>
                <w:sz w:val="24"/>
              </w:rPr>
              <w:t>года</w:t>
            </w:r>
            <w:r>
              <w:rPr>
                <w:spacing w:val="-11"/>
                <w:sz w:val="24"/>
              </w:rPr>
              <w:t xml:space="preserve"> </w:t>
            </w:r>
            <w:r>
              <w:rPr>
                <w:spacing w:val="-2"/>
                <w:sz w:val="24"/>
              </w:rPr>
              <w:t>обучения</w:t>
            </w:r>
          </w:p>
        </w:tc>
      </w:tr>
      <w:tr w14:paraId="28AA3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9" w:hRule="atLeast"/>
        </w:trPr>
        <w:tc>
          <w:tcPr>
            <w:tcW w:w="1234" w:type="dxa"/>
          </w:tcPr>
          <w:p w14:paraId="4E529CF5">
            <w:pPr>
              <w:pStyle w:val="9"/>
              <w:rPr>
                <w:b/>
                <w:sz w:val="24"/>
              </w:rPr>
            </w:pPr>
          </w:p>
          <w:p w14:paraId="26CD9045">
            <w:pPr>
              <w:pStyle w:val="9"/>
              <w:spacing w:before="54"/>
              <w:rPr>
                <w:b/>
                <w:sz w:val="24"/>
              </w:rPr>
            </w:pPr>
          </w:p>
          <w:p w14:paraId="19EA5360">
            <w:pPr>
              <w:pStyle w:val="9"/>
              <w:ind w:right="168"/>
              <w:jc w:val="right"/>
              <w:rPr>
                <w:sz w:val="24"/>
              </w:rPr>
            </w:pPr>
            <w:r>
              <w:rPr>
                <w:spacing w:val="-2"/>
                <w:sz w:val="24"/>
              </w:rPr>
              <w:t>2.3.2</w:t>
            </w:r>
          </w:p>
        </w:tc>
        <w:tc>
          <w:tcPr>
            <w:tcW w:w="8153" w:type="dxa"/>
          </w:tcPr>
          <w:p w14:paraId="76FE664A">
            <w:pPr>
              <w:pStyle w:val="9"/>
              <w:spacing w:before="30" w:line="333" w:lineRule="auto"/>
              <w:ind w:left="472" w:right="86"/>
              <w:jc w:val="both"/>
              <w:rPr>
                <w:i/>
                <w:sz w:val="24"/>
              </w:rPr>
            </w:pPr>
            <w:r>
              <w:rPr>
                <w:sz w:val="24"/>
              </w:rPr>
              <w:t>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w:t>
            </w:r>
            <w:r>
              <w:rPr>
                <w:spacing w:val="32"/>
                <w:sz w:val="24"/>
              </w:rPr>
              <w:t xml:space="preserve"> </w:t>
            </w:r>
            <w:r>
              <w:rPr>
                <w:i/>
                <w:sz w:val="24"/>
              </w:rPr>
              <w:t>-er/-</w:t>
            </w:r>
          </w:p>
          <w:p w14:paraId="401D471C">
            <w:pPr>
              <w:pStyle w:val="9"/>
              <w:spacing w:before="11"/>
              <w:ind w:left="472"/>
              <w:jc w:val="both"/>
              <w:rPr>
                <w:sz w:val="24"/>
              </w:rPr>
            </w:pPr>
            <w:r>
              <w:rPr>
                <w:i/>
                <w:sz w:val="24"/>
              </w:rPr>
              <w:t>or</w:t>
            </w:r>
            <w:r>
              <w:rPr>
                <w:sz w:val="24"/>
              </w:rPr>
              <w:t>,</w:t>
            </w:r>
            <w:r>
              <w:rPr>
                <w:spacing w:val="-3"/>
                <w:sz w:val="24"/>
              </w:rPr>
              <w:t xml:space="preserve"> </w:t>
            </w:r>
            <w:r>
              <w:rPr>
                <w:i/>
                <w:sz w:val="24"/>
              </w:rPr>
              <w:t>-ist</w:t>
            </w:r>
            <w:r>
              <w:rPr>
                <w:sz w:val="24"/>
              </w:rPr>
              <w:t>:</w:t>
            </w:r>
            <w:r>
              <w:rPr>
                <w:spacing w:val="-8"/>
                <w:sz w:val="24"/>
              </w:rPr>
              <w:t xml:space="preserve"> </w:t>
            </w:r>
            <w:r>
              <w:rPr>
                <w:i/>
                <w:sz w:val="24"/>
              </w:rPr>
              <w:t>worker</w:t>
            </w:r>
            <w:r>
              <w:rPr>
                <w:sz w:val="24"/>
              </w:rPr>
              <w:t>,</w:t>
            </w:r>
            <w:r>
              <w:rPr>
                <w:spacing w:val="-2"/>
                <w:sz w:val="24"/>
              </w:rPr>
              <w:t xml:space="preserve"> </w:t>
            </w:r>
            <w:r>
              <w:rPr>
                <w:i/>
                <w:sz w:val="24"/>
              </w:rPr>
              <w:t>actor</w:t>
            </w:r>
            <w:r>
              <w:rPr>
                <w:sz w:val="24"/>
              </w:rPr>
              <w:t>,</w:t>
            </w:r>
            <w:r>
              <w:rPr>
                <w:spacing w:val="-3"/>
                <w:sz w:val="24"/>
              </w:rPr>
              <w:t xml:space="preserve"> </w:t>
            </w:r>
            <w:r>
              <w:rPr>
                <w:i/>
                <w:spacing w:val="-2"/>
                <w:sz w:val="24"/>
              </w:rPr>
              <w:t>artist</w:t>
            </w:r>
            <w:r>
              <w:rPr>
                <w:spacing w:val="-2"/>
                <w:sz w:val="24"/>
              </w:rPr>
              <w:t>)</w:t>
            </w:r>
          </w:p>
        </w:tc>
      </w:tr>
      <w:tr w14:paraId="4FCE1C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3F3455E3">
            <w:pPr>
              <w:pStyle w:val="9"/>
              <w:spacing w:before="138"/>
              <w:rPr>
                <w:b/>
                <w:sz w:val="24"/>
              </w:rPr>
            </w:pPr>
          </w:p>
          <w:p w14:paraId="17830CDC">
            <w:pPr>
              <w:pStyle w:val="9"/>
              <w:spacing w:before="1"/>
              <w:ind w:right="168"/>
              <w:jc w:val="right"/>
              <w:rPr>
                <w:sz w:val="24"/>
              </w:rPr>
            </w:pPr>
            <w:r>
              <w:rPr>
                <w:spacing w:val="-2"/>
                <w:sz w:val="24"/>
              </w:rPr>
              <w:t>2.3.3</w:t>
            </w:r>
          </w:p>
        </w:tc>
        <w:tc>
          <w:tcPr>
            <w:tcW w:w="8153" w:type="dxa"/>
          </w:tcPr>
          <w:p w14:paraId="39165EA9">
            <w:pPr>
              <w:pStyle w:val="9"/>
              <w:spacing w:before="35" w:line="333" w:lineRule="auto"/>
              <w:ind w:left="472" w:right="119"/>
              <w:rPr>
                <w:sz w:val="24"/>
              </w:rPr>
            </w:pPr>
            <w:r>
              <w:rPr>
                <w:sz w:val="24"/>
              </w:rPr>
              <w:t>Распознавание</w:t>
            </w:r>
            <w:r>
              <w:rPr>
                <w:spacing w:val="40"/>
                <w:sz w:val="24"/>
              </w:rPr>
              <w:t xml:space="preserve"> </w:t>
            </w:r>
            <w:r>
              <w:rPr>
                <w:sz w:val="24"/>
              </w:rPr>
              <w:t>и</w:t>
            </w:r>
            <w:r>
              <w:rPr>
                <w:spacing w:val="40"/>
                <w:sz w:val="24"/>
              </w:rPr>
              <w:t xml:space="preserve"> </w:t>
            </w:r>
            <w:r>
              <w:rPr>
                <w:sz w:val="24"/>
              </w:rPr>
              <w:t>употребление</w:t>
            </w:r>
            <w:r>
              <w:rPr>
                <w:spacing w:val="40"/>
                <w:sz w:val="24"/>
              </w:rPr>
              <w:t xml:space="preserve"> </w:t>
            </w:r>
            <w:r>
              <w:rPr>
                <w:sz w:val="24"/>
              </w:rPr>
              <w:t>в</w:t>
            </w:r>
            <w:r>
              <w:rPr>
                <w:spacing w:val="40"/>
                <w:sz w:val="24"/>
              </w:rPr>
              <w:t xml:space="preserve"> </w:t>
            </w:r>
            <w:r>
              <w:rPr>
                <w:sz w:val="24"/>
              </w:rPr>
              <w:t>устной</w:t>
            </w:r>
            <w:r>
              <w:rPr>
                <w:spacing w:val="8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речи</w:t>
            </w:r>
            <w:r>
              <w:rPr>
                <w:spacing w:val="40"/>
                <w:sz w:val="24"/>
              </w:rPr>
              <w:t xml:space="preserve"> </w:t>
            </w:r>
            <w:r>
              <w:rPr>
                <w:sz w:val="24"/>
              </w:rPr>
              <w:t>слов,</w:t>
            </w:r>
            <w:r>
              <w:rPr>
                <w:spacing w:val="80"/>
                <w:sz w:val="24"/>
              </w:rPr>
              <w:t xml:space="preserve"> </w:t>
            </w:r>
            <w:r>
              <w:rPr>
                <w:sz w:val="24"/>
              </w:rPr>
              <w:t>образованных</w:t>
            </w:r>
            <w:r>
              <w:rPr>
                <w:spacing w:val="-1"/>
                <w:sz w:val="24"/>
              </w:rPr>
              <w:t xml:space="preserve"> </w:t>
            </w:r>
            <w:r>
              <w:rPr>
                <w:sz w:val="24"/>
              </w:rPr>
              <w:t>с использованием основных способов словообразования –</w:t>
            </w:r>
          </w:p>
          <w:p w14:paraId="1BD00F38">
            <w:pPr>
              <w:pStyle w:val="9"/>
              <w:spacing w:before="6"/>
              <w:ind w:left="472"/>
              <w:rPr>
                <w:sz w:val="24"/>
              </w:rPr>
            </w:pPr>
            <w:r>
              <w:rPr>
                <w:sz w:val="24"/>
              </w:rPr>
              <w:t>конверсии</w:t>
            </w:r>
            <w:r>
              <w:rPr>
                <w:spacing w:val="-7"/>
                <w:sz w:val="24"/>
              </w:rPr>
              <w:t xml:space="preserve"> </w:t>
            </w:r>
            <w:r>
              <w:rPr>
                <w:sz w:val="24"/>
              </w:rPr>
              <w:t>(</w:t>
            </w:r>
            <w:r>
              <w:rPr>
                <w:i/>
                <w:sz w:val="24"/>
              </w:rPr>
              <w:t>to</w:t>
            </w:r>
            <w:r>
              <w:rPr>
                <w:i/>
                <w:spacing w:val="-3"/>
                <w:sz w:val="24"/>
              </w:rPr>
              <w:t xml:space="preserve"> </w:t>
            </w:r>
            <w:r>
              <w:rPr>
                <w:i/>
                <w:sz w:val="24"/>
              </w:rPr>
              <w:t>play</w:t>
            </w:r>
            <w:r>
              <w:rPr>
                <w:i/>
                <w:spacing w:val="3"/>
                <w:sz w:val="24"/>
              </w:rPr>
              <w:t xml:space="preserve"> </w:t>
            </w:r>
            <w:r>
              <w:rPr>
                <w:i/>
                <w:sz w:val="24"/>
              </w:rPr>
              <w:t>–</w:t>
            </w:r>
            <w:r>
              <w:rPr>
                <w:i/>
                <w:spacing w:val="-3"/>
                <w:sz w:val="24"/>
              </w:rPr>
              <w:t xml:space="preserve"> </w:t>
            </w:r>
            <w:r>
              <w:rPr>
                <w:i/>
                <w:sz w:val="24"/>
              </w:rPr>
              <w:t>a</w:t>
            </w:r>
            <w:r>
              <w:rPr>
                <w:i/>
                <w:spacing w:val="3"/>
                <w:sz w:val="24"/>
              </w:rPr>
              <w:t xml:space="preserve"> </w:t>
            </w:r>
            <w:r>
              <w:rPr>
                <w:i/>
                <w:spacing w:val="-2"/>
                <w:sz w:val="24"/>
              </w:rPr>
              <w:t>play</w:t>
            </w:r>
            <w:r>
              <w:rPr>
                <w:spacing w:val="-2"/>
                <w:sz w:val="24"/>
              </w:rPr>
              <w:t>)</w:t>
            </w:r>
          </w:p>
        </w:tc>
      </w:tr>
      <w:tr w14:paraId="057AEC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234" w:type="dxa"/>
          </w:tcPr>
          <w:p w14:paraId="08D86DD9">
            <w:pPr>
              <w:pStyle w:val="9"/>
              <w:spacing w:before="227"/>
              <w:ind w:right="168"/>
              <w:jc w:val="right"/>
              <w:rPr>
                <w:sz w:val="24"/>
              </w:rPr>
            </w:pPr>
            <w:r>
              <w:rPr>
                <w:spacing w:val="-2"/>
                <w:sz w:val="24"/>
              </w:rPr>
              <w:t>2.3.4</w:t>
            </w:r>
          </w:p>
        </w:tc>
        <w:tc>
          <w:tcPr>
            <w:tcW w:w="8153" w:type="dxa"/>
          </w:tcPr>
          <w:p w14:paraId="58FC6686">
            <w:pPr>
              <w:pStyle w:val="9"/>
              <w:spacing w:before="35"/>
              <w:ind w:left="472"/>
              <w:rPr>
                <w:sz w:val="24"/>
              </w:rPr>
            </w:pPr>
            <w:r>
              <w:rPr>
                <w:sz w:val="24"/>
              </w:rPr>
              <w:t>Использование</w:t>
            </w:r>
            <w:r>
              <w:rPr>
                <w:spacing w:val="-14"/>
                <w:sz w:val="24"/>
              </w:rPr>
              <w:t xml:space="preserve"> </w:t>
            </w:r>
            <w:r>
              <w:rPr>
                <w:sz w:val="24"/>
              </w:rPr>
              <w:t>языковой</w:t>
            </w:r>
            <w:r>
              <w:rPr>
                <w:spacing w:val="-7"/>
                <w:sz w:val="24"/>
              </w:rPr>
              <w:t xml:space="preserve"> </w:t>
            </w:r>
            <w:r>
              <w:rPr>
                <w:sz w:val="24"/>
              </w:rPr>
              <w:t>догадки</w:t>
            </w:r>
            <w:r>
              <w:rPr>
                <w:spacing w:val="-2"/>
                <w:sz w:val="24"/>
              </w:rPr>
              <w:t xml:space="preserve"> </w:t>
            </w:r>
            <w:r>
              <w:rPr>
                <w:sz w:val="24"/>
              </w:rPr>
              <w:t>для</w:t>
            </w:r>
            <w:r>
              <w:rPr>
                <w:spacing w:val="-8"/>
                <w:sz w:val="24"/>
              </w:rPr>
              <w:t xml:space="preserve"> </w:t>
            </w:r>
            <w:r>
              <w:rPr>
                <w:sz w:val="24"/>
              </w:rPr>
              <w:t>распознавания</w:t>
            </w:r>
            <w:r>
              <w:rPr>
                <w:spacing w:val="-5"/>
                <w:sz w:val="24"/>
              </w:rPr>
              <w:t xml:space="preserve"> </w:t>
            </w:r>
            <w:r>
              <w:rPr>
                <w:spacing w:val="-2"/>
                <w:sz w:val="24"/>
              </w:rPr>
              <w:t>интернациональных</w:t>
            </w:r>
          </w:p>
          <w:p w14:paraId="77B45F3F">
            <w:pPr>
              <w:pStyle w:val="9"/>
              <w:spacing w:before="108"/>
              <w:ind w:left="472"/>
              <w:rPr>
                <w:sz w:val="24"/>
              </w:rPr>
            </w:pPr>
            <w:r>
              <w:rPr>
                <w:sz w:val="24"/>
              </w:rPr>
              <w:t>слов</w:t>
            </w:r>
            <w:r>
              <w:rPr>
                <w:spacing w:val="-2"/>
                <w:sz w:val="24"/>
              </w:rPr>
              <w:t xml:space="preserve"> </w:t>
            </w:r>
            <w:r>
              <w:rPr>
                <w:sz w:val="24"/>
              </w:rPr>
              <w:t>(</w:t>
            </w:r>
            <w:r>
              <w:rPr>
                <w:i/>
                <w:sz w:val="24"/>
              </w:rPr>
              <w:t xml:space="preserve">pilot, </w:t>
            </w:r>
            <w:r>
              <w:rPr>
                <w:i/>
                <w:spacing w:val="-2"/>
                <w:sz w:val="24"/>
              </w:rPr>
              <w:t>film</w:t>
            </w:r>
            <w:r>
              <w:rPr>
                <w:spacing w:val="-2"/>
                <w:sz w:val="24"/>
              </w:rPr>
              <w:t>)</w:t>
            </w:r>
          </w:p>
        </w:tc>
      </w:tr>
      <w:tr w14:paraId="001BE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3" w:hRule="atLeast"/>
        </w:trPr>
        <w:tc>
          <w:tcPr>
            <w:tcW w:w="1234" w:type="dxa"/>
            <w:tcBorders>
              <w:bottom w:val="single" w:color="000000" w:sz="4" w:space="0"/>
            </w:tcBorders>
          </w:tcPr>
          <w:p w14:paraId="435772EE">
            <w:pPr>
              <w:pStyle w:val="9"/>
              <w:rPr>
                <w:b/>
                <w:sz w:val="24"/>
              </w:rPr>
            </w:pPr>
          </w:p>
          <w:p w14:paraId="533E69A3">
            <w:pPr>
              <w:pStyle w:val="9"/>
              <w:spacing w:before="59"/>
              <w:rPr>
                <w:b/>
                <w:sz w:val="24"/>
              </w:rPr>
            </w:pPr>
          </w:p>
          <w:p w14:paraId="03D74A95">
            <w:pPr>
              <w:pStyle w:val="9"/>
              <w:ind w:right="255"/>
              <w:jc w:val="right"/>
              <w:rPr>
                <w:i/>
                <w:sz w:val="24"/>
              </w:rPr>
            </w:pPr>
            <w:r>
              <w:rPr>
                <w:i/>
                <w:spacing w:val="-5"/>
                <w:sz w:val="24"/>
              </w:rPr>
              <w:t>2.4</w:t>
            </w:r>
          </w:p>
        </w:tc>
        <w:tc>
          <w:tcPr>
            <w:tcW w:w="8153" w:type="dxa"/>
            <w:tcBorders>
              <w:bottom w:val="single" w:color="000000" w:sz="4" w:space="0"/>
            </w:tcBorders>
          </w:tcPr>
          <w:p w14:paraId="44085DA3">
            <w:pPr>
              <w:pStyle w:val="9"/>
              <w:spacing w:before="30" w:line="333" w:lineRule="auto"/>
              <w:ind w:left="472" w:right="103"/>
              <w:jc w:val="both"/>
              <w:rPr>
                <w:sz w:val="24"/>
              </w:rPr>
            </w:pPr>
            <w:r>
              <w:rPr>
                <w:i/>
                <w:sz w:val="24"/>
              </w:rPr>
              <w:t xml:space="preserve">Грамматическая сторона речи </w:t>
            </w:r>
            <w:r>
              <w:rPr>
                <w:sz w:val="24"/>
              </w:rPr>
              <w:t>Распознавание</w:t>
            </w:r>
            <w:r>
              <w:rPr>
                <w:spacing w:val="-7"/>
                <w:sz w:val="24"/>
              </w:rPr>
              <w:t xml:space="preserve"> </w:t>
            </w:r>
            <w:r>
              <w:rPr>
                <w:sz w:val="24"/>
              </w:rPr>
              <w:t>в письменном</w:t>
            </w:r>
            <w:r>
              <w:rPr>
                <w:spacing w:val="-1"/>
                <w:sz w:val="24"/>
              </w:rPr>
              <w:t xml:space="preserve"> </w:t>
            </w:r>
            <w:r>
              <w:rPr>
                <w:sz w:val="24"/>
              </w:rPr>
              <w:t>и</w:t>
            </w:r>
            <w:r>
              <w:rPr>
                <w:spacing w:val="-2"/>
                <w:sz w:val="24"/>
              </w:rPr>
              <w:t xml:space="preserve"> </w:t>
            </w:r>
            <w:r>
              <w:rPr>
                <w:sz w:val="24"/>
              </w:rPr>
              <w:t>звучащем тексте и употребление в устной и письменной речи изученных морфологических</w:t>
            </w:r>
            <w:r>
              <w:rPr>
                <w:spacing w:val="80"/>
                <w:sz w:val="24"/>
              </w:rPr>
              <w:t xml:space="preserve"> </w:t>
            </w:r>
            <w:r>
              <w:rPr>
                <w:sz w:val="24"/>
              </w:rPr>
              <w:t>форм</w:t>
            </w:r>
            <w:r>
              <w:rPr>
                <w:spacing w:val="80"/>
                <w:sz w:val="24"/>
              </w:rPr>
              <w:t xml:space="preserve"> </w:t>
            </w:r>
            <w:r>
              <w:rPr>
                <w:sz w:val="24"/>
              </w:rPr>
              <w:t>и</w:t>
            </w:r>
            <w:r>
              <w:rPr>
                <w:spacing w:val="80"/>
                <w:sz w:val="24"/>
              </w:rPr>
              <w:t xml:space="preserve"> </w:t>
            </w:r>
            <w:r>
              <w:rPr>
                <w:sz w:val="24"/>
              </w:rPr>
              <w:t>синтаксических</w:t>
            </w:r>
            <w:r>
              <w:rPr>
                <w:spacing w:val="80"/>
                <w:sz w:val="24"/>
              </w:rPr>
              <w:t xml:space="preserve"> </w:t>
            </w:r>
            <w:r>
              <w:rPr>
                <w:sz w:val="24"/>
              </w:rPr>
              <w:t>конструкций</w:t>
            </w:r>
            <w:r>
              <w:rPr>
                <w:spacing w:val="80"/>
                <w:sz w:val="24"/>
              </w:rPr>
              <w:t xml:space="preserve"> </w:t>
            </w:r>
            <w:r>
              <w:rPr>
                <w:sz w:val="24"/>
              </w:rPr>
              <w:t>английского</w:t>
            </w:r>
          </w:p>
          <w:p w14:paraId="49CD5139">
            <w:pPr>
              <w:pStyle w:val="9"/>
              <w:spacing w:before="11"/>
              <w:ind w:left="472"/>
              <w:rPr>
                <w:sz w:val="24"/>
              </w:rPr>
            </w:pPr>
            <w:r>
              <w:rPr>
                <w:spacing w:val="-2"/>
                <w:sz w:val="24"/>
              </w:rPr>
              <w:t>языка</w:t>
            </w:r>
          </w:p>
        </w:tc>
      </w:tr>
      <w:tr w14:paraId="5C1AF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234" w:type="dxa"/>
            <w:tcBorders>
              <w:top w:val="single" w:color="000000" w:sz="4" w:space="0"/>
            </w:tcBorders>
          </w:tcPr>
          <w:p w14:paraId="1D1558E5">
            <w:pPr>
              <w:pStyle w:val="9"/>
              <w:spacing w:before="138"/>
              <w:rPr>
                <w:b/>
                <w:sz w:val="24"/>
              </w:rPr>
            </w:pPr>
          </w:p>
          <w:p w14:paraId="76F71AB3">
            <w:pPr>
              <w:pStyle w:val="9"/>
              <w:ind w:right="168"/>
              <w:jc w:val="right"/>
              <w:rPr>
                <w:sz w:val="24"/>
              </w:rPr>
            </w:pPr>
            <w:r>
              <w:rPr>
                <w:spacing w:val="-2"/>
                <w:sz w:val="24"/>
              </w:rPr>
              <w:t>2.4.1</w:t>
            </w:r>
          </w:p>
        </w:tc>
        <w:tc>
          <w:tcPr>
            <w:tcW w:w="8153" w:type="dxa"/>
            <w:tcBorders>
              <w:top w:val="single" w:color="000000" w:sz="4" w:space="0"/>
            </w:tcBorders>
          </w:tcPr>
          <w:p w14:paraId="78D0BF28">
            <w:pPr>
              <w:pStyle w:val="9"/>
              <w:spacing w:before="25" w:line="336" w:lineRule="auto"/>
              <w:ind w:left="472" w:right="97"/>
              <w:jc w:val="both"/>
              <w:rPr>
                <w:sz w:val="24"/>
              </w:rPr>
            </w:pPr>
            <w:r>
              <w:rPr>
                <w:sz w:val="24"/>
              </w:rPr>
              <w:t>Глаголы в Present/Past Simple Tense, Present Continuous Tense в повествовательных (утвердительных и отрицательных) и</w:t>
            </w:r>
            <w:r>
              <w:rPr>
                <w:spacing w:val="40"/>
                <w:sz w:val="24"/>
              </w:rPr>
              <w:t xml:space="preserve"> </w:t>
            </w:r>
            <w:r>
              <w:rPr>
                <w:sz w:val="24"/>
              </w:rPr>
              <w:t>вопросительных (общий и специальный вопросы) предложениях</w:t>
            </w:r>
          </w:p>
        </w:tc>
      </w:tr>
      <w:tr w14:paraId="4C052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63FBE3E6">
            <w:pPr>
              <w:pStyle w:val="9"/>
              <w:spacing w:before="30"/>
              <w:ind w:right="168"/>
              <w:jc w:val="right"/>
              <w:rPr>
                <w:sz w:val="24"/>
              </w:rPr>
            </w:pPr>
            <w:r>
              <w:rPr>
                <w:spacing w:val="-2"/>
                <w:sz w:val="24"/>
              </w:rPr>
              <w:t>2.4.2</w:t>
            </w:r>
          </w:p>
        </w:tc>
        <w:tc>
          <w:tcPr>
            <w:tcW w:w="8153" w:type="dxa"/>
          </w:tcPr>
          <w:p w14:paraId="4596340E">
            <w:pPr>
              <w:pStyle w:val="9"/>
              <w:spacing w:before="30"/>
              <w:ind w:left="472"/>
              <w:rPr>
                <w:i/>
                <w:sz w:val="24"/>
              </w:rPr>
            </w:pPr>
            <w:r>
              <w:rPr>
                <w:sz w:val="24"/>
              </w:rPr>
              <w:t>Модальные</w:t>
            </w:r>
            <w:r>
              <w:rPr>
                <w:spacing w:val="-10"/>
                <w:sz w:val="24"/>
              </w:rPr>
              <w:t xml:space="preserve"> </w:t>
            </w:r>
            <w:r>
              <w:rPr>
                <w:sz w:val="24"/>
              </w:rPr>
              <w:t>глаголы</w:t>
            </w:r>
            <w:r>
              <w:rPr>
                <w:spacing w:val="2"/>
                <w:sz w:val="24"/>
              </w:rPr>
              <w:t xml:space="preserve"> </w:t>
            </w:r>
            <w:r>
              <w:rPr>
                <w:i/>
                <w:sz w:val="24"/>
              </w:rPr>
              <w:t>must</w:t>
            </w:r>
            <w:r>
              <w:rPr>
                <w:i/>
                <w:spacing w:val="-4"/>
                <w:sz w:val="24"/>
              </w:rPr>
              <w:t xml:space="preserve"> </w:t>
            </w:r>
            <w:r>
              <w:rPr>
                <w:sz w:val="24"/>
              </w:rPr>
              <w:t xml:space="preserve">и </w:t>
            </w:r>
            <w:r>
              <w:rPr>
                <w:i/>
                <w:sz w:val="24"/>
              </w:rPr>
              <w:t>have</w:t>
            </w:r>
            <w:r>
              <w:rPr>
                <w:i/>
                <w:spacing w:val="-5"/>
                <w:sz w:val="24"/>
              </w:rPr>
              <w:t xml:space="preserve"> to</w:t>
            </w:r>
          </w:p>
        </w:tc>
      </w:tr>
      <w:tr w14:paraId="11459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23F07A4E">
            <w:pPr>
              <w:pStyle w:val="9"/>
              <w:spacing w:before="138"/>
              <w:rPr>
                <w:b/>
                <w:sz w:val="24"/>
              </w:rPr>
            </w:pPr>
          </w:p>
          <w:p w14:paraId="205DBDDC">
            <w:pPr>
              <w:pStyle w:val="9"/>
              <w:spacing w:before="1"/>
              <w:ind w:right="168"/>
              <w:jc w:val="right"/>
              <w:rPr>
                <w:sz w:val="24"/>
              </w:rPr>
            </w:pPr>
            <w:r>
              <w:rPr>
                <w:spacing w:val="-2"/>
                <w:sz w:val="24"/>
              </w:rPr>
              <w:t>2.4.3</w:t>
            </w:r>
          </w:p>
        </w:tc>
        <w:tc>
          <w:tcPr>
            <w:tcW w:w="8153" w:type="dxa"/>
          </w:tcPr>
          <w:p w14:paraId="5FF76AF9">
            <w:pPr>
              <w:pStyle w:val="9"/>
              <w:spacing w:before="31" w:line="333" w:lineRule="auto"/>
              <w:ind w:left="472" w:right="135"/>
              <w:jc w:val="both"/>
              <w:rPr>
                <w:sz w:val="24"/>
              </w:rPr>
            </w:pPr>
            <w:r>
              <w:rPr>
                <w:sz w:val="24"/>
              </w:rPr>
              <w:t xml:space="preserve">Конструкция </w:t>
            </w:r>
            <w:r>
              <w:rPr>
                <w:i/>
                <w:sz w:val="24"/>
              </w:rPr>
              <w:t xml:space="preserve">to be going to </w:t>
            </w:r>
            <w:r>
              <w:rPr>
                <w:sz w:val="24"/>
              </w:rPr>
              <w:t>и Future Simple Tense для выражения будущего действия</w:t>
            </w:r>
            <w:r>
              <w:rPr>
                <w:spacing w:val="-10"/>
                <w:sz w:val="24"/>
              </w:rPr>
              <w:t xml:space="preserve"> </w:t>
            </w:r>
            <w:r>
              <w:rPr>
                <w:sz w:val="24"/>
              </w:rPr>
              <w:t>(</w:t>
            </w:r>
            <w:r>
              <w:rPr>
                <w:i/>
                <w:sz w:val="24"/>
              </w:rPr>
              <w:t>I</w:t>
            </w:r>
            <w:r>
              <w:rPr>
                <w:i/>
                <w:spacing w:val="-5"/>
                <w:sz w:val="24"/>
              </w:rPr>
              <w:t xml:space="preserve"> </w:t>
            </w:r>
            <w:r>
              <w:rPr>
                <w:i/>
                <w:sz w:val="24"/>
              </w:rPr>
              <w:t>am</w:t>
            </w:r>
            <w:r>
              <w:rPr>
                <w:i/>
                <w:spacing w:val="-7"/>
                <w:sz w:val="24"/>
              </w:rPr>
              <w:t xml:space="preserve"> </w:t>
            </w:r>
            <w:r>
              <w:rPr>
                <w:i/>
                <w:sz w:val="24"/>
              </w:rPr>
              <w:t>going</w:t>
            </w:r>
            <w:r>
              <w:rPr>
                <w:i/>
                <w:spacing w:val="-6"/>
                <w:sz w:val="24"/>
              </w:rPr>
              <w:t xml:space="preserve"> </w:t>
            </w:r>
            <w:r>
              <w:rPr>
                <w:i/>
                <w:sz w:val="24"/>
              </w:rPr>
              <w:t>to</w:t>
            </w:r>
            <w:r>
              <w:rPr>
                <w:i/>
                <w:spacing w:val="-7"/>
                <w:sz w:val="24"/>
              </w:rPr>
              <w:t xml:space="preserve"> </w:t>
            </w:r>
            <w:r>
              <w:rPr>
                <w:i/>
                <w:sz w:val="24"/>
              </w:rPr>
              <w:t>have</w:t>
            </w:r>
            <w:r>
              <w:rPr>
                <w:i/>
                <w:spacing w:val="-8"/>
                <w:sz w:val="24"/>
              </w:rPr>
              <w:t xml:space="preserve"> </w:t>
            </w:r>
            <w:r>
              <w:rPr>
                <w:i/>
                <w:sz w:val="24"/>
              </w:rPr>
              <w:t>my</w:t>
            </w:r>
            <w:r>
              <w:rPr>
                <w:i/>
                <w:spacing w:val="-7"/>
                <w:sz w:val="24"/>
              </w:rPr>
              <w:t xml:space="preserve"> </w:t>
            </w:r>
            <w:r>
              <w:rPr>
                <w:i/>
                <w:sz w:val="24"/>
              </w:rPr>
              <w:t>birthday</w:t>
            </w:r>
            <w:r>
              <w:rPr>
                <w:i/>
                <w:spacing w:val="-7"/>
                <w:sz w:val="24"/>
              </w:rPr>
              <w:t xml:space="preserve"> </w:t>
            </w:r>
            <w:r>
              <w:rPr>
                <w:i/>
                <w:sz w:val="24"/>
              </w:rPr>
              <w:t>party</w:t>
            </w:r>
            <w:r>
              <w:rPr>
                <w:i/>
                <w:spacing w:val="-7"/>
                <w:sz w:val="24"/>
              </w:rPr>
              <w:t xml:space="preserve"> </w:t>
            </w:r>
            <w:r>
              <w:rPr>
                <w:i/>
                <w:sz w:val="24"/>
              </w:rPr>
              <w:t>on</w:t>
            </w:r>
            <w:r>
              <w:rPr>
                <w:i/>
                <w:spacing w:val="-2"/>
                <w:sz w:val="24"/>
              </w:rPr>
              <w:t xml:space="preserve"> </w:t>
            </w:r>
            <w:r>
              <w:rPr>
                <w:i/>
                <w:sz w:val="24"/>
              </w:rPr>
              <w:t>Saturday. Wait, I’ll help you.</w:t>
            </w:r>
            <w:r>
              <w:rPr>
                <w:sz w:val="24"/>
              </w:rPr>
              <w:t>)</w:t>
            </w:r>
          </w:p>
        </w:tc>
      </w:tr>
      <w:tr w14:paraId="166FB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720393F4">
            <w:pPr>
              <w:pStyle w:val="9"/>
              <w:spacing w:before="30"/>
              <w:ind w:right="168"/>
              <w:jc w:val="right"/>
              <w:rPr>
                <w:sz w:val="24"/>
              </w:rPr>
            </w:pPr>
            <w:r>
              <w:rPr>
                <w:spacing w:val="-2"/>
                <w:sz w:val="24"/>
              </w:rPr>
              <w:t>2.4.4</w:t>
            </w:r>
          </w:p>
        </w:tc>
        <w:tc>
          <w:tcPr>
            <w:tcW w:w="8153" w:type="dxa"/>
          </w:tcPr>
          <w:p w14:paraId="376AA0AE">
            <w:pPr>
              <w:pStyle w:val="9"/>
              <w:spacing w:before="30"/>
              <w:ind w:left="472"/>
              <w:rPr>
                <w:i/>
                <w:sz w:val="24"/>
              </w:rPr>
            </w:pPr>
            <w:r>
              <w:rPr>
                <w:sz w:val="24"/>
              </w:rPr>
              <w:t>Отрицательное</w:t>
            </w:r>
            <w:r>
              <w:rPr>
                <w:spacing w:val="-15"/>
                <w:sz w:val="24"/>
              </w:rPr>
              <w:t xml:space="preserve"> </w:t>
            </w:r>
            <w:r>
              <w:rPr>
                <w:sz w:val="24"/>
              </w:rPr>
              <w:t>местоимение</w:t>
            </w:r>
            <w:r>
              <w:rPr>
                <w:spacing w:val="-7"/>
                <w:sz w:val="24"/>
              </w:rPr>
              <w:t xml:space="preserve"> </w:t>
            </w:r>
            <w:r>
              <w:rPr>
                <w:i/>
                <w:spacing w:val="-5"/>
                <w:sz w:val="24"/>
              </w:rPr>
              <w:t>no</w:t>
            </w:r>
          </w:p>
        </w:tc>
      </w:tr>
      <w:tr w14:paraId="1550A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34" w:type="dxa"/>
          </w:tcPr>
          <w:p w14:paraId="224CAF7D">
            <w:pPr>
              <w:pStyle w:val="9"/>
              <w:spacing w:before="218"/>
              <w:ind w:right="168"/>
              <w:jc w:val="right"/>
              <w:rPr>
                <w:sz w:val="24"/>
              </w:rPr>
            </w:pPr>
            <w:r>
              <w:rPr>
                <w:spacing w:val="-2"/>
                <w:sz w:val="24"/>
              </w:rPr>
              <w:t>2.4.5</w:t>
            </w:r>
          </w:p>
        </w:tc>
        <w:tc>
          <w:tcPr>
            <w:tcW w:w="8153" w:type="dxa"/>
          </w:tcPr>
          <w:p w14:paraId="7F369D36">
            <w:pPr>
              <w:pStyle w:val="9"/>
              <w:spacing w:before="26"/>
              <w:ind w:left="472"/>
              <w:rPr>
                <w:sz w:val="24"/>
              </w:rPr>
            </w:pPr>
            <w:r>
              <w:rPr>
                <w:sz w:val="24"/>
              </w:rPr>
              <w:t>Степени</w:t>
            </w:r>
            <w:r>
              <w:rPr>
                <w:spacing w:val="-4"/>
                <w:sz w:val="24"/>
              </w:rPr>
              <w:t xml:space="preserve"> </w:t>
            </w:r>
            <w:r>
              <w:rPr>
                <w:sz w:val="24"/>
              </w:rPr>
              <w:t>сравнения</w:t>
            </w:r>
            <w:r>
              <w:rPr>
                <w:spacing w:val="-10"/>
                <w:sz w:val="24"/>
              </w:rPr>
              <w:t xml:space="preserve"> </w:t>
            </w:r>
            <w:r>
              <w:rPr>
                <w:sz w:val="24"/>
              </w:rPr>
              <w:t>прилагательных</w:t>
            </w:r>
            <w:r>
              <w:rPr>
                <w:spacing w:val="-11"/>
                <w:sz w:val="24"/>
              </w:rPr>
              <w:t xml:space="preserve"> </w:t>
            </w:r>
            <w:r>
              <w:rPr>
                <w:sz w:val="24"/>
              </w:rPr>
              <w:t>(формы,</w:t>
            </w:r>
            <w:r>
              <w:rPr>
                <w:spacing w:val="-10"/>
                <w:sz w:val="24"/>
              </w:rPr>
              <w:t xml:space="preserve"> </w:t>
            </w:r>
            <w:r>
              <w:rPr>
                <w:sz w:val="24"/>
              </w:rPr>
              <w:t>образованные</w:t>
            </w:r>
            <w:r>
              <w:rPr>
                <w:spacing w:val="-9"/>
                <w:sz w:val="24"/>
              </w:rPr>
              <w:t xml:space="preserve"> </w:t>
            </w:r>
            <w:r>
              <w:rPr>
                <w:sz w:val="24"/>
              </w:rPr>
              <w:t>по правилу,</w:t>
            </w:r>
            <w:r>
              <w:rPr>
                <w:spacing w:val="6"/>
                <w:sz w:val="24"/>
              </w:rPr>
              <w:t xml:space="preserve"> </w:t>
            </w:r>
            <w:r>
              <w:rPr>
                <w:spacing w:val="-10"/>
                <w:sz w:val="24"/>
              </w:rPr>
              <w:t>и</w:t>
            </w:r>
          </w:p>
          <w:p w14:paraId="386AA1C6">
            <w:pPr>
              <w:pStyle w:val="9"/>
              <w:spacing w:before="112"/>
              <w:ind w:left="472"/>
              <w:rPr>
                <w:i/>
                <w:sz w:val="24"/>
              </w:rPr>
            </w:pPr>
            <w:r>
              <w:rPr>
                <w:sz w:val="24"/>
              </w:rPr>
              <w:t>исключения:</w:t>
            </w:r>
            <w:r>
              <w:rPr>
                <w:spacing w:val="-1"/>
                <w:sz w:val="24"/>
              </w:rPr>
              <w:t xml:space="preserve"> </w:t>
            </w:r>
            <w:r>
              <w:rPr>
                <w:i/>
                <w:sz w:val="24"/>
              </w:rPr>
              <w:t>good</w:t>
            </w:r>
            <w:r>
              <w:rPr>
                <w:i/>
                <w:spacing w:val="-1"/>
                <w:sz w:val="24"/>
              </w:rPr>
              <w:t xml:space="preserve"> </w:t>
            </w:r>
            <w:r>
              <w:rPr>
                <w:i/>
                <w:sz w:val="24"/>
              </w:rPr>
              <w:t>–</w:t>
            </w:r>
            <w:r>
              <w:rPr>
                <w:i/>
                <w:spacing w:val="-6"/>
                <w:sz w:val="24"/>
              </w:rPr>
              <w:t xml:space="preserve"> </w:t>
            </w:r>
            <w:r>
              <w:rPr>
                <w:i/>
                <w:sz w:val="24"/>
              </w:rPr>
              <w:t>better</w:t>
            </w:r>
            <w:r>
              <w:rPr>
                <w:i/>
                <w:spacing w:val="-3"/>
                <w:sz w:val="24"/>
              </w:rPr>
              <w:t xml:space="preserve"> </w:t>
            </w:r>
            <w:r>
              <w:rPr>
                <w:i/>
                <w:sz w:val="24"/>
              </w:rPr>
              <w:t>–</w:t>
            </w:r>
            <w:r>
              <w:rPr>
                <w:i/>
                <w:spacing w:val="-10"/>
                <w:sz w:val="24"/>
              </w:rPr>
              <w:t xml:space="preserve"> </w:t>
            </w:r>
            <w:r>
              <w:rPr>
                <w:i/>
                <w:sz w:val="24"/>
              </w:rPr>
              <w:t>(the)</w:t>
            </w:r>
            <w:r>
              <w:rPr>
                <w:i/>
                <w:spacing w:val="1"/>
                <w:sz w:val="24"/>
              </w:rPr>
              <w:t xml:space="preserve"> </w:t>
            </w:r>
            <w:r>
              <w:rPr>
                <w:i/>
                <w:sz w:val="24"/>
              </w:rPr>
              <w:t>best</w:t>
            </w:r>
            <w:r>
              <w:rPr>
                <w:sz w:val="24"/>
              </w:rPr>
              <w:t>,</w:t>
            </w:r>
            <w:r>
              <w:rPr>
                <w:spacing w:val="1"/>
                <w:sz w:val="24"/>
              </w:rPr>
              <w:t xml:space="preserve"> </w:t>
            </w:r>
            <w:r>
              <w:rPr>
                <w:i/>
                <w:sz w:val="24"/>
              </w:rPr>
              <w:t>bad</w:t>
            </w:r>
            <w:r>
              <w:rPr>
                <w:i/>
                <w:spacing w:val="-10"/>
                <w:sz w:val="24"/>
              </w:rPr>
              <w:t xml:space="preserve"> </w:t>
            </w:r>
            <w:r>
              <w:rPr>
                <w:i/>
                <w:sz w:val="24"/>
              </w:rPr>
              <w:t>–</w:t>
            </w:r>
            <w:r>
              <w:rPr>
                <w:i/>
                <w:spacing w:val="-5"/>
                <w:sz w:val="24"/>
              </w:rPr>
              <w:t xml:space="preserve"> </w:t>
            </w:r>
            <w:r>
              <w:rPr>
                <w:i/>
                <w:sz w:val="24"/>
              </w:rPr>
              <w:t>worse</w:t>
            </w:r>
            <w:r>
              <w:rPr>
                <w:i/>
                <w:spacing w:val="-2"/>
                <w:sz w:val="24"/>
              </w:rPr>
              <w:t xml:space="preserve"> </w:t>
            </w:r>
            <w:r>
              <w:rPr>
                <w:i/>
                <w:sz w:val="24"/>
              </w:rPr>
              <w:t>–</w:t>
            </w:r>
            <w:r>
              <w:rPr>
                <w:i/>
                <w:spacing w:val="-1"/>
                <w:sz w:val="24"/>
              </w:rPr>
              <w:t xml:space="preserve"> </w:t>
            </w:r>
            <w:r>
              <w:rPr>
                <w:i/>
                <w:sz w:val="24"/>
              </w:rPr>
              <w:t>(the)</w:t>
            </w:r>
            <w:r>
              <w:rPr>
                <w:i/>
                <w:spacing w:val="5"/>
                <w:sz w:val="24"/>
              </w:rPr>
              <w:t xml:space="preserve"> </w:t>
            </w:r>
            <w:r>
              <w:rPr>
                <w:i/>
                <w:spacing w:val="-2"/>
                <w:sz w:val="24"/>
              </w:rPr>
              <w:t>worst)</w:t>
            </w:r>
          </w:p>
        </w:tc>
      </w:tr>
      <w:tr w14:paraId="72E40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41E7F47F">
            <w:pPr>
              <w:pStyle w:val="9"/>
              <w:spacing w:before="30"/>
              <w:ind w:right="168"/>
              <w:jc w:val="right"/>
              <w:rPr>
                <w:sz w:val="24"/>
              </w:rPr>
            </w:pPr>
            <w:r>
              <w:rPr>
                <w:spacing w:val="-2"/>
                <w:sz w:val="24"/>
              </w:rPr>
              <w:t>2.4.6</w:t>
            </w:r>
          </w:p>
        </w:tc>
        <w:tc>
          <w:tcPr>
            <w:tcW w:w="8153" w:type="dxa"/>
          </w:tcPr>
          <w:p w14:paraId="673F6A42">
            <w:pPr>
              <w:pStyle w:val="9"/>
              <w:spacing w:before="30"/>
              <w:ind w:left="472"/>
              <w:rPr>
                <w:sz w:val="24"/>
              </w:rPr>
            </w:pPr>
            <w:r>
              <w:rPr>
                <w:sz w:val="24"/>
              </w:rPr>
              <w:t>Наречия</w:t>
            </w:r>
            <w:r>
              <w:rPr>
                <w:spacing w:val="-1"/>
                <w:sz w:val="24"/>
              </w:rPr>
              <w:t xml:space="preserve"> </w:t>
            </w:r>
            <w:r>
              <w:rPr>
                <w:spacing w:val="-2"/>
                <w:sz w:val="24"/>
              </w:rPr>
              <w:t>времени</w:t>
            </w:r>
          </w:p>
        </w:tc>
      </w:tr>
      <w:tr w14:paraId="5604D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34" w:type="dxa"/>
          </w:tcPr>
          <w:p w14:paraId="4A4BF601">
            <w:pPr>
              <w:pStyle w:val="9"/>
              <w:spacing w:before="25"/>
              <w:ind w:right="168"/>
              <w:jc w:val="right"/>
              <w:rPr>
                <w:sz w:val="24"/>
              </w:rPr>
            </w:pPr>
            <w:r>
              <w:rPr>
                <w:spacing w:val="-2"/>
                <w:sz w:val="24"/>
              </w:rPr>
              <w:t>2.4.7</w:t>
            </w:r>
          </w:p>
        </w:tc>
        <w:tc>
          <w:tcPr>
            <w:tcW w:w="8153" w:type="dxa"/>
          </w:tcPr>
          <w:p w14:paraId="011466F0">
            <w:pPr>
              <w:pStyle w:val="9"/>
              <w:spacing w:before="44"/>
              <w:ind w:left="472"/>
              <w:rPr>
                <w:sz w:val="24"/>
              </w:rPr>
            </w:pPr>
            <w:r>
              <w:rPr>
                <w:sz w:val="24"/>
              </w:rPr>
              <w:t>Обозначение даты</w:t>
            </w:r>
            <w:r>
              <w:rPr>
                <w:spacing w:val="-2"/>
                <w:sz w:val="24"/>
              </w:rPr>
              <w:t xml:space="preserve"> </w:t>
            </w:r>
            <w:r>
              <w:rPr>
                <w:sz w:val="24"/>
              </w:rPr>
              <w:t>и</w:t>
            </w:r>
            <w:r>
              <w:rPr>
                <w:spacing w:val="-8"/>
                <w:sz w:val="24"/>
              </w:rPr>
              <w:t xml:space="preserve"> </w:t>
            </w:r>
            <w:r>
              <w:rPr>
                <w:sz w:val="24"/>
              </w:rPr>
              <w:t>года.</w:t>
            </w:r>
            <w:r>
              <w:rPr>
                <w:spacing w:val="2"/>
                <w:sz w:val="24"/>
              </w:rPr>
              <w:t xml:space="preserve"> </w:t>
            </w:r>
            <w:r>
              <w:rPr>
                <w:sz w:val="24"/>
              </w:rPr>
              <w:t>Обозначение</w:t>
            </w:r>
            <w:r>
              <w:rPr>
                <w:spacing w:val="-8"/>
                <w:sz w:val="24"/>
              </w:rPr>
              <w:t xml:space="preserve"> </w:t>
            </w:r>
            <w:r>
              <w:rPr>
                <w:sz w:val="24"/>
              </w:rPr>
              <w:t>времени</w:t>
            </w:r>
            <w:r>
              <w:rPr>
                <w:spacing w:val="1"/>
                <w:sz w:val="24"/>
              </w:rPr>
              <w:t xml:space="preserve"> </w:t>
            </w:r>
            <w:r>
              <w:rPr>
                <w:sz w:val="24"/>
              </w:rPr>
              <w:t>(</w:t>
            </w:r>
            <w:r>
              <w:rPr>
                <w:i/>
                <w:sz w:val="24"/>
              </w:rPr>
              <w:t>5</w:t>
            </w:r>
            <w:r>
              <w:rPr>
                <w:i/>
                <w:spacing w:val="-4"/>
                <w:sz w:val="24"/>
              </w:rPr>
              <w:t xml:space="preserve"> </w:t>
            </w:r>
            <w:r>
              <w:rPr>
                <w:i/>
                <w:sz w:val="24"/>
              </w:rPr>
              <w:t>o’clock</w:t>
            </w:r>
            <w:r>
              <w:rPr>
                <w:sz w:val="24"/>
              </w:rPr>
              <w:t>;</w:t>
            </w:r>
            <w:r>
              <w:rPr>
                <w:spacing w:val="-9"/>
                <w:sz w:val="24"/>
              </w:rPr>
              <w:t xml:space="preserve"> </w:t>
            </w:r>
            <w:r>
              <w:rPr>
                <w:i/>
                <w:sz w:val="24"/>
              </w:rPr>
              <w:t>3 am</w:t>
            </w:r>
            <w:r>
              <w:rPr>
                <w:sz w:val="24"/>
              </w:rPr>
              <w:t>,</w:t>
            </w:r>
            <w:r>
              <w:rPr>
                <w:spacing w:val="-2"/>
                <w:sz w:val="24"/>
              </w:rPr>
              <w:t xml:space="preserve"> </w:t>
            </w:r>
            <w:r>
              <w:rPr>
                <w:i/>
                <w:sz w:val="24"/>
              </w:rPr>
              <w:t xml:space="preserve">2 </w:t>
            </w:r>
            <w:r>
              <w:rPr>
                <w:i/>
                <w:spacing w:val="-5"/>
                <w:sz w:val="24"/>
              </w:rPr>
              <w:t>pm</w:t>
            </w:r>
            <w:r>
              <w:rPr>
                <w:spacing w:val="-5"/>
                <w:sz w:val="24"/>
              </w:rPr>
              <w:t>)</w:t>
            </w:r>
          </w:p>
        </w:tc>
      </w:tr>
      <w:tr w14:paraId="161A2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34" w:type="dxa"/>
          </w:tcPr>
          <w:p w14:paraId="0B8357CD">
            <w:pPr>
              <w:pStyle w:val="9"/>
              <w:spacing w:before="30"/>
              <w:ind w:left="746"/>
              <w:rPr>
                <w:sz w:val="24"/>
              </w:rPr>
            </w:pPr>
            <w:r>
              <w:rPr>
                <w:spacing w:val="-10"/>
                <w:sz w:val="24"/>
              </w:rPr>
              <w:t>3</w:t>
            </w:r>
          </w:p>
        </w:tc>
        <w:tc>
          <w:tcPr>
            <w:tcW w:w="8153" w:type="dxa"/>
          </w:tcPr>
          <w:p w14:paraId="06751A30">
            <w:pPr>
              <w:pStyle w:val="9"/>
              <w:spacing w:before="50"/>
              <w:ind w:left="472"/>
              <w:rPr>
                <w:sz w:val="24"/>
              </w:rPr>
            </w:pPr>
            <w:r>
              <w:rPr>
                <w:sz w:val="24"/>
              </w:rPr>
              <w:t>Социокультурные</w:t>
            </w:r>
            <w:r>
              <w:rPr>
                <w:spacing w:val="-6"/>
                <w:sz w:val="24"/>
              </w:rPr>
              <w:t xml:space="preserve"> </w:t>
            </w:r>
            <w:r>
              <w:rPr>
                <w:sz w:val="24"/>
              </w:rPr>
              <w:t>знания</w:t>
            </w:r>
            <w:r>
              <w:rPr>
                <w:spacing w:val="-10"/>
                <w:sz w:val="24"/>
              </w:rPr>
              <w:t xml:space="preserve"> </w:t>
            </w:r>
            <w:r>
              <w:rPr>
                <w:sz w:val="24"/>
              </w:rPr>
              <w:t>и</w:t>
            </w:r>
            <w:r>
              <w:rPr>
                <w:spacing w:val="-6"/>
                <w:sz w:val="24"/>
              </w:rPr>
              <w:t xml:space="preserve"> </w:t>
            </w:r>
            <w:r>
              <w:rPr>
                <w:spacing w:val="-2"/>
                <w:sz w:val="24"/>
              </w:rPr>
              <w:t>умения</w:t>
            </w:r>
          </w:p>
        </w:tc>
      </w:tr>
      <w:tr w14:paraId="6A700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234" w:type="dxa"/>
          </w:tcPr>
          <w:p w14:paraId="2BAC799E">
            <w:pPr>
              <w:pStyle w:val="9"/>
              <w:spacing w:before="30"/>
              <w:ind w:right="255"/>
              <w:jc w:val="right"/>
              <w:rPr>
                <w:sz w:val="24"/>
              </w:rPr>
            </w:pPr>
            <w:r>
              <w:rPr>
                <w:spacing w:val="-5"/>
                <w:sz w:val="24"/>
              </w:rPr>
              <w:t>3.1</w:t>
            </w:r>
          </w:p>
        </w:tc>
        <w:tc>
          <w:tcPr>
            <w:tcW w:w="8153" w:type="dxa"/>
          </w:tcPr>
          <w:p w14:paraId="15E5C92C">
            <w:pPr>
              <w:pStyle w:val="9"/>
              <w:tabs>
                <w:tab w:val="left" w:pos="1442"/>
                <w:tab w:val="left" w:pos="1822"/>
                <w:tab w:val="left" w:pos="3579"/>
                <w:tab w:val="left" w:pos="4924"/>
                <w:tab w:val="left" w:pos="6983"/>
              </w:tabs>
              <w:spacing w:before="49"/>
              <w:ind w:left="472"/>
              <w:rPr>
                <w:sz w:val="24"/>
              </w:rPr>
            </w:pPr>
            <w:r>
              <w:rPr>
                <w:spacing w:val="-2"/>
                <w:sz w:val="24"/>
              </w:rPr>
              <w:t>Знание</w:t>
            </w:r>
            <w:r>
              <w:rPr>
                <w:sz w:val="24"/>
              </w:rPr>
              <w:tab/>
            </w:r>
            <w:r>
              <w:rPr>
                <w:spacing w:val="-10"/>
                <w:sz w:val="24"/>
              </w:rPr>
              <w:t>и</w:t>
            </w:r>
            <w:r>
              <w:rPr>
                <w:sz w:val="24"/>
              </w:rPr>
              <w:tab/>
            </w:r>
            <w:r>
              <w:rPr>
                <w:spacing w:val="-2"/>
                <w:sz w:val="24"/>
              </w:rPr>
              <w:t>использование</w:t>
            </w:r>
            <w:r>
              <w:rPr>
                <w:sz w:val="24"/>
              </w:rPr>
              <w:tab/>
            </w:r>
            <w:r>
              <w:rPr>
                <w:spacing w:val="-2"/>
                <w:sz w:val="24"/>
              </w:rPr>
              <w:t>некоторых</w:t>
            </w:r>
            <w:r>
              <w:rPr>
                <w:sz w:val="24"/>
              </w:rPr>
              <w:tab/>
            </w:r>
            <w:r>
              <w:rPr>
                <w:spacing w:val="-2"/>
                <w:sz w:val="24"/>
              </w:rPr>
              <w:t>социокультурных</w:t>
            </w:r>
            <w:r>
              <w:rPr>
                <w:sz w:val="24"/>
              </w:rPr>
              <w:tab/>
            </w:r>
            <w:r>
              <w:rPr>
                <w:spacing w:val="-2"/>
                <w:sz w:val="24"/>
              </w:rPr>
              <w:t>элементов</w:t>
            </w:r>
          </w:p>
        </w:tc>
      </w:tr>
    </w:tbl>
    <w:p w14:paraId="7C2AB956">
      <w:pPr>
        <w:pStyle w:val="9"/>
        <w:spacing w:after="0"/>
        <w:rPr>
          <w:sz w:val="24"/>
        </w:rPr>
        <w:sectPr>
          <w:pgSz w:w="11910" w:h="16400"/>
          <w:pgMar w:top="1080" w:right="708" w:bottom="280" w:left="1700" w:header="720" w:footer="720" w:gutter="0"/>
          <w:cols w:space="720" w:num="1"/>
        </w:sectPr>
      </w:pPr>
    </w:p>
    <w:p w14:paraId="2391885D">
      <w:pPr>
        <w:pStyle w:val="6"/>
        <w:spacing w:before="3"/>
        <w:ind w:left="0" w:firstLine="0"/>
        <w:jc w:val="left"/>
        <w:rPr>
          <w:b/>
          <w:sz w:val="2"/>
        </w:rPr>
      </w:pPr>
    </w:p>
    <w:tbl>
      <w:tblPr>
        <w:tblStyle w:val="5"/>
        <w:tblW w:w="0" w:type="auto"/>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4"/>
        <w:gridCol w:w="8153"/>
      </w:tblGrid>
      <w:tr w14:paraId="6B047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1234" w:type="dxa"/>
          </w:tcPr>
          <w:p w14:paraId="134407C5">
            <w:pPr>
              <w:pStyle w:val="9"/>
              <w:rPr>
                <w:sz w:val="24"/>
              </w:rPr>
            </w:pPr>
          </w:p>
        </w:tc>
        <w:tc>
          <w:tcPr>
            <w:tcW w:w="8153" w:type="dxa"/>
          </w:tcPr>
          <w:p w14:paraId="327A9463">
            <w:pPr>
              <w:pStyle w:val="9"/>
              <w:spacing w:before="40" w:line="312" w:lineRule="auto"/>
              <w:ind w:left="472" w:right="108"/>
              <w:jc w:val="both"/>
              <w:rPr>
                <w:sz w:val="24"/>
              </w:rPr>
            </w:pPr>
            <w:r>
              <w:rPr>
                <w:sz w:val="24"/>
              </w:rPr>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w:t>
            </w:r>
          </w:p>
          <w:p w14:paraId="71617362">
            <w:pPr>
              <w:pStyle w:val="9"/>
              <w:ind w:left="472"/>
              <w:rPr>
                <w:sz w:val="24"/>
              </w:rPr>
            </w:pPr>
            <w:r>
              <w:rPr>
                <w:spacing w:val="-2"/>
                <w:sz w:val="24"/>
              </w:rPr>
              <w:t>телефону</w:t>
            </w:r>
          </w:p>
        </w:tc>
      </w:tr>
      <w:tr w14:paraId="71CFC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34" w:type="dxa"/>
          </w:tcPr>
          <w:p w14:paraId="28E3B2DD">
            <w:pPr>
              <w:pStyle w:val="9"/>
              <w:spacing w:before="198"/>
              <w:ind w:right="255"/>
              <w:jc w:val="right"/>
              <w:rPr>
                <w:sz w:val="24"/>
              </w:rPr>
            </w:pPr>
            <w:r>
              <w:rPr>
                <w:spacing w:val="-5"/>
                <w:sz w:val="24"/>
              </w:rPr>
              <w:t>3.2</w:t>
            </w:r>
          </w:p>
        </w:tc>
        <w:tc>
          <w:tcPr>
            <w:tcW w:w="8153" w:type="dxa"/>
          </w:tcPr>
          <w:p w14:paraId="1839A9D8">
            <w:pPr>
              <w:pStyle w:val="9"/>
              <w:spacing w:before="40"/>
              <w:ind w:left="472"/>
              <w:rPr>
                <w:sz w:val="24"/>
              </w:rPr>
            </w:pPr>
            <w:r>
              <w:rPr>
                <w:sz w:val="24"/>
              </w:rPr>
              <w:t>Знание</w:t>
            </w:r>
            <w:r>
              <w:rPr>
                <w:spacing w:val="18"/>
                <w:sz w:val="24"/>
              </w:rPr>
              <w:t xml:space="preserve"> </w:t>
            </w:r>
            <w:r>
              <w:rPr>
                <w:sz w:val="24"/>
              </w:rPr>
              <w:t>произведений</w:t>
            </w:r>
            <w:r>
              <w:rPr>
                <w:spacing w:val="28"/>
                <w:sz w:val="24"/>
              </w:rPr>
              <w:t xml:space="preserve"> </w:t>
            </w:r>
            <w:r>
              <w:rPr>
                <w:sz w:val="24"/>
              </w:rPr>
              <w:t>детского</w:t>
            </w:r>
            <w:r>
              <w:rPr>
                <w:spacing w:val="30"/>
                <w:sz w:val="24"/>
              </w:rPr>
              <w:t xml:space="preserve"> </w:t>
            </w:r>
            <w:r>
              <w:rPr>
                <w:sz w:val="24"/>
              </w:rPr>
              <w:t>фольклора</w:t>
            </w:r>
            <w:r>
              <w:rPr>
                <w:spacing w:val="25"/>
                <w:sz w:val="24"/>
              </w:rPr>
              <w:t xml:space="preserve"> </w:t>
            </w:r>
            <w:r>
              <w:rPr>
                <w:sz w:val="24"/>
              </w:rPr>
              <w:t>(рифмовок,</w:t>
            </w:r>
            <w:r>
              <w:rPr>
                <w:spacing w:val="29"/>
                <w:sz w:val="24"/>
              </w:rPr>
              <w:t xml:space="preserve"> </w:t>
            </w:r>
            <w:r>
              <w:rPr>
                <w:sz w:val="24"/>
              </w:rPr>
              <w:t>стихов,</w:t>
            </w:r>
            <w:r>
              <w:rPr>
                <w:spacing w:val="29"/>
                <w:sz w:val="24"/>
              </w:rPr>
              <w:t xml:space="preserve"> </w:t>
            </w:r>
            <w:r>
              <w:rPr>
                <w:spacing w:val="-2"/>
                <w:sz w:val="24"/>
              </w:rPr>
              <w:t>песенок),</w:t>
            </w:r>
          </w:p>
          <w:p w14:paraId="1942DC7F">
            <w:pPr>
              <w:pStyle w:val="9"/>
              <w:spacing w:before="84"/>
              <w:ind w:left="472"/>
              <w:rPr>
                <w:sz w:val="24"/>
              </w:rPr>
            </w:pPr>
            <w:r>
              <w:rPr>
                <w:sz w:val="24"/>
              </w:rPr>
              <w:t>персонажей</w:t>
            </w:r>
            <w:r>
              <w:rPr>
                <w:spacing w:val="-8"/>
                <w:sz w:val="24"/>
              </w:rPr>
              <w:t xml:space="preserve"> </w:t>
            </w:r>
            <w:r>
              <w:rPr>
                <w:sz w:val="24"/>
              </w:rPr>
              <w:t>детских</w:t>
            </w:r>
            <w:r>
              <w:rPr>
                <w:spacing w:val="-9"/>
                <w:sz w:val="24"/>
              </w:rPr>
              <w:t xml:space="preserve"> </w:t>
            </w:r>
            <w:r>
              <w:rPr>
                <w:spacing w:val="-4"/>
                <w:sz w:val="24"/>
              </w:rPr>
              <w:t>книг</w:t>
            </w:r>
          </w:p>
        </w:tc>
      </w:tr>
      <w:tr w14:paraId="7E863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234" w:type="dxa"/>
          </w:tcPr>
          <w:p w14:paraId="7C9A6D27">
            <w:pPr>
              <w:pStyle w:val="9"/>
              <w:spacing w:before="105"/>
              <w:rPr>
                <w:b/>
                <w:sz w:val="24"/>
              </w:rPr>
            </w:pPr>
          </w:p>
          <w:p w14:paraId="6C066D4B">
            <w:pPr>
              <w:pStyle w:val="9"/>
              <w:ind w:right="255"/>
              <w:jc w:val="right"/>
              <w:rPr>
                <w:sz w:val="24"/>
              </w:rPr>
            </w:pPr>
            <w:r>
              <w:rPr>
                <w:spacing w:val="-5"/>
                <w:sz w:val="24"/>
              </w:rPr>
              <w:t>3.3</w:t>
            </w:r>
          </w:p>
        </w:tc>
        <w:tc>
          <w:tcPr>
            <w:tcW w:w="8153" w:type="dxa"/>
          </w:tcPr>
          <w:p w14:paraId="21AB1210">
            <w:pPr>
              <w:pStyle w:val="9"/>
              <w:spacing w:before="35" w:line="309" w:lineRule="auto"/>
              <w:ind w:left="472"/>
              <w:rPr>
                <w:sz w:val="24"/>
              </w:rPr>
            </w:pPr>
            <w:r>
              <w:rPr>
                <w:sz w:val="24"/>
              </w:rPr>
              <w:t>Краткое представление своей страны и страны</w:t>
            </w:r>
            <w:r>
              <w:rPr>
                <w:spacing w:val="-1"/>
                <w:sz w:val="24"/>
              </w:rPr>
              <w:t xml:space="preserve"> </w:t>
            </w:r>
            <w:r>
              <w:rPr>
                <w:sz w:val="24"/>
              </w:rPr>
              <w:t>(стран) изучаемого языка (названия</w:t>
            </w:r>
            <w:r>
              <w:rPr>
                <w:spacing w:val="40"/>
                <w:sz w:val="24"/>
              </w:rPr>
              <w:t xml:space="preserve"> </w:t>
            </w:r>
            <w:r>
              <w:rPr>
                <w:sz w:val="24"/>
              </w:rPr>
              <w:t>стран</w:t>
            </w:r>
            <w:r>
              <w:rPr>
                <w:spacing w:val="69"/>
                <w:sz w:val="24"/>
              </w:rPr>
              <w:t xml:space="preserve"> </w:t>
            </w:r>
            <w:r>
              <w:rPr>
                <w:sz w:val="24"/>
              </w:rPr>
              <w:t>и</w:t>
            </w:r>
            <w:r>
              <w:rPr>
                <w:spacing w:val="64"/>
                <w:sz w:val="24"/>
              </w:rPr>
              <w:t xml:space="preserve"> </w:t>
            </w:r>
            <w:r>
              <w:rPr>
                <w:sz w:val="24"/>
              </w:rPr>
              <w:t>их</w:t>
            </w:r>
            <w:r>
              <w:rPr>
                <w:spacing w:val="40"/>
                <w:sz w:val="24"/>
              </w:rPr>
              <w:t xml:space="preserve"> </w:t>
            </w:r>
            <w:r>
              <w:rPr>
                <w:sz w:val="24"/>
              </w:rPr>
              <w:t>столиц,</w:t>
            </w:r>
            <w:r>
              <w:rPr>
                <w:spacing w:val="66"/>
                <w:sz w:val="24"/>
              </w:rPr>
              <w:t xml:space="preserve"> </w:t>
            </w:r>
            <w:r>
              <w:rPr>
                <w:sz w:val="24"/>
              </w:rPr>
              <w:t>название</w:t>
            </w:r>
            <w:r>
              <w:rPr>
                <w:spacing w:val="64"/>
                <w:sz w:val="24"/>
              </w:rPr>
              <w:t xml:space="preserve"> </w:t>
            </w:r>
            <w:r>
              <w:rPr>
                <w:sz w:val="24"/>
              </w:rPr>
              <w:t>родного</w:t>
            </w:r>
            <w:r>
              <w:rPr>
                <w:spacing w:val="69"/>
                <w:sz w:val="24"/>
              </w:rPr>
              <w:t xml:space="preserve"> </w:t>
            </w:r>
            <w:r>
              <w:rPr>
                <w:sz w:val="24"/>
              </w:rPr>
              <w:t>населенного</w:t>
            </w:r>
            <w:r>
              <w:rPr>
                <w:spacing w:val="73"/>
                <w:sz w:val="24"/>
              </w:rPr>
              <w:t xml:space="preserve"> </w:t>
            </w:r>
            <w:r>
              <w:rPr>
                <w:sz w:val="24"/>
              </w:rPr>
              <w:t>пункта,</w:t>
            </w:r>
          </w:p>
          <w:p w14:paraId="1B10F8D4">
            <w:pPr>
              <w:pStyle w:val="9"/>
              <w:spacing w:before="3"/>
              <w:ind w:left="472"/>
              <w:rPr>
                <w:sz w:val="24"/>
              </w:rPr>
            </w:pPr>
            <w:r>
              <w:rPr>
                <w:sz w:val="24"/>
              </w:rPr>
              <w:t>цвета</w:t>
            </w:r>
            <w:r>
              <w:rPr>
                <w:spacing w:val="-10"/>
                <w:sz w:val="24"/>
              </w:rPr>
              <w:t xml:space="preserve"> </w:t>
            </w:r>
            <w:r>
              <w:rPr>
                <w:sz w:val="24"/>
              </w:rPr>
              <w:t>национальных</w:t>
            </w:r>
            <w:r>
              <w:rPr>
                <w:spacing w:val="-8"/>
                <w:sz w:val="24"/>
              </w:rPr>
              <w:t xml:space="preserve"> </w:t>
            </w:r>
            <w:r>
              <w:rPr>
                <w:sz w:val="24"/>
              </w:rPr>
              <w:t>флагов,</w:t>
            </w:r>
            <w:r>
              <w:rPr>
                <w:spacing w:val="-9"/>
                <w:sz w:val="24"/>
              </w:rPr>
              <w:t xml:space="preserve"> </w:t>
            </w:r>
            <w:r>
              <w:rPr>
                <w:sz w:val="24"/>
              </w:rPr>
              <w:t>основные</w:t>
            </w:r>
            <w:r>
              <w:rPr>
                <w:spacing w:val="-7"/>
                <w:sz w:val="24"/>
              </w:rPr>
              <w:t xml:space="preserve"> </w:t>
            </w:r>
            <w:r>
              <w:rPr>
                <w:spacing w:val="-2"/>
                <w:sz w:val="24"/>
              </w:rPr>
              <w:t>достопримечательности)</w:t>
            </w:r>
          </w:p>
        </w:tc>
      </w:tr>
      <w:tr w14:paraId="2C5E9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234" w:type="dxa"/>
          </w:tcPr>
          <w:p w14:paraId="5EB15193">
            <w:pPr>
              <w:pStyle w:val="9"/>
              <w:spacing w:before="30"/>
              <w:ind w:right="351"/>
              <w:jc w:val="right"/>
              <w:rPr>
                <w:sz w:val="24"/>
              </w:rPr>
            </w:pPr>
            <w:r>
              <w:rPr>
                <w:spacing w:val="-10"/>
                <w:sz w:val="24"/>
              </w:rPr>
              <w:t>4</w:t>
            </w:r>
          </w:p>
        </w:tc>
        <w:tc>
          <w:tcPr>
            <w:tcW w:w="8153" w:type="dxa"/>
          </w:tcPr>
          <w:p w14:paraId="7CA13775">
            <w:pPr>
              <w:pStyle w:val="9"/>
              <w:spacing w:before="49"/>
              <w:ind w:left="472"/>
              <w:rPr>
                <w:sz w:val="24"/>
              </w:rPr>
            </w:pPr>
            <w:r>
              <w:rPr>
                <w:sz w:val="24"/>
              </w:rPr>
              <w:t>Компенсаторные</w:t>
            </w:r>
            <w:r>
              <w:rPr>
                <w:spacing w:val="-6"/>
                <w:sz w:val="24"/>
              </w:rPr>
              <w:t xml:space="preserve"> </w:t>
            </w:r>
            <w:r>
              <w:rPr>
                <w:spacing w:val="-2"/>
                <w:sz w:val="24"/>
              </w:rPr>
              <w:t>умения</w:t>
            </w:r>
          </w:p>
        </w:tc>
      </w:tr>
      <w:tr w14:paraId="4D237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234" w:type="dxa"/>
          </w:tcPr>
          <w:p w14:paraId="58766F03">
            <w:pPr>
              <w:pStyle w:val="9"/>
              <w:spacing w:before="95"/>
              <w:rPr>
                <w:b/>
                <w:sz w:val="24"/>
              </w:rPr>
            </w:pPr>
          </w:p>
          <w:p w14:paraId="785B5BD4">
            <w:pPr>
              <w:pStyle w:val="9"/>
              <w:ind w:right="255"/>
              <w:jc w:val="right"/>
              <w:rPr>
                <w:sz w:val="24"/>
              </w:rPr>
            </w:pPr>
            <w:r>
              <w:rPr>
                <w:spacing w:val="-5"/>
                <w:sz w:val="24"/>
              </w:rPr>
              <w:t>4.1</w:t>
            </w:r>
          </w:p>
        </w:tc>
        <w:tc>
          <w:tcPr>
            <w:tcW w:w="8153" w:type="dxa"/>
          </w:tcPr>
          <w:p w14:paraId="166DD3C2">
            <w:pPr>
              <w:pStyle w:val="9"/>
              <w:spacing w:before="35"/>
              <w:ind w:left="472"/>
              <w:rPr>
                <w:sz w:val="24"/>
              </w:rPr>
            </w:pPr>
            <w:r>
              <w:rPr>
                <w:sz w:val="24"/>
              </w:rPr>
              <w:t>Использование</w:t>
            </w:r>
            <w:r>
              <w:rPr>
                <w:spacing w:val="51"/>
                <w:sz w:val="24"/>
              </w:rPr>
              <w:t xml:space="preserve"> </w:t>
            </w:r>
            <w:r>
              <w:rPr>
                <w:sz w:val="24"/>
              </w:rPr>
              <w:t>при</w:t>
            </w:r>
            <w:r>
              <w:rPr>
                <w:spacing w:val="57"/>
                <w:sz w:val="24"/>
              </w:rPr>
              <w:t xml:space="preserve"> </w:t>
            </w:r>
            <w:r>
              <w:rPr>
                <w:sz w:val="24"/>
              </w:rPr>
              <w:t>чтении</w:t>
            </w:r>
            <w:r>
              <w:rPr>
                <w:spacing w:val="53"/>
                <w:sz w:val="24"/>
              </w:rPr>
              <w:t xml:space="preserve"> </w:t>
            </w:r>
            <w:r>
              <w:rPr>
                <w:sz w:val="24"/>
              </w:rPr>
              <w:t>и</w:t>
            </w:r>
            <w:r>
              <w:rPr>
                <w:spacing w:val="56"/>
                <w:sz w:val="24"/>
              </w:rPr>
              <w:t xml:space="preserve"> </w:t>
            </w:r>
            <w:r>
              <w:rPr>
                <w:sz w:val="24"/>
              </w:rPr>
              <w:t>аудировании</w:t>
            </w:r>
            <w:r>
              <w:rPr>
                <w:spacing w:val="54"/>
                <w:sz w:val="24"/>
              </w:rPr>
              <w:t xml:space="preserve"> </w:t>
            </w:r>
            <w:r>
              <w:rPr>
                <w:sz w:val="24"/>
              </w:rPr>
              <w:t>языковой</w:t>
            </w:r>
            <w:r>
              <w:rPr>
                <w:spacing w:val="58"/>
                <w:sz w:val="24"/>
              </w:rPr>
              <w:t xml:space="preserve"> </w:t>
            </w:r>
            <w:r>
              <w:rPr>
                <w:sz w:val="24"/>
              </w:rPr>
              <w:t>догадки</w:t>
            </w:r>
            <w:r>
              <w:rPr>
                <w:spacing w:val="58"/>
                <w:sz w:val="24"/>
              </w:rPr>
              <w:t xml:space="preserve"> </w:t>
            </w:r>
            <w:r>
              <w:rPr>
                <w:spacing w:val="-2"/>
                <w:sz w:val="24"/>
              </w:rPr>
              <w:t>(умения</w:t>
            </w:r>
          </w:p>
          <w:p w14:paraId="63E04210">
            <w:pPr>
              <w:pStyle w:val="9"/>
              <w:spacing w:line="360" w:lineRule="atLeast"/>
              <w:ind w:left="472" w:right="128"/>
              <w:rPr>
                <w:sz w:val="24"/>
              </w:rPr>
            </w:pPr>
            <w:r>
              <w:rPr>
                <w:sz w:val="24"/>
              </w:rPr>
              <w:t>понять</w:t>
            </w:r>
            <w:r>
              <w:rPr>
                <w:spacing w:val="-7"/>
                <w:sz w:val="24"/>
              </w:rPr>
              <w:t xml:space="preserve"> </w:t>
            </w:r>
            <w:r>
              <w:rPr>
                <w:sz w:val="24"/>
              </w:rPr>
              <w:t>значение</w:t>
            </w:r>
            <w:r>
              <w:rPr>
                <w:spacing w:val="-5"/>
                <w:sz w:val="24"/>
              </w:rPr>
              <w:t xml:space="preserve"> </w:t>
            </w:r>
            <w:r>
              <w:rPr>
                <w:sz w:val="24"/>
              </w:rPr>
              <w:t>незнакомого</w:t>
            </w:r>
            <w:r>
              <w:rPr>
                <w:spacing w:val="-4"/>
                <w:sz w:val="24"/>
              </w:rPr>
              <w:t xml:space="preserve"> </w:t>
            </w:r>
            <w:r>
              <w:rPr>
                <w:sz w:val="24"/>
              </w:rPr>
              <w:t>слова</w:t>
            </w:r>
            <w:r>
              <w:rPr>
                <w:spacing w:val="-5"/>
                <w:sz w:val="24"/>
              </w:rPr>
              <w:t xml:space="preserve"> </w:t>
            </w:r>
            <w:r>
              <w:rPr>
                <w:sz w:val="24"/>
              </w:rPr>
              <w:t>или</w:t>
            </w:r>
            <w:r>
              <w:rPr>
                <w:spacing w:val="-4"/>
                <w:sz w:val="24"/>
              </w:rPr>
              <w:t xml:space="preserve"> </w:t>
            </w:r>
            <w:r>
              <w:rPr>
                <w:sz w:val="24"/>
              </w:rPr>
              <w:t>новое</w:t>
            </w:r>
            <w:r>
              <w:rPr>
                <w:spacing w:val="-5"/>
                <w:sz w:val="24"/>
              </w:rPr>
              <w:t xml:space="preserve"> </w:t>
            </w:r>
            <w:r>
              <w:rPr>
                <w:sz w:val="24"/>
              </w:rPr>
              <w:t>значение</w:t>
            </w:r>
            <w:r>
              <w:rPr>
                <w:spacing w:val="-5"/>
                <w:sz w:val="24"/>
              </w:rPr>
              <w:t xml:space="preserve"> </w:t>
            </w:r>
            <w:r>
              <w:rPr>
                <w:sz w:val="24"/>
              </w:rPr>
              <w:t>знакомого</w:t>
            </w:r>
            <w:r>
              <w:rPr>
                <w:spacing w:val="-4"/>
                <w:sz w:val="24"/>
              </w:rPr>
              <w:t xml:space="preserve"> </w:t>
            </w:r>
            <w:r>
              <w:rPr>
                <w:sz w:val="24"/>
              </w:rPr>
              <w:t>слова из контекста)</w:t>
            </w:r>
          </w:p>
        </w:tc>
      </w:tr>
      <w:tr w14:paraId="027F2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234" w:type="dxa"/>
          </w:tcPr>
          <w:p w14:paraId="003078A3">
            <w:pPr>
              <w:pStyle w:val="9"/>
              <w:spacing w:before="198"/>
              <w:ind w:right="255"/>
              <w:jc w:val="right"/>
              <w:rPr>
                <w:sz w:val="24"/>
              </w:rPr>
            </w:pPr>
            <w:r>
              <w:rPr>
                <w:spacing w:val="-5"/>
                <w:sz w:val="24"/>
              </w:rPr>
              <w:t>4.2</w:t>
            </w:r>
          </w:p>
        </w:tc>
        <w:tc>
          <w:tcPr>
            <w:tcW w:w="8153" w:type="dxa"/>
          </w:tcPr>
          <w:p w14:paraId="6D28D568">
            <w:pPr>
              <w:pStyle w:val="9"/>
              <w:spacing w:before="40"/>
              <w:ind w:left="472"/>
              <w:rPr>
                <w:sz w:val="24"/>
              </w:rPr>
            </w:pPr>
            <w:r>
              <w:rPr>
                <w:sz w:val="24"/>
              </w:rPr>
              <w:t>Использование</w:t>
            </w:r>
            <w:r>
              <w:rPr>
                <w:spacing w:val="49"/>
                <w:w w:val="150"/>
                <w:sz w:val="24"/>
              </w:rPr>
              <w:t xml:space="preserve"> </w:t>
            </w:r>
            <w:r>
              <w:rPr>
                <w:sz w:val="24"/>
              </w:rPr>
              <w:t>в</w:t>
            </w:r>
            <w:r>
              <w:rPr>
                <w:spacing w:val="57"/>
                <w:w w:val="150"/>
                <w:sz w:val="24"/>
              </w:rPr>
              <w:t xml:space="preserve"> </w:t>
            </w:r>
            <w:r>
              <w:rPr>
                <w:sz w:val="24"/>
              </w:rPr>
              <w:t>качестве</w:t>
            </w:r>
            <w:r>
              <w:rPr>
                <w:spacing w:val="54"/>
                <w:w w:val="150"/>
                <w:sz w:val="24"/>
              </w:rPr>
              <w:t xml:space="preserve"> </w:t>
            </w:r>
            <w:r>
              <w:rPr>
                <w:sz w:val="24"/>
              </w:rPr>
              <w:t>опоры</w:t>
            </w:r>
            <w:r>
              <w:rPr>
                <w:spacing w:val="62"/>
                <w:w w:val="150"/>
                <w:sz w:val="24"/>
              </w:rPr>
              <w:t xml:space="preserve"> </w:t>
            </w:r>
            <w:r>
              <w:rPr>
                <w:sz w:val="24"/>
              </w:rPr>
              <w:t>при</w:t>
            </w:r>
            <w:r>
              <w:rPr>
                <w:spacing w:val="56"/>
                <w:w w:val="150"/>
                <w:sz w:val="24"/>
              </w:rPr>
              <w:t xml:space="preserve"> </w:t>
            </w:r>
            <w:r>
              <w:rPr>
                <w:sz w:val="24"/>
              </w:rPr>
              <w:t>формулировании</w:t>
            </w:r>
            <w:r>
              <w:rPr>
                <w:spacing w:val="58"/>
                <w:w w:val="150"/>
                <w:sz w:val="24"/>
              </w:rPr>
              <w:t xml:space="preserve"> </w:t>
            </w:r>
            <w:r>
              <w:rPr>
                <w:spacing w:val="-2"/>
                <w:sz w:val="24"/>
              </w:rPr>
              <w:t>собственных</w:t>
            </w:r>
          </w:p>
          <w:p w14:paraId="2B998F51">
            <w:pPr>
              <w:pStyle w:val="9"/>
              <w:spacing w:before="84"/>
              <w:ind w:left="472"/>
              <w:rPr>
                <w:sz w:val="24"/>
              </w:rPr>
            </w:pPr>
            <w:r>
              <w:rPr>
                <w:sz w:val="24"/>
              </w:rPr>
              <w:t>высказываний</w:t>
            </w:r>
            <w:r>
              <w:rPr>
                <w:spacing w:val="-7"/>
                <w:sz w:val="24"/>
              </w:rPr>
              <w:t xml:space="preserve"> </w:t>
            </w:r>
            <w:r>
              <w:rPr>
                <w:sz w:val="24"/>
              </w:rPr>
              <w:t>ключевых</w:t>
            </w:r>
            <w:r>
              <w:rPr>
                <w:spacing w:val="-15"/>
                <w:sz w:val="24"/>
              </w:rPr>
              <w:t xml:space="preserve"> </w:t>
            </w:r>
            <w:r>
              <w:rPr>
                <w:sz w:val="24"/>
              </w:rPr>
              <w:t>слов,</w:t>
            </w:r>
            <w:r>
              <w:rPr>
                <w:spacing w:val="-10"/>
                <w:sz w:val="24"/>
              </w:rPr>
              <w:t xml:space="preserve"> </w:t>
            </w:r>
            <w:r>
              <w:rPr>
                <w:sz w:val="24"/>
              </w:rPr>
              <w:t>вопросов, картинок,</w:t>
            </w:r>
            <w:r>
              <w:rPr>
                <w:spacing w:val="-7"/>
                <w:sz w:val="24"/>
              </w:rPr>
              <w:t xml:space="preserve"> </w:t>
            </w:r>
            <w:r>
              <w:rPr>
                <w:spacing w:val="-2"/>
                <w:sz w:val="24"/>
              </w:rPr>
              <w:t>фотографий</w:t>
            </w:r>
          </w:p>
        </w:tc>
      </w:tr>
      <w:tr w14:paraId="39247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234" w:type="dxa"/>
          </w:tcPr>
          <w:p w14:paraId="68E12617">
            <w:pPr>
              <w:pStyle w:val="9"/>
              <w:spacing w:before="35"/>
              <w:ind w:right="255"/>
              <w:jc w:val="right"/>
              <w:rPr>
                <w:sz w:val="24"/>
              </w:rPr>
            </w:pPr>
            <w:r>
              <w:rPr>
                <w:spacing w:val="-5"/>
                <w:sz w:val="24"/>
              </w:rPr>
              <w:t>4.3</w:t>
            </w:r>
          </w:p>
        </w:tc>
        <w:tc>
          <w:tcPr>
            <w:tcW w:w="8153" w:type="dxa"/>
          </w:tcPr>
          <w:p w14:paraId="33E8058D">
            <w:pPr>
              <w:pStyle w:val="9"/>
              <w:spacing w:before="49"/>
              <w:ind w:left="472"/>
              <w:rPr>
                <w:sz w:val="24"/>
              </w:rPr>
            </w:pPr>
            <w:r>
              <w:rPr>
                <w:sz w:val="24"/>
              </w:rPr>
              <w:t>Прогнозирование</w:t>
            </w:r>
            <w:r>
              <w:rPr>
                <w:spacing w:val="-7"/>
                <w:sz w:val="24"/>
              </w:rPr>
              <w:t xml:space="preserve"> </w:t>
            </w:r>
            <w:r>
              <w:rPr>
                <w:sz w:val="24"/>
              </w:rPr>
              <w:t>содержание</w:t>
            </w:r>
            <w:r>
              <w:rPr>
                <w:spacing w:val="-9"/>
                <w:sz w:val="24"/>
              </w:rPr>
              <w:t xml:space="preserve"> </w:t>
            </w:r>
            <w:r>
              <w:rPr>
                <w:sz w:val="24"/>
              </w:rPr>
              <w:t>текста</w:t>
            </w:r>
            <w:r>
              <w:rPr>
                <w:spacing w:val="-6"/>
                <w:sz w:val="24"/>
              </w:rPr>
              <w:t xml:space="preserve"> </w:t>
            </w:r>
            <w:r>
              <w:rPr>
                <w:sz w:val="24"/>
              </w:rPr>
              <w:t>для чтения</w:t>
            </w:r>
            <w:r>
              <w:rPr>
                <w:spacing w:val="-1"/>
                <w:sz w:val="24"/>
              </w:rPr>
              <w:t xml:space="preserve"> </w:t>
            </w:r>
            <w:r>
              <w:rPr>
                <w:sz w:val="24"/>
              </w:rPr>
              <w:t>на</w:t>
            </w:r>
            <w:r>
              <w:rPr>
                <w:spacing w:val="-15"/>
                <w:sz w:val="24"/>
              </w:rPr>
              <w:t xml:space="preserve"> </w:t>
            </w:r>
            <w:r>
              <w:rPr>
                <w:sz w:val="24"/>
              </w:rPr>
              <w:t>основе</w:t>
            </w:r>
            <w:r>
              <w:rPr>
                <w:spacing w:val="-9"/>
                <w:sz w:val="24"/>
              </w:rPr>
              <w:t xml:space="preserve"> </w:t>
            </w:r>
            <w:r>
              <w:rPr>
                <w:spacing w:val="-2"/>
                <w:sz w:val="24"/>
              </w:rPr>
              <w:t>заголовка</w:t>
            </w:r>
          </w:p>
        </w:tc>
      </w:tr>
      <w:tr w14:paraId="7BDF69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1234" w:type="dxa"/>
          </w:tcPr>
          <w:p w14:paraId="4987F1D6">
            <w:pPr>
              <w:pStyle w:val="9"/>
              <w:spacing w:before="99"/>
              <w:rPr>
                <w:b/>
                <w:sz w:val="24"/>
              </w:rPr>
            </w:pPr>
          </w:p>
          <w:p w14:paraId="3D55B73B">
            <w:pPr>
              <w:pStyle w:val="9"/>
              <w:spacing w:before="1"/>
              <w:ind w:right="255"/>
              <w:jc w:val="right"/>
              <w:rPr>
                <w:sz w:val="24"/>
              </w:rPr>
            </w:pPr>
            <w:r>
              <w:rPr>
                <w:spacing w:val="-5"/>
                <w:sz w:val="24"/>
              </w:rPr>
              <w:t>4.4</w:t>
            </w:r>
          </w:p>
        </w:tc>
        <w:tc>
          <w:tcPr>
            <w:tcW w:w="8153" w:type="dxa"/>
          </w:tcPr>
          <w:p w14:paraId="43D91E61">
            <w:pPr>
              <w:pStyle w:val="9"/>
              <w:tabs>
                <w:tab w:val="left" w:pos="2350"/>
                <w:tab w:val="left" w:pos="3987"/>
                <w:tab w:val="left" w:pos="4501"/>
                <w:tab w:val="left" w:pos="6047"/>
                <w:tab w:val="left" w:pos="7694"/>
              </w:tabs>
              <w:spacing w:before="35" w:line="309" w:lineRule="auto"/>
              <w:ind w:left="472" w:right="110"/>
              <w:rPr>
                <w:sz w:val="24"/>
              </w:rPr>
            </w:pPr>
            <w:r>
              <w:rPr>
                <w:spacing w:val="-2"/>
                <w:sz w:val="24"/>
              </w:rPr>
              <w:t>Игнорирование</w:t>
            </w:r>
            <w:r>
              <w:rPr>
                <w:sz w:val="24"/>
              </w:rPr>
              <w:tab/>
            </w:r>
            <w:r>
              <w:rPr>
                <w:spacing w:val="-2"/>
                <w:sz w:val="24"/>
              </w:rPr>
              <w:t>информации,</w:t>
            </w:r>
            <w:r>
              <w:rPr>
                <w:sz w:val="24"/>
              </w:rPr>
              <w:tab/>
            </w:r>
            <w:r>
              <w:rPr>
                <w:spacing w:val="-6"/>
                <w:sz w:val="24"/>
              </w:rPr>
              <w:t>не</w:t>
            </w:r>
            <w:r>
              <w:rPr>
                <w:sz w:val="24"/>
              </w:rPr>
              <w:tab/>
            </w:r>
            <w:r>
              <w:rPr>
                <w:spacing w:val="-2"/>
                <w:sz w:val="24"/>
              </w:rPr>
              <w:t>являющейся</w:t>
            </w:r>
            <w:r>
              <w:rPr>
                <w:sz w:val="24"/>
              </w:rPr>
              <w:tab/>
            </w:r>
            <w:r>
              <w:rPr>
                <w:spacing w:val="-2"/>
                <w:sz w:val="24"/>
              </w:rPr>
              <w:t>необходимой</w:t>
            </w:r>
            <w:r>
              <w:rPr>
                <w:sz w:val="24"/>
              </w:rPr>
              <w:tab/>
            </w:r>
            <w:r>
              <w:rPr>
                <w:spacing w:val="-8"/>
                <w:sz w:val="24"/>
              </w:rPr>
              <w:t xml:space="preserve">для </w:t>
            </w:r>
            <w:r>
              <w:rPr>
                <w:sz w:val="24"/>
              </w:rPr>
              <w:t>понимания</w:t>
            </w:r>
            <w:r>
              <w:rPr>
                <w:spacing w:val="-13"/>
                <w:sz w:val="24"/>
              </w:rPr>
              <w:t xml:space="preserve"> </w:t>
            </w:r>
            <w:r>
              <w:rPr>
                <w:sz w:val="24"/>
              </w:rPr>
              <w:t>основного содержания</w:t>
            </w:r>
            <w:r>
              <w:rPr>
                <w:spacing w:val="-7"/>
                <w:sz w:val="24"/>
              </w:rPr>
              <w:t xml:space="preserve"> </w:t>
            </w:r>
            <w:r>
              <w:rPr>
                <w:sz w:val="24"/>
              </w:rPr>
              <w:t>прочитанного (прослушанного) текста</w:t>
            </w:r>
          </w:p>
          <w:p w14:paraId="1D7FAC53">
            <w:pPr>
              <w:pStyle w:val="9"/>
              <w:spacing w:before="3"/>
              <w:ind w:left="472"/>
              <w:rPr>
                <w:sz w:val="24"/>
              </w:rPr>
            </w:pPr>
            <w:r>
              <w:rPr>
                <w:sz w:val="24"/>
              </w:rPr>
              <w:t>или</w:t>
            </w:r>
            <w:r>
              <w:rPr>
                <w:spacing w:val="-3"/>
                <w:sz w:val="24"/>
              </w:rPr>
              <w:t xml:space="preserve"> </w:t>
            </w:r>
            <w:r>
              <w:rPr>
                <w:sz w:val="24"/>
              </w:rPr>
              <w:t>для</w:t>
            </w:r>
            <w:r>
              <w:rPr>
                <w:spacing w:val="-5"/>
                <w:sz w:val="24"/>
              </w:rPr>
              <w:t xml:space="preserve"> </w:t>
            </w:r>
            <w:r>
              <w:rPr>
                <w:sz w:val="24"/>
              </w:rPr>
              <w:t>нахождения</w:t>
            </w:r>
            <w:r>
              <w:rPr>
                <w:spacing w:val="-5"/>
                <w:sz w:val="24"/>
              </w:rPr>
              <w:t xml:space="preserve"> </w:t>
            </w:r>
            <w:r>
              <w:rPr>
                <w:sz w:val="24"/>
              </w:rPr>
              <w:t>в</w:t>
            </w:r>
            <w:r>
              <w:rPr>
                <w:spacing w:val="-10"/>
                <w:sz w:val="24"/>
              </w:rPr>
              <w:t xml:space="preserve"> </w:t>
            </w:r>
            <w:r>
              <w:rPr>
                <w:sz w:val="24"/>
              </w:rPr>
              <w:t>тексте</w:t>
            </w:r>
            <w:r>
              <w:rPr>
                <w:spacing w:val="-2"/>
                <w:sz w:val="24"/>
              </w:rPr>
              <w:t xml:space="preserve"> </w:t>
            </w:r>
            <w:r>
              <w:rPr>
                <w:sz w:val="24"/>
              </w:rPr>
              <w:t>запрашиваемой</w:t>
            </w:r>
            <w:r>
              <w:rPr>
                <w:spacing w:val="-8"/>
                <w:sz w:val="24"/>
              </w:rPr>
              <w:t xml:space="preserve"> </w:t>
            </w:r>
            <w:r>
              <w:rPr>
                <w:spacing w:val="-2"/>
                <w:sz w:val="24"/>
              </w:rPr>
              <w:t>информации</w:t>
            </w:r>
          </w:p>
        </w:tc>
      </w:tr>
      <w:tr w14:paraId="1BBAB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387" w:type="dxa"/>
            <w:gridSpan w:val="2"/>
          </w:tcPr>
          <w:p w14:paraId="32AA7BD8">
            <w:pPr>
              <w:pStyle w:val="9"/>
              <w:spacing w:before="30"/>
              <w:ind w:left="472"/>
              <w:rPr>
                <w:sz w:val="24"/>
              </w:rPr>
            </w:pPr>
            <w:r>
              <w:rPr>
                <w:sz w:val="24"/>
              </w:rPr>
              <w:t>Тематическое</w:t>
            </w:r>
            <w:r>
              <w:rPr>
                <w:spacing w:val="-6"/>
                <w:sz w:val="24"/>
              </w:rPr>
              <w:t xml:space="preserve"> </w:t>
            </w:r>
            <w:r>
              <w:rPr>
                <w:sz w:val="24"/>
              </w:rPr>
              <w:t>содержание</w:t>
            </w:r>
            <w:r>
              <w:rPr>
                <w:spacing w:val="-10"/>
                <w:sz w:val="24"/>
              </w:rPr>
              <w:t xml:space="preserve"> </w:t>
            </w:r>
            <w:r>
              <w:rPr>
                <w:spacing w:val="-4"/>
                <w:sz w:val="24"/>
              </w:rPr>
              <w:t>речи</w:t>
            </w:r>
          </w:p>
        </w:tc>
      </w:tr>
      <w:tr w14:paraId="1D560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1234" w:type="dxa"/>
          </w:tcPr>
          <w:p w14:paraId="104C9095">
            <w:pPr>
              <w:pStyle w:val="9"/>
              <w:spacing w:before="222"/>
              <w:ind w:right="321"/>
              <w:jc w:val="right"/>
              <w:rPr>
                <w:sz w:val="24"/>
              </w:rPr>
            </w:pPr>
            <w:r>
              <w:rPr>
                <w:spacing w:val="-10"/>
                <w:sz w:val="24"/>
              </w:rPr>
              <w:t>А</w:t>
            </w:r>
          </w:p>
        </w:tc>
        <w:tc>
          <w:tcPr>
            <w:tcW w:w="8153" w:type="dxa"/>
          </w:tcPr>
          <w:p w14:paraId="25993EF1">
            <w:pPr>
              <w:pStyle w:val="9"/>
              <w:spacing w:before="26"/>
              <w:ind w:left="472"/>
              <w:rPr>
                <w:sz w:val="24"/>
              </w:rPr>
            </w:pPr>
            <w:r>
              <w:rPr>
                <w:sz w:val="24"/>
              </w:rPr>
              <w:t>Мир</w:t>
            </w:r>
            <w:r>
              <w:rPr>
                <w:spacing w:val="6"/>
                <w:sz w:val="24"/>
              </w:rPr>
              <w:t xml:space="preserve"> </w:t>
            </w:r>
            <w:r>
              <w:rPr>
                <w:sz w:val="24"/>
              </w:rPr>
              <w:t>моего</w:t>
            </w:r>
            <w:r>
              <w:rPr>
                <w:spacing w:val="18"/>
                <w:sz w:val="24"/>
              </w:rPr>
              <w:t xml:space="preserve"> </w:t>
            </w:r>
            <w:r>
              <w:rPr>
                <w:sz w:val="24"/>
              </w:rPr>
              <w:t>«я».</w:t>
            </w:r>
            <w:r>
              <w:rPr>
                <w:spacing w:val="15"/>
                <w:sz w:val="24"/>
              </w:rPr>
              <w:t xml:space="preserve"> </w:t>
            </w:r>
            <w:r>
              <w:rPr>
                <w:sz w:val="24"/>
              </w:rPr>
              <w:t>Моя</w:t>
            </w:r>
            <w:r>
              <w:rPr>
                <w:spacing w:val="8"/>
                <w:sz w:val="24"/>
              </w:rPr>
              <w:t xml:space="preserve"> </w:t>
            </w:r>
            <w:r>
              <w:rPr>
                <w:sz w:val="24"/>
              </w:rPr>
              <w:t>семья.</w:t>
            </w:r>
            <w:r>
              <w:rPr>
                <w:spacing w:val="10"/>
                <w:sz w:val="24"/>
              </w:rPr>
              <w:t xml:space="preserve"> </w:t>
            </w:r>
            <w:r>
              <w:rPr>
                <w:sz w:val="24"/>
              </w:rPr>
              <w:t>Мой</w:t>
            </w:r>
            <w:r>
              <w:rPr>
                <w:spacing w:val="14"/>
                <w:sz w:val="24"/>
              </w:rPr>
              <w:t xml:space="preserve"> </w:t>
            </w:r>
            <w:r>
              <w:rPr>
                <w:sz w:val="24"/>
              </w:rPr>
              <w:t>день</w:t>
            </w:r>
            <w:r>
              <w:rPr>
                <w:spacing w:val="10"/>
                <w:sz w:val="24"/>
              </w:rPr>
              <w:t xml:space="preserve"> </w:t>
            </w:r>
            <w:r>
              <w:rPr>
                <w:sz w:val="24"/>
              </w:rPr>
              <w:t>рождения,</w:t>
            </w:r>
            <w:r>
              <w:rPr>
                <w:spacing w:val="16"/>
                <w:sz w:val="24"/>
              </w:rPr>
              <w:t xml:space="preserve"> </w:t>
            </w:r>
            <w:r>
              <w:rPr>
                <w:sz w:val="24"/>
              </w:rPr>
              <w:t>подарки.</w:t>
            </w:r>
            <w:r>
              <w:rPr>
                <w:spacing w:val="11"/>
                <w:sz w:val="24"/>
              </w:rPr>
              <w:t xml:space="preserve"> </w:t>
            </w:r>
            <w:r>
              <w:rPr>
                <w:sz w:val="24"/>
              </w:rPr>
              <w:t xml:space="preserve">Моя </w:t>
            </w:r>
            <w:r>
              <w:rPr>
                <w:spacing w:val="-2"/>
                <w:sz w:val="24"/>
              </w:rPr>
              <w:t>любимая</w:t>
            </w:r>
          </w:p>
          <w:p w14:paraId="173788A8">
            <w:pPr>
              <w:pStyle w:val="9"/>
              <w:spacing w:before="112"/>
              <w:ind w:left="472"/>
              <w:rPr>
                <w:sz w:val="24"/>
              </w:rPr>
            </w:pPr>
            <w:r>
              <w:rPr>
                <w:sz w:val="24"/>
              </w:rPr>
              <w:t>еда.</w:t>
            </w:r>
            <w:r>
              <w:rPr>
                <w:spacing w:val="-4"/>
                <w:sz w:val="24"/>
              </w:rPr>
              <w:t xml:space="preserve"> </w:t>
            </w:r>
            <w:r>
              <w:rPr>
                <w:sz w:val="24"/>
              </w:rPr>
              <w:t>Мой день</w:t>
            </w:r>
            <w:r>
              <w:rPr>
                <w:spacing w:val="-8"/>
                <w:sz w:val="24"/>
              </w:rPr>
              <w:t xml:space="preserve"> </w:t>
            </w:r>
            <w:r>
              <w:rPr>
                <w:sz w:val="24"/>
              </w:rPr>
              <w:t>(распорядок</w:t>
            </w:r>
            <w:r>
              <w:rPr>
                <w:spacing w:val="-6"/>
                <w:sz w:val="24"/>
              </w:rPr>
              <w:t xml:space="preserve"> </w:t>
            </w:r>
            <w:r>
              <w:rPr>
                <w:sz w:val="24"/>
              </w:rPr>
              <w:t>дня,</w:t>
            </w:r>
            <w:r>
              <w:rPr>
                <w:spacing w:val="-2"/>
                <w:sz w:val="24"/>
              </w:rPr>
              <w:t xml:space="preserve"> </w:t>
            </w:r>
            <w:r>
              <w:rPr>
                <w:sz w:val="24"/>
              </w:rPr>
              <w:t>домашние</w:t>
            </w:r>
            <w:r>
              <w:rPr>
                <w:spacing w:val="-17"/>
                <w:sz w:val="24"/>
              </w:rPr>
              <w:t xml:space="preserve"> </w:t>
            </w:r>
            <w:r>
              <w:rPr>
                <w:spacing w:val="-2"/>
                <w:sz w:val="24"/>
              </w:rPr>
              <w:t>обязанности)</w:t>
            </w:r>
          </w:p>
        </w:tc>
      </w:tr>
      <w:tr w14:paraId="6DA12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1234" w:type="dxa"/>
          </w:tcPr>
          <w:p w14:paraId="4CC024C3">
            <w:pPr>
              <w:pStyle w:val="9"/>
              <w:spacing w:before="138"/>
              <w:rPr>
                <w:b/>
                <w:sz w:val="24"/>
              </w:rPr>
            </w:pPr>
          </w:p>
          <w:p w14:paraId="3895F303">
            <w:pPr>
              <w:pStyle w:val="9"/>
              <w:ind w:right="342"/>
              <w:jc w:val="right"/>
              <w:rPr>
                <w:sz w:val="24"/>
              </w:rPr>
            </w:pPr>
            <w:r>
              <w:rPr>
                <w:spacing w:val="-10"/>
                <w:sz w:val="24"/>
              </w:rPr>
              <w:t>Б</w:t>
            </w:r>
          </w:p>
        </w:tc>
        <w:tc>
          <w:tcPr>
            <w:tcW w:w="8153" w:type="dxa"/>
          </w:tcPr>
          <w:p w14:paraId="09CF1FEC">
            <w:pPr>
              <w:pStyle w:val="9"/>
              <w:spacing w:before="35" w:line="333" w:lineRule="auto"/>
              <w:ind w:left="472"/>
              <w:rPr>
                <w:sz w:val="24"/>
              </w:rPr>
            </w:pPr>
            <w:r>
              <w:rPr>
                <w:sz w:val="24"/>
              </w:rPr>
              <w:t>Мир моих увлечений. Любимая игрушка, игра. Мой питомец. Любимые занятия.</w:t>
            </w:r>
            <w:r>
              <w:rPr>
                <w:spacing w:val="-4"/>
                <w:sz w:val="24"/>
              </w:rPr>
              <w:t xml:space="preserve"> </w:t>
            </w:r>
            <w:r>
              <w:rPr>
                <w:sz w:val="24"/>
              </w:rPr>
              <w:t>Занятия</w:t>
            </w:r>
            <w:r>
              <w:rPr>
                <w:spacing w:val="-8"/>
                <w:sz w:val="24"/>
              </w:rPr>
              <w:t xml:space="preserve"> </w:t>
            </w:r>
            <w:r>
              <w:rPr>
                <w:sz w:val="24"/>
              </w:rPr>
              <w:t>спортом.</w:t>
            </w:r>
            <w:r>
              <w:rPr>
                <w:spacing w:val="-1"/>
                <w:sz w:val="24"/>
              </w:rPr>
              <w:t xml:space="preserve"> </w:t>
            </w:r>
            <w:r>
              <w:rPr>
                <w:sz w:val="24"/>
              </w:rPr>
              <w:t>Любимая</w:t>
            </w:r>
            <w:r>
              <w:rPr>
                <w:spacing w:val="-2"/>
                <w:sz w:val="24"/>
              </w:rPr>
              <w:t xml:space="preserve"> </w:t>
            </w:r>
            <w:r>
              <w:rPr>
                <w:sz w:val="24"/>
              </w:rPr>
              <w:t>сказка</w:t>
            </w:r>
            <w:r>
              <w:rPr>
                <w:spacing w:val="-3"/>
                <w:sz w:val="24"/>
              </w:rPr>
              <w:t xml:space="preserve"> </w:t>
            </w:r>
            <w:r>
              <w:rPr>
                <w:sz w:val="24"/>
              </w:rPr>
              <w:t>(история, рассказ).</w:t>
            </w:r>
            <w:r>
              <w:rPr>
                <w:spacing w:val="-1"/>
                <w:sz w:val="24"/>
              </w:rPr>
              <w:t xml:space="preserve"> </w:t>
            </w:r>
            <w:r>
              <w:rPr>
                <w:sz w:val="24"/>
              </w:rPr>
              <w:t>Выходной</w:t>
            </w:r>
          </w:p>
          <w:p w14:paraId="6DA878B0">
            <w:pPr>
              <w:pStyle w:val="9"/>
              <w:spacing w:before="1"/>
              <w:ind w:left="472"/>
              <w:rPr>
                <w:sz w:val="24"/>
              </w:rPr>
            </w:pPr>
            <w:r>
              <w:rPr>
                <w:sz w:val="24"/>
              </w:rPr>
              <w:t>день.</w:t>
            </w:r>
            <w:r>
              <w:rPr>
                <w:spacing w:val="-1"/>
                <w:sz w:val="24"/>
              </w:rPr>
              <w:t xml:space="preserve"> </w:t>
            </w:r>
            <w:r>
              <w:rPr>
                <w:spacing w:val="-2"/>
                <w:sz w:val="24"/>
              </w:rPr>
              <w:t>Каникулы</w:t>
            </w:r>
          </w:p>
        </w:tc>
      </w:tr>
      <w:tr w14:paraId="5160C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7" w:hRule="atLeast"/>
        </w:trPr>
        <w:tc>
          <w:tcPr>
            <w:tcW w:w="1234" w:type="dxa"/>
          </w:tcPr>
          <w:p w14:paraId="5948EDBC">
            <w:pPr>
              <w:pStyle w:val="9"/>
              <w:rPr>
                <w:b/>
                <w:sz w:val="24"/>
              </w:rPr>
            </w:pPr>
          </w:p>
          <w:p w14:paraId="53AB3756">
            <w:pPr>
              <w:pStyle w:val="9"/>
              <w:spacing w:before="251"/>
              <w:rPr>
                <w:b/>
                <w:sz w:val="24"/>
              </w:rPr>
            </w:pPr>
          </w:p>
          <w:p w14:paraId="71B587C8">
            <w:pPr>
              <w:pStyle w:val="9"/>
              <w:ind w:right="325"/>
              <w:jc w:val="right"/>
              <w:rPr>
                <w:sz w:val="24"/>
              </w:rPr>
            </w:pPr>
            <w:r>
              <w:rPr>
                <w:spacing w:val="-10"/>
                <w:sz w:val="24"/>
              </w:rPr>
              <w:t>В</w:t>
            </w:r>
          </w:p>
        </w:tc>
        <w:tc>
          <w:tcPr>
            <w:tcW w:w="8153" w:type="dxa"/>
          </w:tcPr>
          <w:p w14:paraId="5D809D74">
            <w:pPr>
              <w:pStyle w:val="9"/>
              <w:spacing w:before="35" w:line="336" w:lineRule="auto"/>
              <w:ind w:left="472" w:right="92"/>
              <w:jc w:val="both"/>
              <w:rPr>
                <w:sz w:val="24"/>
              </w:rPr>
            </w:pPr>
            <w:r>
              <w:rPr>
                <w:sz w:val="24"/>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w:t>
            </w:r>
            <w:r>
              <w:rPr>
                <w:spacing w:val="80"/>
                <w:sz w:val="24"/>
              </w:rPr>
              <w:t xml:space="preserve"> </w:t>
            </w:r>
            <w:r>
              <w:rPr>
                <w:sz w:val="24"/>
              </w:rPr>
              <w:t>Дикие</w:t>
            </w:r>
            <w:r>
              <w:rPr>
                <w:spacing w:val="80"/>
                <w:sz w:val="24"/>
              </w:rPr>
              <w:t xml:space="preserve"> </w:t>
            </w:r>
            <w:r>
              <w:rPr>
                <w:sz w:val="24"/>
              </w:rPr>
              <w:t>и</w:t>
            </w:r>
            <w:r>
              <w:rPr>
                <w:spacing w:val="80"/>
                <w:sz w:val="24"/>
              </w:rPr>
              <w:t xml:space="preserve"> </w:t>
            </w:r>
            <w:r>
              <w:rPr>
                <w:sz w:val="24"/>
              </w:rPr>
              <w:t>домашние</w:t>
            </w:r>
            <w:r>
              <w:rPr>
                <w:spacing w:val="80"/>
                <w:sz w:val="24"/>
              </w:rPr>
              <w:t xml:space="preserve"> </w:t>
            </w:r>
            <w:r>
              <w:rPr>
                <w:sz w:val="24"/>
              </w:rPr>
              <w:t>животные.</w:t>
            </w:r>
            <w:r>
              <w:rPr>
                <w:spacing w:val="80"/>
                <w:sz w:val="24"/>
              </w:rPr>
              <w:t xml:space="preserve"> </w:t>
            </w:r>
            <w:r>
              <w:rPr>
                <w:sz w:val="24"/>
              </w:rPr>
              <w:t>Погода.</w:t>
            </w:r>
            <w:r>
              <w:rPr>
                <w:spacing w:val="80"/>
                <w:sz w:val="24"/>
              </w:rPr>
              <w:t xml:space="preserve"> </w:t>
            </w:r>
            <w:r>
              <w:rPr>
                <w:sz w:val="24"/>
              </w:rPr>
              <w:t>Времена</w:t>
            </w:r>
            <w:r>
              <w:rPr>
                <w:spacing w:val="80"/>
                <w:sz w:val="24"/>
              </w:rPr>
              <w:t xml:space="preserve"> </w:t>
            </w:r>
            <w:r>
              <w:rPr>
                <w:sz w:val="24"/>
              </w:rPr>
              <w:t>года</w:t>
            </w:r>
          </w:p>
          <w:p w14:paraId="594030A9">
            <w:pPr>
              <w:pStyle w:val="9"/>
              <w:spacing w:line="272" w:lineRule="exact"/>
              <w:ind w:left="472"/>
              <w:jc w:val="both"/>
              <w:rPr>
                <w:sz w:val="24"/>
              </w:rPr>
            </w:pPr>
            <w:r>
              <w:rPr>
                <w:sz w:val="24"/>
              </w:rPr>
              <w:t>(месяцы).</w:t>
            </w:r>
            <w:r>
              <w:rPr>
                <w:spacing w:val="-3"/>
                <w:sz w:val="24"/>
              </w:rPr>
              <w:t xml:space="preserve"> </w:t>
            </w:r>
            <w:r>
              <w:rPr>
                <w:spacing w:val="-2"/>
                <w:sz w:val="24"/>
              </w:rPr>
              <w:t>Покупки</w:t>
            </w:r>
          </w:p>
        </w:tc>
      </w:tr>
      <w:tr w14:paraId="5D9B1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3" w:hRule="atLeast"/>
        </w:trPr>
        <w:tc>
          <w:tcPr>
            <w:tcW w:w="1234" w:type="dxa"/>
          </w:tcPr>
          <w:p w14:paraId="246623D6">
            <w:pPr>
              <w:pStyle w:val="9"/>
              <w:rPr>
                <w:b/>
                <w:sz w:val="24"/>
              </w:rPr>
            </w:pPr>
          </w:p>
          <w:p w14:paraId="44F61F24">
            <w:pPr>
              <w:pStyle w:val="9"/>
              <w:spacing w:before="246"/>
              <w:rPr>
                <w:b/>
                <w:sz w:val="24"/>
              </w:rPr>
            </w:pPr>
          </w:p>
          <w:p w14:paraId="48B15BE7">
            <w:pPr>
              <w:pStyle w:val="9"/>
              <w:ind w:right="341"/>
              <w:jc w:val="right"/>
              <w:rPr>
                <w:sz w:val="24"/>
              </w:rPr>
            </w:pPr>
            <w:r>
              <w:rPr>
                <w:spacing w:val="-10"/>
                <w:sz w:val="24"/>
              </w:rPr>
              <w:t>Г</w:t>
            </w:r>
          </w:p>
        </w:tc>
        <w:tc>
          <w:tcPr>
            <w:tcW w:w="8153" w:type="dxa"/>
          </w:tcPr>
          <w:p w14:paraId="3F26600B">
            <w:pPr>
              <w:pStyle w:val="9"/>
              <w:spacing w:before="30" w:line="333" w:lineRule="auto"/>
              <w:ind w:left="472" w:right="101"/>
              <w:jc w:val="both"/>
              <w:rPr>
                <w:sz w:val="24"/>
              </w:rPr>
            </w:pPr>
            <w:r>
              <w:rPr>
                <w:sz w:val="24"/>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w:t>
            </w:r>
            <w:r>
              <w:rPr>
                <w:spacing w:val="71"/>
                <w:sz w:val="24"/>
              </w:rPr>
              <w:t xml:space="preserve"> </w:t>
            </w:r>
            <w:r>
              <w:rPr>
                <w:sz w:val="24"/>
              </w:rPr>
              <w:t>персонажи</w:t>
            </w:r>
            <w:r>
              <w:rPr>
                <w:spacing w:val="40"/>
                <w:sz w:val="24"/>
              </w:rPr>
              <w:t xml:space="preserve"> </w:t>
            </w:r>
            <w:r>
              <w:rPr>
                <w:sz w:val="24"/>
              </w:rPr>
              <w:t>детских</w:t>
            </w:r>
            <w:r>
              <w:rPr>
                <w:spacing w:val="40"/>
                <w:sz w:val="24"/>
              </w:rPr>
              <w:t xml:space="preserve"> </w:t>
            </w:r>
            <w:r>
              <w:rPr>
                <w:sz w:val="24"/>
              </w:rPr>
              <w:t>книг.</w:t>
            </w:r>
            <w:r>
              <w:rPr>
                <w:spacing w:val="40"/>
                <w:sz w:val="24"/>
              </w:rPr>
              <w:t xml:space="preserve"> </w:t>
            </w:r>
            <w:r>
              <w:rPr>
                <w:sz w:val="24"/>
              </w:rPr>
              <w:t>Праздники</w:t>
            </w:r>
            <w:r>
              <w:rPr>
                <w:spacing w:val="73"/>
                <w:sz w:val="24"/>
              </w:rPr>
              <w:t xml:space="preserve"> </w:t>
            </w:r>
            <w:r>
              <w:rPr>
                <w:sz w:val="24"/>
              </w:rPr>
              <w:t>родной</w:t>
            </w:r>
            <w:r>
              <w:rPr>
                <w:spacing w:val="40"/>
                <w:sz w:val="24"/>
              </w:rPr>
              <w:t xml:space="preserve"> </w:t>
            </w:r>
            <w:r>
              <w:rPr>
                <w:sz w:val="24"/>
              </w:rPr>
              <w:t>страны</w:t>
            </w:r>
            <w:r>
              <w:rPr>
                <w:spacing w:val="40"/>
                <w:sz w:val="24"/>
              </w:rPr>
              <w:t xml:space="preserve"> </w:t>
            </w:r>
            <w:r>
              <w:rPr>
                <w:sz w:val="24"/>
              </w:rPr>
              <w:t>и</w:t>
            </w:r>
          </w:p>
          <w:p w14:paraId="1022681F">
            <w:pPr>
              <w:pStyle w:val="9"/>
              <w:spacing w:before="7"/>
              <w:ind w:left="472"/>
              <w:jc w:val="both"/>
              <w:rPr>
                <w:sz w:val="24"/>
              </w:rPr>
            </w:pPr>
            <w:r>
              <w:rPr>
                <w:sz w:val="24"/>
              </w:rPr>
              <w:t>страны</w:t>
            </w:r>
            <w:r>
              <w:rPr>
                <w:spacing w:val="-7"/>
                <w:sz w:val="24"/>
              </w:rPr>
              <w:t xml:space="preserve"> </w:t>
            </w:r>
            <w:r>
              <w:rPr>
                <w:sz w:val="24"/>
              </w:rPr>
              <w:t>(стран)</w:t>
            </w:r>
            <w:r>
              <w:rPr>
                <w:spacing w:val="-8"/>
                <w:sz w:val="24"/>
              </w:rPr>
              <w:t xml:space="preserve"> </w:t>
            </w:r>
            <w:r>
              <w:rPr>
                <w:sz w:val="24"/>
              </w:rPr>
              <w:t>изучаемого</w:t>
            </w:r>
            <w:r>
              <w:rPr>
                <w:spacing w:val="-4"/>
                <w:sz w:val="24"/>
              </w:rPr>
              <w:t xml:space="preserve"> языка</w:t>
            </w:r>
          </w:p>
        </w:tc>
      </w:tr>
    </w:tbl>
    <w:p w14:paraId="2A028117">
      <w:pPr>
        <w:pStyle w:val="9"/>
        <w:spacing w:after="0"/>
        <w:jc w:val="both"/>
        <w:rPr>
          <w:sz w:val="24"/>
        </w:rPr>
        <w:sectPr>
          <w:pgSz w:w="11910" w:h="16400"/>
          <w:pgMar w:top="1080" w:right="708" w:bottom="280" w:left="1700" w:header="720" w:footer="720" w:gutter="0"/>
          <w:cols w:space="720" w:num="1"/>
        </w:sectPr>
      </w:pPr>
    </w:p>
    <w:p w14:paraId="0943D306">
      <w:pPr>
        <w:pStyle w:val="6"/>
        <w:spacing w:before="4"/>
        <w:ind w:left="0" w:firstLine="0"/>
        <w:jc w:val="left"/>
        <w:rPr>
          <w:b/>
          <w:sz w:val="17"/>
        </w:rPr>
      </w:pPr>
    </w:p>
    <w:p w14:paraId="60B751D9">
      <w:pPr>
        <w:pStyle w:val="6"/>
        <w:spacing w:after="0"/>
        <w:jc w:val="left"/>
        <w:rPr>
          <w:b/>
          <w:sz w:val="17"/>
        </w:rPr>
        <w:sectPr>
          <w:pgSz w:w="11910" w:h="16400"/>
          <w:pgMar w:top="1880" w:right="708" w:bottom="280" w:left="1700" w:header="720" w:footer="720" w:gutter="0"/>
          <w:cols w:space="720" w:num="1"/>
        </w:sectPr>
      </w:pPr>
    </w:p>
    <w:p w14:paraId="05D366A7">
      <w:pPr>
        <w:pStyle w:val="2"/>
        <w:spacing w:before="74" w:line="276" w:lineRule="auto"/>
        <w:ind w:right="273"/>
      </w:pPr>
      <w:r>
        <w:rPr>
          <w:spacing w:val="-2"/>
        </w:rPr>
        <w:t xml:space="preserve">УЧЕБНО-МЕТОДИЧЕСКОЕ ОБЕСПЕЧЕНИЕ </w:t>
      </w:r>
      <w:r>
        <w:t>ОБРАЗОВАТЕЛЬНОГО ПРОЦЕССА</w:t>
      </w:r>
    </w:p>
    <w:p w14:paraId="2F1ED9EB">
      <w:pPr>
        <w:spacing w:before="3"/>
        <w:ind w:left="120" w:right="0" w:firstLine="0"/>
        <w:jc w:val="left"/>
        <w:rPr>
          <w:b/>
          <w:sz w:val="28"/>
        </w:rPr>
      </w:pPr>
      <w:r>
        <w:rPr>
          <w:b/>
          <w:spacing w:val="-2"/>
          <w:sz w:val="28"/>
        </w:rPr>
        <w:t>ОБЯЗАТЕЛЬНЫЕ</w:t>
      </w:r>
      <w:r>
        <w:rPr>
          <w:b/>
          <w:spacing w:val="-9"/>
          <w:sz w:val="28"/>
        </w:rPr>
        <w:t xml:space="preserve"> </w:t>
      </w:r>
      <w:r>
        <w:rPr>
          <w:b/>
          <w:spacing w:val="-2"/>
          <w:sz w:val="28"/>
        </w:rPr>
        <w:t>УЧЕБНЫЕ</w:t>
      </w:r>
      <w:r>
        <w:rPr>
          <w:b/>
          <w:spacing w:val="-7"/>
          <w:sz w:val="28"/>
        </w:rPr>
        <w:t xml:space="preserve"> </w:t>
      </w:r>
      <w:r>
        <w:rPr>
          <w:b/>
          <w:spacing w:val="-2"/>
          <w:sz w:val="28"/>
        </w:rPr>
        <w:t>МАТЕРИАЛЫ</w:t>
      </w:r>
      <w:r>
        <w:rPr>
          <w:b/>
          <w:spacing w:val="-10"/>
          <w:sz w:val="28"/>
        </w:rPr>
        <w:t xml:space="preserve"> </w:t>
      </w:r>
      <w:r>
        <w:rPr>
          <w:b/>
          <w:spacing w:val="-2"/>
          <w:sz w:val="28"/>
        </w:rPr>
        <w:t>ДЛЯ</w:t>
      </w:r>
      <w:r>
        <w:rPr>
          <w:b/>
          <w:spacing w:val="-11"/>
          <w:sz w:val="28"/>
        </w:rPr>
        <w:t xml:space="preserve"> </w:t>
      </w:r>
      <w:r>
        <w:rPr>
          <w:b/>
          <w:spacing w:val="-2"/>
          <w:sz w:val="28"/>
        </w:rPr>
        <w:t>УЧЕНИКА</w:t>
      </w:r>
    </w:p>
    <w:p w14:paraId="453F0AB1">
      <w:pPr>
        <w:pStyle w:val="8"/>
        <w:numPr>
          <w:ilvl w:val="0"/>
          <w:numId w:val="7"/>
        </w:numPr>
        <w:tabs>
          <w:tab w:val="left" w:pos="287"/>
        </w:tabs>
        <w:spacing w:before="313" w:after="0" w:line="480" w:lineRule="auto"/>
        <w:ind w:left="120" w:right="492" w:firstLine="0"/>
        <w:jc w:val="left"/>
        <w:rPr>
          <w:sz w:val="28"/>
        </w:rPr>
      </w:pPr>
      <w:r>
        <w:rPr>
          <w:sz w:val="28"/>
        </w:rPr>
        <w:t>Английский язык. 2 класс: учебник:</w:t>
      </w:r>
      <w:r>
        <w:rPr>
          <w:spacing w:val="-2"/>
          <w:sz w:val="28"/>
        </w:rPr>
        <w:t xml:space="preserve"> </w:t>
      </w:r>
      <w:r>
        <w:rPr>
          <w:sz w:val="28"/>
        </w:rPr>
        <w:t>в 2 частях; 15-е издание, переработанное</w:t>
      </w:r>
      <w:r>
        <w:rPr>
          <w:spacing w:val="-11"/>
          <w:sz w:val="28"/>
        </w:rPr>
        <w:t xml:space="preserve"> </w:t>
      </w:r>
      <w:r>
        <w:rPr>
          <w:sz w:val="28"/>
        </w:rPr>
        <w:t>Быкова</w:t>
      </w:r>
      <w:r>
        <w:rPr>
          <w:spacing w:val="-5"/>
          <w:sz w:val="28"/>
        </w:rPr>
        <w:t xml:space="preserve"> </w:t>
      </w:r>
      <w:r>
        <w:rPr>
          <w:sz w:val="28"/>
        </w:rPr>
        <w:t>Н.И.,</w:t>
      </w:r>
      <w:r>
        <w:rPr>
          <w:spacing w:val="-8"/>
          <w:sz w:val="28"/>
        </w:rPr>
        <w:t xml:space="preserve"> </w:t>
      </w:r>
      <w:r>
        <w:rPr>
          <w:sz w:val="28"/>
        </w:rPr>
        <w:t>Дули</w:t>
      </w:r>
      <w:r>
        <w:rPr>
          <w:spacing w:val="-11"/>
          <w:sz w:val="28"/>
        </w:rPr>
        <w:t xml:space="preserve"> </w:t>
      </w:r>
      <w:r>
        <w:rPr>
          <w:sz w:val="28"/>
        </w:rPr>
        <w:t>Д.,</w:t>
      </w:r>
      <w:r>
        <w:rPr>
          <w:spacing w:val="-8"/>
          <w:sz w:val="28"/>
        </w:rPr>
        <w:t xml:space="preserve"> </w:t>
      </w:r>
      <w:r>
        <w:rPr>
          <w:sz w:val="28"/>
        </w:rPr>
        <w:t>Поспелова</w:t>
      </w:r>
      <w:r>
        <w:rPr>
          <w:spacing w:val="-9"/>
          <w:sz w:val="28"/>
        </w:rPr>
        <w:t xml:space="preserve"> </w:t>
      </w:r>
      <w:r>
        <w:rPr>
          <w:sz w:val="28"/>
        </w:rPr>
        <w:t>М.Д.</w:t>
      </w:r>
      <w:r>
        <w:rPr>
          <w:spacing w:val="-8"/>
          <w:sz w:val="28"/>
        </w:rPr>
        <w:t xml:space="preserve"> </w:t>
      </w:r>
      <w:r>
        <w:rPr>
          <w:sz w:val="28"/>
        </w:rPr>
        <w:t>и</w:t>
      </w:r>
      <w:r>
        <w:rPr>
          <w:spacing w:val="-18"/>
          <w:sz w:val="28"/>
        </w:rPr>
        <w:t xml:space="preserve"> </w:t>
      </w:r>
      <w:r>
        <w:rPr>
          <w:sz w:val="28"/>
        </w:rPr>
        <w:t>др.</w:t>
      </w:r>
      <w:r>
        <w:rPr>
          <w:spacing w:val="-12"/>
          <w:sz w:val="28"/>
        </w:rPr>
        <w:t xml:space="preserve"> </w:t>
      </w:r>
      <w:r>
        <w:rPr>
          <w:sz w:val="28"/>
        </w:rPr>
        <w:t>Акционерное общество «Издательство «Просвещение»</w:t>
      </w:r>
    </w:p>
    <w:p w14:paraId="673790F2">
      <w:pPr>
        <w:pStyle w:val="8"/>
        <w:numPr>
          <w:ilvl w:val="0"/>
          <w:numId w:val="7"/>
        </w:numPr>
        <w:tabs>
          <w:tab w:val="left" w:pos="359"/>
        </w:tabs>
        <w:spacing w:before="3" w:after="0" w:line="477" w:lineRule="auto"/>
        <w:ind w:left="120" w:right="492" w:firstLine="72"/>
        <w:jc w:val="left"/>
        <w:rPr>
          <w:sz w:val="28"/>
        </w:rPr>
      </w:pPr>
      <w:r>
        <w:rPr>
          <w:sz w:val="28"/>
        </w:rPr>
        <w:t>Английский язык. 3-й класс: учебник: в 2 частях; 13-е издание, переработанное</w:t>
      </w:r>
      <w:r>
        <w:rPr>
          <w:spacing w:val="-12"/>
          <w:sz w:val="28"/>
        </w:rPr>
        <w:t xml:space="preserve"> </w:t>
      </w:r>
      <w:r>
        <w:rPr>
          <w:sz w:val="28"/>
        </w:rPr>
        <w:t>Быкова</w:t>
      </w:r>
      <w:r>
        <w:rPr>
          <w:spacing w:val="-5"/>
          <w:sz w:val="28"/>
        </w:rPr>
        <w:t xml:space="preserve"> </w:t>
      </w:r>
      <w:r>
        <w:rPr>
          <w:sz w:val="28"/>
        </w:rPr>
        <w:t>Н.И.,</w:t>
      </w:r>
      <w:r>
        <w:rPr>
          <w:spacing w:val="-9"/>
          <w:sz w:val="28"/>
        </w:rPr>
        <w:t xml:space="preserve"> </w:t>
      </w:r>
      <w:r>
        <w:rPr>
          <w:sz w:val="28"/>
        </w:rPr>
        <w:t>Дули</w:t>
      </w:r>
      <w:r>
        <w:rPr>
          <w:spacing w:val="-12"/>
          <w:sz w:val="28"/>
        </w:rPr>
        <w:t xml:space="preserve"> </w:t>
      </w:r>
      <w:r>
        <w:rPr>
          <w:sz w:val="28"/>
        </w:rPr>
        <w:t>Д.,</w:t>
      </w:r>
      <w:r>
        <w:rPr>
          <w:spacing w:val="-9"/>
          <w:sz w:val="28"/>
        </w:rPr>
        <w:t xml:space="preserve"> </w:t>
      </w:r>
      <w:r>
        <w:rPr>
          <w:sz w:val="28"/>
        </w:rPr>
        <w:t>Поспелова</w:t>
      </w:r>
      <w:r>
        <w:rPr>
          <w:spacing w:val="-10"/>
          <w:sz w:val="28"/>
        </w:rPr>
        <w:t xml:space="preserve"> </w:t>
      </w:r>
      <w:r>
        <w:rPr>
          <w:sz w:val="28"/>
        </w:rPr>
        <w:t>М.Д.</w:t>
      </w:r>
      <w:r>
        <w:rPr>
          <w:spacing w:val="-9"/>
          <w:sz w:val="28"/>
        </w:rPr>
        <w:t xml:space="preserve"> </w:t>
      </w:r>
      <w:r>
        <w:rPr>
          <w:sz w:val="28"/>
        </w:rPr>
        <w:t>и</w:t>
      </w:r>
      <w:r>
        <w:rPr>
          <w:spacing w:val="-18"/>
          <w:sz w:val="28"/>
        </w:rPr>
        <w:t xml:space="preserve"> </w:t>
      </w:r>
      <w:r>
        <w:rPr>
          <w:sz w:val="28"/>
        </w:rPr>
        <w:t>др.</w:t>
      </w:r>
      <w:r>
        <w:rPr>
          <w:spacing w:val="-8"/>
          <w:sz w:val="28"/>
        </w:rPr>
        <w:t xml:space="preserve"> </w:t>
      </w:r>
      <w:r>
        <w:rPr>
          <w:sz w:val="28"/>
        </w:rPr>
        <w:t>Акционерное общество «Издательство «Просвещение»</w:t>
      </w:r>
    </w:p>
    <w:p w14:paraId="3A63A6EE">
      <w:pPr>
        <w:pStyle w:val="8"/>
        <w:numPr>
          <w:ilvl w:val="0"/>
          <w:numId w:val="7"/>
        </w:numPr>
        <w:tabs>
          <w:tab w:val="left" w:pos="359"/>
        </w:tabs>
        <w:spacing w:before="8" w:after="0" w:line="480" w:lineRule="auto"/>
        <w:ind w:left="120" w:right="492" w:firstLine="72"/>
        <w:jc w:val="left"/>
        <w:rPr>
          <w:sz w:val="28"/>
        </w:rPr>
      </w:pPr>
      <w:r>
        <w:rPr>
          <w:sz w:val="28"/>
        </w:rPr>
        <w:t>Английский язык. 4-й класс: учебник: в 2 частях; 18-е издание, переработанное</w:t>
      </w:r>
      <w:r>
        <w:rPr>
          <w:spacing w:val="-11"/>
          <w:sz w:val="28"/>
        </w:rPr>
        <w:t xml:space="preserve"> </w:t>
      </w:r>
      <w:r>
        <w:rPr>
          <w:sz w:val="28"/>
        </w:rPr>
        <w:t>Быкова</w:t>
      </w:r>
      <w:r>
        <w:rPr>
          <w:spacing w:val="-5"/>
          <w:sz w:val="28"/>
        </w:rPr>
        <w:t xml:space="preserve"> </w:t>
      </w:r>
      <w:r>
        <w:rPr>
          <w:sz w:val="28"/>
        </w:rPr>
        <w:t>Н.И.,</w:t>
      </w:r>
      <w:r>
        <w:rPr>
          <w:spacing w:val="-8"/>
          <w:sz w:val="28"/>
        </w:rPr>
        <w:t xml:space="preserve"> </w:t>
      </w:r>
      <w:r>
        <w:rPr>
          <w:sz w:val="28"/>
        </w:rPr>
        <w:t>Дули</w:t>
      </w:r>
      <w:r>
        <w:rPr>
          <w:spacing w:val="-11"/>
          <w:sz w:val="28"/>
        </w:rPr>
        <w:t xml:space="preserve"> </w:t>
      </w:r>
      <w:r>
        <w:rPr>
          <w:sz w:val="28"/>
        </w:rPr>
        <w:t>Д.,</w:t>
      </w:r>
      <w:r>
        <w:rPr>
          <w:spacing w:val="-8"/>
          <w:sz w:val="28"/>
        </w:rPr>
        <w:t xml:space="preserve"> </w:t>
      </w:r>
      <w:r>
        <w:rPr>
          <w:sz w:val="28"/>
        </w:rPr>
        <w:t>Поспелова</w:t>
      </w:r>
      <w:r>
        <w:rPr>
          <w:spacing w:val="-9"/>
          <w:sz w:val="28"/>
        </w:rPr>
        <w:t xml:space="preserve"> </w:t>
      </w:r>
      <w:r>
        <w:rPr>
          <w:sz w:val="28"/>
        </w:rPr>
        <w:t>М.Д.</w:t>
      </w:r>
      <w:r>
        <w:rPr>
          <w:spacing w:val="-8"/>
          <w:sz w:val="28"/>
        </w:rPr>
        <w:t xml:space="preserve"> </w:t>
      </w:r>
      <w:r>
        <w:rPr>
          <w:sz w:val="28"/>
        </w:rPr>
        <w:t>и</w:t>
      </w:r>
      <w:r>
        <w:rPr>
          <w:spacing w:val="-18"/>
          <w:sz w:val="28"/>
        </w:rPr>
        <w:t xml:space="preserve"> </w:t>
      </w:r>
      <w:r>
        <w:rPr>
          <w:sz w:val="28"/>
        </w:rPr>
        <w:t>др.</w:t>
      </w:r>
      <w:r>
        <w:rPr>
          <w:spacing w:val="-12"/>
          <w:sz w:val="28"/>
        </w:rPr>
        <w:t xml:space="preserve"> </w:t>
      </w:r>
      <w:r>
        <w:rPr>
          <w:sz w:val="28"/>
        </w:rPr>
        <w:t>Акционерное общество «Издательство «Просвещение»</w:t>
      </w:r>
    </w:p>
    <w:p w14:paraId="7F7D82DE">
      <w:pPr>
        <w:pStyle w:val="6"/>
        <w:ind w:left="0" w:firstLine="0"/>
        <w:jc w:val="left"/>
      </w:pPr>
    </w:p>
    <w:p w14:paraId="637F243F">
      <w:pPr>
        <w:pStyle w:val="6"/>
        <w:spacing w:before="213"/>
        <w:ind w:left="0" w:firstLine="0"/>
        <w:jc w:val="left"/>
      </w:pPr>
    </w:p>
    <w:p w14:paraId="70EA307F">
      <w:pPr>
        <w:pStyle w:val="2"/>
      </w:pPr>
      <w:r>
        <w:rPr>
          <w:spacing w:val="-2"/>
        </w:rPr>
        <w:t>МЕТОДИЧЕСКИЕ</w:t>
      </w:r>
      <w:r>
        <w:rPr>
          <w:spacing w:val="-6"/>
        </w:rPr>
        <w:t xml:space="preserve"> </w:t>
      </w:r>
      <w:r>
        <w:rPr>
          <w:spacing w:val="-2"/>
        </w:rPr>
        <w:t>МАТЕРИАЛЫ</w:t>
      </w:r>
      <w:r>
        <w:rPr>
          <w:spacing w:val="-8"/>
        </w:rPr>
        <w:t xml:space="preserve"> </w:t>
      </w:r>
      <w:r>
        <w:rPr>
          <w:spacing w:val="-2"/>
        </w:rPr>
        <w:t>ДЛЯ</w:t>
      </w:r>
      <w:r>
        <w:rPr>
          <w:spacing w:val="-8"/>
        </w:rPr>
        <w:t xml:space="preserve"> </w:t>
      </w:r>
      <w:r>
        <w:rPr>
          <w:spacing w:val="-2"/>
        </w:rPr>
        <w:t>УЧИТЕЛЯ</w:t>
      </w:r>
    </w:p>
    <w:p w14:paraId="0BB183D3">
      <w:pPr>
        <w:pStyle w:val="6"/>
        <w:ind w:left="0" w:firstLine="0"/>
        <w:jc w:val="left"/>
        <w:rPr>
          <w:b/>
        </w:rPr>
      </w:pPr>
    </w:p>
    <w:p w14:paraId="1DA525AF">
      <w:pPr>
        <w:pStyle w:val="6"/>
        <w:ind w:left="0" w:firstLine="0"/>
        <w:jc w:val="left"/>
        <w:rPr>
          <w:b/>
        </w:rPr>
      </w:pPr>
    </w:p>
    <w:p w14:paraId="3CFB4662">
      <w:pPr>
        <w:pStyle w:val="6"/>
        <w:spacing w:before="205"/>
        <w:ind w:left="0" w:firstLine="0"/>
        <w:jc w:val="left"/>
        <w:rPr>
          <w:b/>
        </w:rPr>
      </w:pPr>
    </w:p>
    <w:p w14:paraId="50ECD2D4">
      <w:pPr>
        <w:spacing w:before="0" w:line="480" w:lineRule="auto"/>
        <w:ind w:left="120" w:right="534" w:firstLine="0"/>
        <w:jc w:val="left"/>
        <w:rPr>
          <w:b/>
          <w:sz w:val="28"/>
        </w:rPr>
      </w:pPr>
      <w:r>
        <w:rPr>
          <w:b/>
          <w:sz w:val="28"/>
        </w:rPr>
        <w:t>ЦИФРОВЫЕ</w:t>
      </w:r>
      <w:r>
        <w:rPr>
          <w:b/>
          <w:spacing w:val="-13"/>
          <w:sz w:val="28"/>
        </w:rPr>
        <w:t xml:space="preserve"> </w:t>
      </w:r>
      <w:r>
        <w:rPr>
          <w:b/>
          <w:sz w:val="28"/>
        </w:rPr>
        <w:t>ОБРАЗОВАТЕЛЬНЫЕ</w:t>
      </w:r>
      <w:r>
        <w:rPr>
          <w:b/>
          <w:spacing w:val="-11"/>
          <w:sz w:val="28"/>
        </w:rPr>
        <w:t xml:space="preserve"> </w:t>
      </w:r>
      <w:r>
        <w:rPr>
          <w:b/>
          <w:sz w:val="28"/>
        </w:rPr>
        <w:t>РЕСУРСЫ</w:t>
      </w:r>
      <w:r>
        <w:rPr>
          <w:b/>
          <w:spacing w:val="-17"/>
          <w:sz w:val="28"/>
        </w:rPr>
        <w:t xml:space="preserve"> </w:t>
      </w:r>
      <w:r>
        <w:rPr>
          <w:b/>
          <w:sz w:val="28"/>
        </w:rPr>
        <w:t>И</w:t>
      </w:r>
      <w:r>
        <w:rPr>
          <w:b/>
          <w:spacing w:val="-18"/>
          <w:sz w:val="28"/>
        </w:rPr>
        <w:t xml:space="preserve"> </w:t>
      </w:r>
      <w:r>
        <w:rPr>
          <w:b/>
          <w:sz w:val="28"/>
        </w:rPr>
        <w:t>РЕСУРСЫ</w:t>
      </w:r>
      <w:r>
        <w:rPr>
          <w:b/>
          <w:spacing w:val="-16"/>
          <w:sz w:val="28"/>
        </w:rPr>
        <w:t xml:space="preserve"> </w:t>
      </w:r>
      <w:r>
        <w:rPr>
          <w:b/>
          <w:sz w:val="28"/>
        </w:rPr>
        <w:t xml:space="preserve">СЕТИ </w:t>
      </w:r>
      <w:r>
        <w:rPr>
          <w:b/>
          <w:spacing w:val="-2"/>
          <w:sz w:val="28"/>
        </w:rPr>
        <w:t>ИНТЕРНЕТ</w:t>
      </w:r>
    </w:p>
    <w:p w14:paraId="3CB14F67">
      <w:pPr>
        <w:spacing w:after="0" w:line="480" w:lineRule="auto"/>
        <w:jc w:val="left"/>
        <w:rPr>
          <w:b/>
          <w:sz w:val="28"/>
        </w:rPr>
        <w:sectPr>
          <w:pgSz w:w="11910" w:h="16400"/>
          <w:pgMar w:top="1040" w:right="708" w:bottom="280" w:left="1700" w:header="720" w:footer="720" w:gutter="0"/>
          <w:cols w:space="720" w:num="1"/>
        </w:sectPr>
      </w:pPr>
    </w:p>
    <w:p w14:paraId="59E705C4">
      <w:pPr>
        <w:pStyle w:val="6"/>
        <w:spacing w:before="4"/>
        <w:ind w:left="0" w:firstLine="0"/>
        <w:jc w:val="left"/>
        <w:rPr>
          <w:b/>
          <w:sz w:val="17"/>
        </w:rPr>
      </w:pPr>
    </w:p>
    <w:p w14:paraId="2192DDCE">
      <w:pPr>
        <w:pStyle w:val="6"/>
        <w:spacing w:after="0"/>
        <w:jc w:val="left"/>
        <w:rPr>
          <w:b/>
          <w:sz w:val="17"/>
        </w:rPr>
        <w:sectPr>
          <w:pgSz w:w="11910" w:h="16840"/>
          <w:pgMar w:top="1920" w:right="1700" w:bottom="280" w:left="1700" w:header="720" w:footer="720" w:gutter="0"/>
          <w:cols w:space="720" w:num="1"/>
        </w:sectPr>
      </w:pPr>
    </w:p>
    <w:p w14:paraId="304B45DB">
      <w:pPr>
        <w:spacing w:line="240" w:lineRule="auto"/>
        <w:ind w:left="1644" w:right="0" w:firstLine="0"/>
        <w:rPr>
          <w:sz w:val="20"/>
        </w:rPr>
      </w:pPr>
    </w:p>
    <w:sectPr>
      <w:pgSz w:w="11910" w:h="16840"/>
      <w:pgMar w:top="540" w:right="1700"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decorative"/>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2"/>
      <w:numFmt w:val="decimal"/>
      <w:lvlText w:val="%1"/>
      <w:lvlJc w:val="left"/>
      <w:pPr>
        <w:ind w:left="331" w:hanging="212"/>
        <w:jc w:val="left"/>
      </w:pPr>
      <w:rPr>
        <w:rFonts w:hint="default" w:ascii="Times New Roman" w:hAnsi="Times New Roman" w:eastAsia="Times New Roman" w:cs="Times New Roman"/>
        <w:b/>
        <w:bCs/>
        <w:i w:val="0"/>
        <w:iCs w:val="0"/>
        <w:spacing w:val="0"/>
        <w:w w:val="95"/>
        <w:sz w:val="28"/>
        <w:szCs w:val="28"/>
        <w:lang w:val="ru-RU" w:eastAsia="en-US" w:bidi="ar-SA"/>
      </w:rPr>
    </w:lvl>
    <w:lvl w:ilvl="1" w:tentative="0">
      <w:start w:val="0"/>
      <w:numFmt w:val="bullet"/>
      <w:lvlText w:val="•"/>
      <w:lvlJc w:val="left"/>
      <w:pPr>
        <w:ind w:left="1256" w:hanging="212"/>
      </w:pPr>
      <w:rPr>
        <w:rFonts w:hint="default"/>
        <w:lang w:val="ru-RU" w:eastAsia="en-US" w:bidi="ar-SA"/>
      </w:rPr>
    </w:lvl>
    <w:lvl w:ilvl="2" w:tentative="0">
      <w:start w:val="0"/>
      <w:numFmt w:val="bullet"/>
      <w:lvlText w:val="•"/>
      <w:lvlJc w:val="left"/>
      <w:pPr>
        <w:ind w:left="2172" w:hanging="212"/>
      </w:pPr>
      <w:rPr>
        <w:rFonts w:hint="default"/>
        <w:lang w:val="ru-RU" w:eastAsia="en-US" w:bidi="ar-SA"/>
      </w:rPr>
    </w:lvl>
    <w:lvl w:ilvl="3" w:tentative="0">
      <w:start w:val="0"/>
      <w:numFmt w:val="bullet"/>
      <w:lvlText w:val="•"/>
      <w:lvlJc w:val="left"/>
      <w:pPr>
        <w:ind w:left="3088" w:hanging="212"/>
      </w:pPr>
      <w:rPr>
        <w:rFonts w:hint="default"/>
        <w:lang w:val="ru-RU" w:eastAsia="en-US" w:bidi="ar-SA"/>
      </w:rPr>
    </w:lvl>
    <w:lvl w:ilvl="4" w:tentative="0">
      <w:start w:val="0"/>
      <w:numFmt w:val="bullet"/>
      <w:lvlText w:val="•"/>
      <w:lvlJc w:val="left"/>
      <w:pPr>
        <w:ind w:left="4004" w:hanging="212"/>
      </w:pPr>
      <w:rPr>
        <w:rFonts w:hint="default"/>
        <w:lang w:val="ru-RU" w:eastAsia="en-US" w:bidi="ar-SA"/>
      </w:rPr>
    </w:lvl>
    <w:lvl w:ilvl="5" w:tentative="0">
      <w:start w:val="0"/>
      <w:numFmt w:val="bullet"/>
      <w:lvlText w:val="•"/>
      <w:lvlJc w:val="left"/>
      <w:pPr>
        <w:ind w:left="4920" w:hanging="212"/>
      </w:pPr>
      <w:rPr>
        <w:rFonts w:hint="default"/>
        <w:lang w:val="ru-RU" w:eastAsia="en-US" w:bidi="ar-SA"/>
      </w:rPr>
    </w:lvl>
    <w:lvl w:ilvl="6" w:tentative="0">
      <w:start w:val="0"/>
      <w:numFmt w:val="bullet"/>
      <w:lvlText w:val="•"/>
      <w:lvlJc w:val="left"/>
      <w:pPr>
        <w:ind w:left="5836" w:hanging="212"/>
      </w:pPr>
      <w:rPr>
        <w:rFonts w:hint="default"/>
        <w:lang w:val="ru-RU" w:eastAsia="en-US" w:bidi="ar-SA"/>
      </w:rPr>
    </w:lvl>
    <w:lvl w:ilvl="7" w:tentative="0">
      <w:start w:val="0"/>
      <w:numFmt w:val="bullet"/>
      <w:lvlText w:val="•"/>
      <w:lvlJc w:val="left"/>
      <w:pPr>
        <w:ind w:left="6752" w:hanging="212"/>
      </w:pPr>
      <w:rPr>
        <w:rFonts w:hint="default"/>
        <w:lang w:val="ru-RU" w:eastAsia="en-US" w:bidi="ar-SA"/>
      </w:rPr>
    </w:lvl>
    <w:lvl w:ilvl="8" w:tentative="0">
      <w:start w:val="0"/>
      <w:numFmt w:val="bullet"/>
      <w:lvlText w:val="•"/>
      <w:lvlJc w:val="left"/>
      <w:pPr>
        <w:ind w:left="7668" w:hanging="212"/>
      </w:pPr>
      <w:rPr>
        <w:rFonts w:hint="default"/>
        <w:lang w:val="ru-RU" w:eastAsia="en-US" w:bidi="ar-SA"/>
      </w:rPr>
    </w:lvl>
  </w:abstractNum>
  <w:abstractNum w:abstractNumId="1">
    <w:nsid w:val="BF205925"/>
    <w:multiLevelType w:val="multilevel"/>
    <w:tmpl w:val="BF205925"/>
    <w:lvl w:ilvl="0" w:tentative="0">
      <w:start w:val="3"/>
      <w:numFmt w:val="decimal"/>
      <w:lvlText w:val="%1"/>
      <w:lvlJc w:val="left"/>
      <w:pPr>
        <w:ind w:left="543" w:hanging="212"/>
        <w:jc w:val="left"/>
      </w:pPr>
      <w:rPr>
        <w:rFonts w:hint="default" w:ascii="Times New Roman" w:hAnsi="Times New Roman" w:eastAsia="Times New Roman" w:cs="Times New Roman"/>
        <w:b/>
        <w:bCs/>
        <w:i w:val="0"/>
        <w:iCs w:val="0"/>
        <w:spacing w:val="0"/>
        <w:w w:val="95"/>
        <w:sz w:val="28"/>
        <w:szCs w:val="28"/>
        <w:lang w:val="ru-RU" w:eastAsia="en-US" w:bidi="ar-SA"/>
      </w:rPr>
    </w:lvl>
    <w:lvl w:ilvl="1" w:tentative="0">
      <w:start w:val="0"/>
      <w:numFmt w:val="bullet"/>
      <w:lvlText w:val="•"/>
      <w:lvlJc w:val="left"/>
      <w:pPr>
        <w:ind w:left="1898" w:hanging="212"/>
      </w:pPr>
      <w:rPr>
        <w:rFonts w:hint="default"/>
        <w:lang w:val="ru-RU" w:eastAsia="en-US" w:bidi="ar-SA"/>
      </w:rPr>
    </w:lvl>
    <w:lvl w:ilvl="2" w:tentative="0">
      <w:start w:val="0"/>
      <w:numFmt w:val="bullet"/>
      <w:lvlText w:val="•"/>
      <w:lvlJc w:val="left"/>
      <w:pPr>
        <w:ind w:left="3257" w:hanging="212"/>
      </w:pPr>
      <w:rPr>
        <w:rFonts w:hint="default"/>
        <w:lang w:val="ru-RU" w:eastAsia="en-US" w:bidi="ar-SA"/>
      </w:rPr>
    </w:lvl>
    <w:lvl w:ilvl="3" w:tentative="0">
      <w:start w:val="0"/>
      <w:numFmt w:val="bullet"/>
      <w:lvlText w:val="•"/>
      <w:lvlJc w:val="left"/>
      <w:pPr>
        <w:ind w:left="4615" w:hanging="212"/>
      </w:pPr>
      <w:rPr>
        <w:rFonts w:hint="default"/>
        <w:lang w:val="ru-RU" w:eastAsia="en-US" w:bidi="ar-SA"/>
      </w:rPr>
    </w:lvl>
    <w:lvl w:ilvl="4" w:tentative="0">
      <w:start w:val="0"/>
      <w:numFmt w:val="bullet"/>
      <w:lvlText w:val="•"/>
      <w:lvlJc w:val="left"/>
      <w:pPr>
        <w:ind w:left="5974" w:hanging="212"/>
      </w:pPr>
      <w:rPr>
        <w:rFonts w:hint="default"/>
        <w:lang w:val="ru-RU" w:eastAsia="en-US" w:bidi="ar-SA"/>
      </w:rPr>
    </w:lvl>
    <w:lvl w:ilvl="5" w:tentative="0">
      <w:start w:val="0"/>
      <w:numFmt w:val="bullet"/>
      <w:lvlText w:val="•"/>
      <w:lvlJc w:val="left"/>
      <w:pPr>
        <w:ind w:left="7332" w:hanging="212"/>
      </w:pPr>
      <w:rPr>
        <w:rFonts w:hint="default"/>
        <w:lang w:val="ru-RU" w:eastAsia="en-US" w:bidi="ar-SA"/>
      </w:rPr>
    </w:lvl>
    <w:lvl w:ilvl="6" w:tentative="0">
      <w:start w:val="0"/>
      <w:numFmt w:val="bullet"/>
      <w:lvlText w:val="•"/>
      <w:lvlJc w:val="left"/>
      <w:pPr>
        <w:ind w:left="8691" w:hanging="212"/>
      </w:pPr>
      <w:rPr>
        <w:rFonts w:hint="default"/>
        <w:lang w:val="ru-RU" w:eastAsia="en-US" w:bidi="ar-SA"/>
      </w:rPr>
    </w:lvl>
    <w:lvl w:ilvl="7" w:tentative="0">
      <w:start w:val="0"/>
      <w:numFmt w:val="bullet"/>
      <w:lvlText w:val="•"/>
      <w:lvlJc w:val="left"/>
      <w:pPr>
        <w:ind w:left="10049" w:hanging="212"/>
      </w:pPr>
      <w:rPr>
        <w:rFonts w:hint="default"/>
        <w:lang w:val="ru-RU" w:eastAsia="en-US" w:bidi="ar-SA"/>
      </w:rPr>
    </w:lvl>
    <w:lvl w:ilvl="8" w:tentative="0">
      <w:start w:val="0"/>
      <w:numFmt w:val="bullet"/>
      <w:lvlText w:val="•"/>
      <w:lvlJc w:val="left"/>
      <w:pPr>
        <w:ind w:left="11408" w:hanging="212"/>
      </w:pPr>
      <w:rPr>
        <w:rFonts w:hint="default"/>
        <w:lang w:val="ru-RU" w:eastAsia="en-US" w:bidi="ar-SA"/>
      </w:rPr>
    </w:lvl>
  </w:abstractNum>
  <w:abstractNum w:abstractNumId="2">
    <w:nsid w:val="CF092B84"/>
    <w:multiLevelType w:val="multilevel"/>
    <w:tmpl w:val="CF092B84"/>
    <w:lvl w:ilvl="0" w:tentative="0">
      <w:start w:val="1"/>
      <w:numFmt w:val="decimal"/>
      <w:lvlText w:val="%1)"/>
      <w:lvlJc w:val="left"/>
      <w:pPr>
        <w:ind w:left="563" w:hanging="303"/>
        <w:jc w:val="left"/>
      </w:pPr>
      <w:rPr>
        <w:rFonts w:hint="default" w:ascii="Times New Roman" w:hAnsi="Times New Roman" w:eastAsia="Times New Roman" w:cs="Times New Roman"/>
        <w:b/>
        <w:bCs/>
        <w:i w:val="0"/>
        <w:iCs w:val="0"/>
        <w:spacing w:val="0"/>
        <w:w w:val="95"/>
        <w:sz w:val="28"/>
        <w:szCs w:val="28"/>
        <w:lang w:val="ru-RU" w:eastAsia="en-US" w:bidi="ar-SA"/>
      </w:rPr>
    </w:lvl>
    <w:lvl w:ilvl="1" w:tentative="0">
      <w:start w:val="0"/>
      <w:numFmt w:val="bullet"/>
      <w:lvlText w:val=""/>
      <w:lvlJc w:val="left"/>
      <w:pPr>
        <w:ind w:left="1067" w:hanging="360"/>
      </w:pPr>
      <w:rPr>
        <w:rFonts w:hint="default" w:ascii="Symbol" w:hAnsi="Symbol" w:eastAsia="Symbol" w:cs="Symbol"/>
        <w:b w:val="0"/>
        <w:bCs w:val="0"/>
        <w:i w:val="0"/>
        <w:iCs w:val="0"/>
        <w:spacing w:val="0"/>
        <w:w w:val="100"/>
        <w:sz w:val="22"/>
        <w:szCs w:val="22"/>
        <w:lang w:val="ru-RU" w:eastAsia="en-US" w:bidi="ar-SA"/>
      </w:rPr>
    </w:lvl>
    <w:lvl w:ilvl="2" w:tentative="0">
      <w:start w:val="0"/>
      <w:numFmt w:val="bullet"/>
      <w:lvlText w:val="•"/>
      <w:lvlJc w:val="left"/>
      <w:pPr>
        <w:ind w:left="2013" w:hanging="360"/>
      </w:pPr>
      <w:rPr>
        <w:rFonts w:hint="default"/>
        <w:lang w:val="ru-RU" w:eastAsia="en-US" w:bidi="ar-SA"/>
      </w:rPr>
    </w:lvl>
    <w:lvl w:ilvl="3" w:tentative="0">
      <w:start w:val="0"/>
      <w:numFmt w:val="bullet"/>
      <w:lvlText w:val="•"/>
      <w:lvlJc w:val="left"/>
      <w:pPr>
        <w:ind w:left="2967" w:hanging="360"/>
      </w:pPr>
      <w:rPr>
        <w:rFonts w:hint="default"/>
        <w:lang w:val="ru-RU" w:eastAsia="en-US" w:bidi="ar-SA"/>
      </w:rPr>
    </w:lvl>
    <w:lvl w:ilvl="4" w:tentative="0">
      <w:start w:val="0"/>
      <w:numFmt w:val="bullet"/>
      <w:lvlText w:val="•"/>
      <w:lvlJc w:val="left"/>
      <w:pPr>
        <w:ind w:left="3920" w:hanging="360"/>
      </w:pPr>
      <w:rPr>
        <w:rFonts w:hint="default"/>
        <w:lang w:val="ru-RU" w:eastAsia="en-US" w:bidi="ar-SA"/>
      </w:rPr>
    </w:lvl>
    <w:lvl w:ilvl="5" w:tentative="0">
      <w:start w:val="0"/>
      <w:numFmt w:val="bullet"/>
      <w:lvlText w:val="•"/>
      <w:lvlJc w:val="left"/>
      <w:pPr>
        <w:ind w:left="4874" w:hanging="360"/>
      </w:pPr>
      <w:rPr>
        <w:rFonts w:hint="default"/>
        <w:lang w:val="ru-RU" w:eastAsia="en-US" w:bidi="ar-SA"/>
      </w:rPr>
    </w:lvl>
    <w:lvl w:ilvl="6" w:tentative="0">
      <w:start w:val="0"/>
      <w:numFmt w:val="bullet"/>
      <w:lvlText w:val="•"/>
      <w:lvlJc w:val="left"/>
      <w:pPr>
        <w:ind w:left="5827" w:hanging="360"/>
      </w:pPr>
      <w:rPr>
        <w:rFonts w:hint="default"/>
        <w:lang w:val="ru-RU" w:eastAsia="en-US" w:bidi="ar-SA"/>
      </w:rPr>
    </w:lvl>
    <w:lvl w:ilvl="7" w:tentative="0">
      <w:start w:val="0"/>
      <w:numFmt w:val="bullet"/>
      <w:lvlText w:val="•"/>
      <w:lvlJc w:val="left"/>
      <w:pPr>
        <w:ind w:left="6781" w:hanging="360"/>
      </w:pPr>
      <w:rPr>
        <w:rFonts w:hint="default"/>
        <w:lang w:val="ru-RU" w:eastAsia="en-US" w:bidi="ar-SA"/>
      </w:rPr>
    </w:lvl>
    <w:lvl w:ilvl="8" w:tentative="0">
      <w:start w:val="0"/>
      <w:numFmt w:val="bullet"/>
      <w:lvlText w:val="•"/>
      <w:lvlJc w:val="left"/>
      <w:pPr>
        <w:ind w:left="7734" w:hanging="360"/>
      </w:pPr>
      <w:rPr>
        <w:rFonts w:hint="default"/>
        <w:lang w:val="ru-RU" w:eastAsia="en-US" w:bidi="ar-SA"/>
      </w:rPr>
    </w:lvl>
  </w:abstractNum>
  <w:abstractNum w:abstractNumId="3">
    <w:nsid w:val="0053208E"/>
    <w:multiLevelType w:val="multilevel"/>
    <w:tmpl w:val="0053208E"/>
    <w:lvl w:ilvl="0" w:tentative="0">
      <w:start w:val="0"/>
      <w:numFmt w:val="bullet"/>
      <w:lvlText w:val=""/>
      <w:lvlJc w:val="left"/>
      <w:pPr>
        <w:ind w:left="1787" w:hanging="360"/>
      </w:pPr>
      <w:rPr>
        <w:rFonts w:hint="default" w:ascii="Symbol" w:hAnsi="Symbol" w:eastAsia="Symbol" w:cs="Symbol"/>
        <w:b w:val="0"/>
        <w:bCs w:val="0"/>
        <w:i w:val="0"/>
        <w:iCs w:val="0"/>
        <w:spacing w:val="0"/>
        <w:w w:val="100"/>
        <w:sz w:val="22"/>
        <w:szCs w:val="22"/>
        <w:lang w:val="ru-RU" w:eastAsia="en-US" w:bidi="ar-SA"/>
      </w:rPr>
    </w:lvl>
    <w:lvl w:ilvl="1" w:tentative="0">
      <w:start w:val="0"/>
      <w:numFmt w:val="bullet"/>
      <w:lvlText w:val="•"/>
      <w:lvlJc w:val="left"/>
      <w:pPr>
        <w:ind w:left="2566" w:hanging="360"/>
      </w:pPr>
      <w:rPr>
        <w:rFonts w:hint="default"/>
        <w:lang w:val="ru-RU" w:eastAsia="en-US" w:bidi="ar-SA"/>
      </w:rPr>
    </w:lvl>
    <w:lvl w:ilvl="2" w:tentative="0">
      <w:start w:val="0"/>
      <w:numFmt w:val="bullet"/>
      <w:lvlText w:val="•"/>
      <w:lvlJc w:val="left"/>
      <w:pPr>
        <w:ind w:left="3352" w:hanging="360"/>
      </w:pPr>
      <w:rPr>
        <w:rFonts w:hint="default"/>
        <w:lang w:val="ru-RU" w:eastAsia="en-US" w:bidi="ar-SA"/>
      </w:rPr>
    </w:lvl>
    <w:lvl w:ilvl="3" w:tentative="0">
      <w:start w:val="0"/>
      <w:numFmt w:val="bullet"/>
      <w:lvlText w:val="•"/>
      <w:lvlJc w:val="left"/>
      <w:pPr>
        <w:ind w:left="4138" w:hanging="360"/>
      </w:pPr>
      <w:rPr>
        <w:rFonts w:hint="default"/>
        <w:lang w:val="ru-RU" w:eastAsia="en-US" w:bidi="ar-SA"/>
      </w:rPr>
    </w:lvl>
    <w:lvl w:ilvl="4" w:tentative="0">
      <w:start w:val="0"/>
      <w:numFmt w:val="bullet"/>
      <w:lvlText w:val="•"/>
      <w:lvlJc w:val="left"/>
      <w:pPr>
        <w:ind w:left="4924" w:hanging="360"/>
      </w:pPr>
      <w:rPr>
        <w:rFonts w:hint="default"/>
        <w:lang w:val="ru-RU" w:eastAsia="en-US" w:bidi="ar-SA"/>
      </w:rPr>
    </w:lvl>
    <w:lvl w:ilvl="5" w:tentative="0">
      <w:start w:val="0"/>
      <w:numFmt w:val="bullet"/>
      <w:lvlText w:val="•"/>
      <w:lvlJc w:val="left"/>
      <w:pPr>
        <w:ind w:left="5710" w:hanging="360"/>
      </w:pPr>
      <w:rPr>
        <w:rFonts w:hint="default"/>
        <w:lang w:val="ru-RU" w:eastAsia="en-US" w:bidi="ar-SA"/>
      </w:rPr>
    </w:lvl>
    <w:lvl w:ilvl="6" w:tentative="0">
      <w:start w:val="0"/>
      <w:numFmt w:val="bullet"/>
      <w:lvlText w:val="•"/>
      <w:lvlJc w:val="left"/>
      <w:pPr>
        <w:ind w:left="6497" w:hanging="360"/>
      </w:pPr>
      <w:rPr>
        <w:rFonts w:hint="default"/>
        <w:lang w:val="ru-RU" w:eastAsia="en-US" w:bidi="ar-SA"/>
      </w:rPr>
    </w:lvl>
    <w:lvl w:ilvl="7" w:tentative="0">
      <w:start w:val="0"/>
      <w:numFmt w:val="bullet"/>
      <w:lvlText w:val="•"/>
      <w:lvlJc w:val="left"/>
      <w:pPr>
        <w:ind w:left="7283" w:hanging="360"/>
      </w:pPr>
      <w:rPr>
        <w:rFonts w:hint="default"/>
        <w:lang w:val="ru-RU" w:eastAsia="en-US" w:bidi="ar-SA"/>
      </w:rPr>
    </w:lvl>
    <w:lvl w:ilvl="8" w:tentative="0">
      <w:start w:val="0"/>
      <w:numFmt w:val="bullet"/>
      <w:lvlText w:val="•"/>
      <w:lvlJc w:val="left"/>
      <w:pPr>
        <w:ind w:left="8069" w:hanging="360"/>
      </w:pPr>
      <w:rPr>
        <w:rFonts w:hint="default"/>
        <w:lang w:val="ru-RU" w:eastAsia="en-US" w:bidi="ar-SA"/>
      </w:rPr>
    </w:lvl>
  </w:abstractNum>
  <w:abstractNum w:abstractNumId="4">
    <w:nsid w:val="03D62ECE"/>
    <w:multiLevelType w:val="multilevel"/>
    <w:tmpl w:val="03D62ECE"/>
    <w:lvl w:ilvl="0" w:tentative="0">
      <w:start w:val="2"/>
      <w:numFmt w:val="decimal"/>
      <w:lvlText w:val="%1"/>
      <w:lvlJc w:val="left"/>
      <w:pPr>
        <w:ind w:left="331" w:hanging="212"/>
        <w:jc w:val="left"/>
      </w:pPr>
      <w:rPr>
        <w:rFonts w:hint="default"/>
        <w:spacing w:val="0"/>
        <w:w w:val="95"/>
        <w:lang w:val="ru-RU" w:eastAsia="en-US" w:bidi="ar-SA"/>
      </w:rPr>
    </w:lvl>
    <w:lvl w:ilvl="1" w:tentative="0">
      <w:start w:val="0"/>
      <w:numFmt w:val="bullet"/>
      <w:lvlText w:val="•"/>
      <w:lvlJc w:val="left"/>
      <w:pPr>
        <w:ind w:left="1256" w:hanging="212"/>
      </w:pPr>
      <w:rPr>
        <w:rFonts w:hint="default"/>
        <w:lang w:val="ru-RU" w:eastAsia="en-US" w:bidi="ar-SA"/>
      </w:rPr>
    </w:lvl>
    <w:lvl w:ilvl="2" w:tentative="0">
      <w:start w:val="0"/>
      <w:numFmt w:val="bullet"/>
      <w:lvlText w:val="•"/>
      <w:lvlJc w:val="left"/>
      <w:pPr>
        <w:ind w:left="2172" w:hanging="212"/>
      </w:pPr>
      <w:rPr>
        <w:rFonts w:hint="default"/>
        <w:lang w:val="ru-RU" w:eastAsia="en-US" w:bidi="ar-SA"/>
      </w:rPr>
    </w:lvl>
    <w:lvl w:ilvl="3" w:tentative="0">
      <w:start w:val="0"/>
      <w:numFmt w:val="bullet"/>
      <w:lvlText w:val="•"/>
      <w:lvlJc w:val="left"/>
      <w:pPr>
        <w:ind w:left="3088" w:hanging="212"/>
      </w:pPr>
      <w:rPr>
        <w:rFonts w:hint="default"/>
        <w:lang w:val="ru-RU" w:eastAsia="en-US" w:bidi="ar-SA"/>
      </w:rPr>
    </w:lvl>
    <w:lvl w:ilvl="4" w:tentative="0">
      <w:start w:val="0"/>
      <w:numFmt w:val="bullet"/>
      <w:lvlText w:val="•"/>
      <w:lvlJc w:val="left"/>
      <w:pPr>
        <w:ind w:left="4004" w:hanging="212"/>
      </w:pPr>
      <w:rPr>
        <w:rFonts w:hint="default"/>
        <w:lang w:val="ru-RU" w:eastAsia="en-US" w:bidi="ar-SA"/>
      </w:rPr>
    </w:lvl>
    <w:lvl w:ilvl="5" w:tentative="0">
      <w:start w:val="0"/>
      <w:numFmt w:val="bullet"/>
      <w:lvlText w:val="•"/>
      <w:lvlJc w:val="left"/>
      <w:pPr>
        <w:ind w:left="4920" w:hanging="212"/>
      </w:pPr>
      <w:rPr>
        <w:rFonts w:hint="default"/>
        <w:lang w:val="ru-RU" w:eastAsia="en-US" w:bidi="ar-SA"/>
      </w:rPr>
    </w:lvl>
    <w:lvl w:ilvl="6" w:tentative="0">
      <w:start w:val="0"/>
      <w:numFmt w:val="bullet"/>
      <w:lvlText w:val="•"/>
      <w:lvlJc w:val="left"/>
      <w:pPr>
        <w:ind w:left="5836" w:hanging="212"/>
      </w:pPr>
      <w:rPr>
        <w:rFonts w:hint="default"/>
        <w:lang w:val="ru-RU" w:eastAsia="en-US" w:bidi="ar-SA"/>
      </w:rPr>
    </w:lvl>
    <w:lvl w:ilvl="7" w:tentative="0">
      <w:start w:val="0"/>
      <w:numFmt w:val="bullet"/>
      <w:lvlText w:val="•"/>
      <w:lvlJc w:val="left"/>
      <w:pPr>
        <w:ind w:left="6752" w:hanging="212"/>
      </w:pPr>
      <w:rPr>
        <w:rFonts w:hint="default"/>
        <w:lang w:val="ru-RU" w:eastAsia="en-US" w:bidi="ar-SA"/>
      </w:rPr>
    </w:lvl>
    <w:lvl w:ilvl="8" w:tentative="0">
      <w:start w:val="0"/>
      <w:numFmt w:val="bullet"/>
      <w:lvlText w:val="•"/>
      <w:lvlJc w:val="left"/>
      <w:pPr>
        <w:ind w:left="7668" w:hanging="212"/>
      </w:pPr>
      <w:rPr>
        <w:rFonts w:hint="default"/>
        <w:lang w:val="ru-RU" w:eastAsia="en-US" w:bidi="ar-SA"/>
      </w:rPr>
    </w:lvl>
  </w:abstractNum>
  <w:abstractNum w:abstractNumId="5">
    <w:nsid w:val="25B654F3"/>
    <w:multiLevelType w:val="multilevel"/>
    <w:tmpl w:val="25B654F3"/>
    <w:lvl w:ilvl="0" w:tentative="0">
      <w:start w:val="0"/>
      <w:numFmt w:val="bullet"/>
      <w:lvlText w:val="•"/>
      <w:lvlJc w:val="left"/>
      <w:pPr>
        <w:ind w:left="120" w:hanging="168"/>
      </w:pPr>
      <w:rPr>
        <w:rFonts w:hint="default" w:ascii="Times New Roman" w:hAnsi="Times New Roman" w:eastAsia="Times New Roman" w:cs="Times New Roman"/>
        <w:b w:val="0"/>
        <w:bCs w:val="0"/>
        <w:i w:val="0"/>
        <w:iCs w:val="0"/>
        <w:spacing w:val="0"/>
        <w:w w:val="95"/>
        <w:sz w:val="28"/>
        <w:szCs w:val="28"/>
        <w:lang w:val="ru-RU" w:eastAsia="en-US" w:bidi="ar-SA"/>
      </w:rPr>
    </w:lvl>
    <w:lvl w:ilvl="1" w:tentative="0">
      <w:start w:val="0"/>
      <w:numFmt w:val="bullet"/>
      <w:lvlText w:val="•"/>
      <w:lvlJc w:val="left"/>
      <w:pPr>
        <w:ind w:left="1058" w:hanging="168"/>
      </w:pPr>
      <w:rPr>
        <w:rFonts w:hint="default"/>
        <w:lang w:val="ru-RU" w:eastAsia="en-US" w:bidi="ar-SA"/>
      </w:rPr>
    </w:lvl>
    <w:lvl w:ilvl="2" w:tentative="0">
      <w:start w:val="0"/>
      <w:numFmt w:val="bullet"/>
      <w:lvlText w:val="•"/>
      <w:lvlJc w:val="left"/>
      <w:pPr>
        <w:ind w:left="1996" w:hanging="168"/>
      </w:pPr>
      <w:rPr>
        <w:rFonts w:hint="default"/>
        <w:lang w:val="ru-RU" w:eastAsia="en-US" w:bidi="ar-SA"/>
      </w:rPr>
    </w:lvl>
    <w:lvl w:ilvl="3" w:tentative="0">
      <w:start w:val="0"/>
      <w:numFmt w:val="bullet"/>
      <w:lvlText w:val="•"/>
      <w:lvlJc w:val="left"/>
      <w:pPr>
        <w:ind w:left="2934" w:hanging="168"/>
      </w:pPr>
      <w:rPr>
        <w:rFonts w:hint="default"/>
        <w:lang w:val="ru-RU" w:eastAsia="en-US" w:bidi="ar-SA"/>
      </w:rPr>
    </w:lvl>
    <w:lvl w:ilvl="4" w:tentative="0">
      <w:start w:val="0"/>
      <w:numFmt w:val="bullet"/>
      <w:lvlText w:val="•"/>
      <w:lvlJc w:val="left"/>
      <w:pPr>
        <w:ind w:left="3872" w:hanging="168"/>
      </w:pPr>
      <w:rPr>
        <w:rFonts w:hint="default"/>
        <w:lang w:val="ru-RU" w:eastAsia="en-US" w:bidi="ar-SA"/>
      </w:rPr>
    </w:lvl>
    <w:lvl w:ilvl="5" w:tentative="0">
      <w:start w:val="0"/>
      <w:numFmt w:val="bullet"/>
      <w:lvlText w:val="•"/>
      <w:lvlJc w:val="left"/>
      <w:pPr>
        <w:ind w:left="4810" w:hanging="168"/>
      </w:pPr>
      <w:rPr>
        <w:rFonts w:hint="default"/>
        <w:lang w:val="ru-RU" w:eastAsia="en-US" w:bidi="ar-SA"/>
      </w:rPr>
    </w:lvl>
    <w:lvl w:ilvl="6" w:tentative="0">
      <w:start w:val="0"/>
      <w:numFmt w:val="bullet"/>
      <w:lvlText w:val="•"/>
      <w:lvlJc w:val="left"/>
      <w:pPr>
        <w:ind w:left="5748" w:hanging="168"/>
      </w:pPr>
      <w:rPr>
        <w:rFonts w:hint="default"/>
        <w:lang w:val="ru-RU" w:eastAsia="en-US" w:bidi="ar-SA"/>
      </w:rPr>
    </w:lvl>
    <w:lvl w:ilvl="7" w:tentative="0">
      <w:start w:val="0"/>
      <w:numFmt w:val="bullet"/>
      <w:lvlText w:val="•"/>
      <w:lvlJc w:val="left"/>
      <w:pPr>
        <w:ind w:left="6686" w:hanging="168"/>
      </w:pPr>
      <w:rPr>
        <w:rFonts w:hint="default"/>
        <w:lang w:val="ru-RU" w:eastAsia="en-US" w:bidi="ar-SA"/>
      </w:rPr>
    </w:lvl>
    <w:lvl w:ilvl="8" w:tentative="0">
      <w:start w:val="0"/>
      <w:numFmt w:val="bullet"/>
      <w:lvlText w:val="•"/>
      <w:lvlJc w:val="left"/>
      <w:pPr>
        <w:ind w:left="7624" w:hanging="168"/>
      </w:pPr>
      <w:rPr>
        <w:rFonts w:hint="default"/>
        <w:lang w:val="ru-RU" w:eastAsia="en-US" w:bidi="ar-SA"/>
      </w:rPr>
    </w:lvl>
  </w:abstractNum>
  <w:abstractNum w:abstractNumId="6">
    <w:nsid w:val="59ADCABA"/>
    <w:multiLevelType w:val="multilevel"/>
    <w:tmpl w:val="59ADCABA"/>
    <w:lvl w:ilvl="0" w:tentative="0">
      <w:start w:val="3"/>
      <w:numFmt w:val="decimal"/>
      <w:lvlText w:val="%1"/>
      <w:lvlJc w:val="left"/>
      <w:pPr>
        <w:ind w:left="543" w:hanging="212"/>
        <w:jc w:val="left"/>
      </w:pPr>
      <w:rPr>
        <w:rFonts w:hint="default" w:ascii="Times New Roman" w:hAnsi="Times New Roman" w:eastAsia="Times New Roman" w:cs="Times New Roman"/>
        <w:b/>
        <w:bCs/>
        <w:i w:val="0"/>
        <w:iCs w:val="0"/>
        <w:spacing w:val="0"/>
        <w:w w:val="95"/>
        <w:sz w:val="28"/>
        <w:szCs w:val="28"/>
        <w:lang w:val="ru-RU" w:eastAsia="en-US" w:bidi="ar-SA"/>
      </w:rPr>
    </w:lvl>
    <w:lvl w:ilvl="1" w:tentative="0">
      <w:start w:val="0"/>
      <w:numFmt w:val="bullet"/>
      <w:lvlText w:val="•"/>
      <w:lvlJc w:val="left"/>
      <w:pPr>
        <w:ind w:left="1898" w:hanging="212"/>
      </w:pPr>
      <w:rPr>
        <w:rFonts w:hint="default"/>
        <w:lang w:val="ru-RU" w:eastAsia="en-US" w:bidi="ar-SA"/>
      </w:rPr>
    </w:lvl>
    <w:lvl w:ilvl="2" w:tentative="0">
      <w:start w:val="0"/>
      <w:numFmt w:val="bullet"/>
      <w:lvlText w:val="•"/>
      <w:lvlJc w:val="left"/>
      <w:pPr>
        <w:ind w:left="3257" w:hanging="212"/>
      </w:pPr>
      <w:rPr>
        <w:rFonts w:hint="default"/>
        <w:lang w:val="ru-RU" w:eastAsia="en-US" w:bidi="ar-SA"/>
      </w:rPr>
    </w:lvl>
    <w:lvl w:ilvl="3" w:tentative="0">
      <w:start w:val="0"/>
      <w:numFmt w:val="bullet"/>
      <w:lvlText w:val="•"/>
      <w:lvlJc w:val="left"/>
      <w:pPr>
        <w:ind w:left="4615" w:hanging="212"/>
      </w:pPr>
      <w:rPr>
        <w:rFonts w:hint="default"/>
        <w:lang w:val="ru-RU" w:eastAsia="en-US" w:bidi="ar-SA"/>
      </w:rPr>
    </w:lvl>
    <w:lvl w:ilvl="4" w:tentative="0">
      <w:start w:val="0"/>
      <w:numFmt w:val="bullet"/>
      <w:lvlText w:val="•"/>
      <w:lvlJc w:val="left"/>
      <w:pPr>
        <w:ind w:left="5974" w:hanging="212"/>
      </w:pPr>
      <w:rPr>
        <w:rFonts w:hint="default"/>
        <w:lang w:val="ru-RU" w:eastAsia="en-US" w:bidi="ar-SA"/>
      </w:rPr>
    </w:lvl>
    <w:lvl w:ilvl="5" w:tentative="0">
      <w:start w:val="0"/>
      <w:numFmt w:val="bullet"/>
      <w:lvlText w:val="•"/>
      <w:lvlJc w:val="left"/>
      <w:pPr>
        <w:ind w:left="7332" w:hanging="212"/>
      </w:pPr>
      <w:rPr>
        <w:rFonts w:hint="default"/>
        <w:lang w:val="ru-RU" w:eastAsia="en-US" w:bidi="ar-SA"/>
      </w:rPr>
    </w:lvl>
    <w:lvl w:ilvl="6" w:tentative="0">
      <w:start w:val="0"/>
      <w:numFmt w:val="bullet"/>
      <w:lvlText w:val="•"/>
      <w:lvlJc w:val="left"/>
      <w:pPr>
        <w:ind w:left="8691" w:hanging="212"/>
      </w:pPr>
      <w:rPr>
        <w:rFonts w:hint="default"/>
        <w:lang w:val="ru-RU" w:eastAsia="en-US" w:bidi="ar-SA"/>
      </w:rPr>
    </w:lvl>
    <w:lvl w:ilvl="7" w:tentative="0">
      <w:start w:val="0"/>
      <w:numFmt w:val="bullet"/>
      <w:lvlText w:val="•"/>
      <w:lvlJc w:val="left"/>
      <w:pPr>
        <w:ind w:left="10049" w:hanging="212"/>
      </w:pPr>
      <w:rPr>
        <w:rFonts w:hint="default"/>
        <w:lang w:val="ru-RU" w:eastAsia="en-US" w:bidi="ar-SA"/>
      </w:rPr>
    </w:lvl>
    <w:lvl w:ilvl="8" w:tentative="0">
      <w:start w:val="0"/>
      <w:numFmt w:val="bullet"/>
      <w:lvlText w:val="•"/>
      <w:lvlJc w:val="left"/>
      <w:pPr>
        <w:ind w:left="11408" w:hanging="212"/>
      </w:pPr>
      <w:rPr>
        <w:rFonts w:hint="default"/>
        <w:lang w:val="ru-RU" w:eastAsia="en-US" w:bidi="ar-SA"/>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B5B597E"/>
    <w:rsid w:val="65532B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ru-RU" w:eastAsia="en-US" w:bidi="ar-SA"/>
    </w:rPr>
  </w:style>
  <w:style w:type="paragraph" w:styleId="2">
    <w:name w:val="heading 1"/>
    <w:basedOn w:val="1"/>
    <w:qFormat/>
    <w:uiPriority w:val="1"/>
    <w:pPr>
      <w:ind w:left="120"/>
      <w:outlineLvl w:val="1"/>
    </w:pPr>
    <w:rPr>
      <w:rFonts w:ascii="Times New Roman" w:hAnsi="Times New Roman" w:eastAsia="Times New Roman" w:cs="Times New Roman"/>
      <w:b/>
      <w:bCs/>
      <w:sz w:val="28"/>
      <w:szCs w:val="28"/>
      <w:lang w:val="ru-RU" w:eastAsia="en-US" w:bidi="ar-SA"/>
    </w:rPr>
  </w:style>
  <w:style w:type="paragraph" w:styleId="3">
    <w:name w:val="heading 2"/>
    <w:basedOn w:val="1"/>
    <w:qFormat/>
    <w:uiPriority w:val="1"/>
    <w:pPr>
      <w:ind w:left="261"/>
      <w:jc w:val="both"/>
      <w:outlineLvl w:val="2"/>
    </w:pPr>
    <w:rPr>
      <w:rFonts w:ascii="Times New Roman" w:hAnsi="Times New Roman" w:eastAsia="Times New Roman" w:cs="Times New Roman"/>
      <w:b/>
      <w:bCs/>
      <w:sz w:val="28"/>
      <w:szCs w:val="28"/>
      <w:lang w:val="ru-RU"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140" w:firstLine="600"/>
      <w:jc w:val="both"/>
    </w:pPr>
    <w:rPr>
      <w:rFonts w:ascii="Times New Roman" w:hAnsi="Times New Roman" w:eastAsia="Times New Roman" w:cs="Times New Roman"/>
      <w:sz w:val="28"/>
      <w:szCs w:val="28"/>
      <w:lang w:val="ru-RU" w:eastAsia="en-US" w:bidi="ar-SA"/>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1067" w:hanging="360"/>
      <w:jc w:val="both"/>
    </w:pPr>
    <w:rPr>
      <w:rFonts w:ascii="Times New Roman" w:hAnsi="Times New Roman" w:eastAsia="Times New Roman" w:cs="Times New Roman"/>
      <w:lang w:val="ru-RU" w:eastAsia="en-US" w:bidi="ar-SA"/>
    </w:rPr>
  </w:style>
  <w:style w:type="paragraph" w:customStyle="1" w:styleId="9">
    <w:name w:val="Table Paragraph"/>
    <w:basedOn w:val="1"/>
    <w:qFormat/>
    <w:uiPriority w:val="1"/>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90</Pages>
  <Words>16122</Words>
  <Characters>110071</Characters>
  <TotalTime>1</TotalTime>
  <ScaleCrop>false</ScaleCrop>
  <LinksUpToDate>false</LinksUpToDate>
  <CharactersWithSpaces>123675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2026-10-15T12:37:00Z</dcterms:created>
  <dc:creator>ПК</dc:creator>
  <cp:lastModifiedBy>WPS_1720375502</cp:lastModifiedBy>
  <dcterms:modified xsi:type="dcterms:W3CDTF">2026-10-15T13:10:36Z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LastSaved">
    <vt:filetime>2026-10-15T00:00:00Z</vt:filetime>
  </property>
  <property fmtid="{D5CDD505-2E9C-101B-9397-08002B2CF9AE}" pid="5" name="Producer">
    <vt:lpwstr>phpdocx</vt:lpwstr>
  </property>
  <property fmtid="{D5CDD505-2E9C-101B-9397-08002B2CF9AE}" pid="6" name="KSOTemplateDocerSaveRecord">
    <vt:lpwstr>eyJoZGlkIjoiZTZlYjkwYzgyNWE5MzhhOGYxMThmMDg5NWUzMTJiNDkiLCJ1c2VySWQiOiI4NDIzNjQ1MDQwMTkifQ==</vt:lpwstr>
  </property>
  <property fmtid="{D5CDD505-2E9C-101B-9397-08002B2CF9AE}" pid="7" name="KSOProductBuildVer">
    <vt:lpwstr>1049-12.1.0.28485</vt:lpwstr>
  </property>
  <property fmtid="{D5CDD505-2E9C-101B-9397-08002B2CF9AE}" pid="8" name="ICV">
    <vt:lpwstr>959A937AF0434F44800004D659839C6E_12</vt:lpwstr>
  </property>
</Properties>
</file>